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36777" w14:textId="77777777"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3752C89B" w14:textId="2F479237" w:rsidR="00041E2E" w:rsidRPr="00041E2E" w:rsidRDefault="00041E2E" w:rsidP="00041E2E">
      <w:pPr>
        <w:tabs>
          <w:tab w:val="left" w:pos="8475"/>
        </w:tabs>
        <w:suppressAutoHyphens/>
        <w:spacing w:after="0" w:line="240" w:lineRule="auto"/>
        <w:ind w:right="-540"/>
        <w:jc w:val="center"/>
        <w:rPr>
          <w:rFonts w:ascii="Times New Roman" w:eastAsia="Times New Roman" w:hAnsi="Times New Roman" w:cs="Times New Roman"/>
          <w:sz w:val="24"/>
          <w:szCs w:val="24"/>
          <w:lang w:eastAsia="ar-SA"/>
        </w:rPr>
      </w:pPr>
      <w:r w:rsidRPr="00041E2E">
        <w:rPr>
          <w:rFonts w:ascii="Times New Roman" w:eastAsia="Times New Roman" w:hAnsi="Times New Roman" w:cs="Times New Roman"/>
          <w:noProof/>
          <w:sz w:val="24"/>
          <w:szCs w:val="24"/>
          <w:lang w:val="en-US"/>
        </w:rPr>
        <w:drawing>
          <wp:inline distT="0" distB="0" distL="0" distR="0" wp14:anchorId="1E7D02A5" wp14:editId="5608EBB6">
            <wp:extent cx="1000125" cy="847725"/>
            <wp:effectExtent l="0" t="0" r="9525" b="9525"/>
            <wp:docPr id="15" name="I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847725"/>
                    </a:xfrm>
                    <a:prstGeom prst="rect">
                      <a:avLst/>
                    </a:prstGeom>
                    <a:noFill/>
                    <a:ln>
                      <a:noFill/>
                    </a:ln>
                  </pic:spPr>
                </pic:pic>
              </a:graphicData>
            </a:graphic>
          </wp:inline>
        </w:drawing>
      </w:r>
      <w:r w:rsidRPr="00041E2E">
        <w:rPr>
          <w:rFonts w:ascii="Times New Roman" w:eastAsia="Times New Roman" w:hAnsi="Times New Roman" w:cs="Times New Roman"/>
          <w:sz w:val="24"/>
          <w:szCs w:val="24"/>
          <w:lang w:eastAsia="ar-SA"/>
        </w:rPr>
        <w:t xml:space="preserve">          </w:t>
      </w:r>
      <w:r w:rsidRPr="00041E2E">
        <w:rPr>
          <w:rFonts w:ascii="Times New Roman" w:eastAsia="Times New Roman" w:hAnsi="Times New Roman" w:cs="Times New Roman"/>
          <w:noProof/>
          <w:sz w:val="24"/>
          <w:szCs w:val="24"/>
          <w:lang w:val="en-US"/>
        </w:rPr>
        <w:drawing>
          <wp:inline distT="0" distB="0" distL="0" distR="0" wp14:anchorId="3CDB45FD" wp14:editId="0867323C">
            <wp:extent cx="838200" cy="819150"/>
            <wp:effectExtent l="0" t="0" r="0" b="0"/>
            <wp:docPr id="14" name="Imagine 1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041E2E">
        <w:rPr>
          <w:rFonts w:ascii="Times New Roman" w:eastAsia="Times New Roman" w:hAnsi="Times New Roman" w:cs="Times New Roman"/>
          <w:sz w:val="24"/>
          <w:szCs w:val="24"/>
          <w:lang w:eastAsia="ar-SA"/>
        </w:rPr>
        <w:t xml:space="preserve">          </w:t>
      </w:r>
      <w:r w:rsidRPr="00041E2E">
        <w:rPr>
          <w:rFonts w:ascii="Calibri" w:eastAsia="Calibri" w:hAnsi="Calibri" w:cs="Times New Roman"/>
          <w:noProof/>
          <w:sz w:val="20"/>
          <w:szCs w:val="20"/>
          <w:lang w:val="en-US"/>
        </w:rPr>
        <w:pict w14:anchorId="4318D0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64.5pt;height:59.25pt;visibility:visible">
            <v:imagedata r:id="rId9" r:href="rId10"/>
          </v:shape>
        </w:pict>
      </w:r>
      <w:r w:rsidRPr="00041E2E">
        <w:rPr>
          <w:rFonts w:ascii="Times New Roman" w:eastAsia="Times New Roman" w:hAnsi="Times New Roman" w:cs="Times New Roman"/>
          <w:sz w:val="24"/>
          <w:szCs w:val="24"/>
          <w:lang w:eastAsia="ar-SA"/>
        </w:rPr>
        <w:t xml:space="preserve">          </w:t>
      </w:r>
      <w:r w:rsidRPr="00041E2E">
        <w:rPr>
          <w:rFonts w:ascii="Times New Roman" w:eastAsia="Times New Roman" w:hAnsi="Times New Roman" w:cs="Times New Roman"/>
          <w:noProof/>
          <w:sz w:val="24"/>
          <w:szCs w:val="24"/>
          <w:lang w:val="en-US"/>
        </w:rPr>
        <w:drawing>
          <wp:inline distT="0" distB="0" distL="0" distR="0" wp14:anchorId="2A0E4247" wp14:editId="3054D8A0">
            <wp:extent cx="1238250" cy="819150"/>
            <wp:effectExtent l="0" t="0" r="0" b="0"/>
            <wp:docPr id="13" name="Imagine 13"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041E2E">
        <w:rPr>
          <w:rFonts w:ascii="Times New Roman" w:eastAsia="Times New Roman" w:hAnsi="Times New Roman" w:cs="Times New Roman"/>
          <w:sz w:val="24"/>
          <w:szCs w:val="24"/>
          <w:lang w:eastAsia="ar-SA"/>
        </w:rPr>
        <w:t xml:space="preserve">     </w:t>
      </w:r>
      <w:r w:rsidRPr="00041E2E">
        <w:rPr>
          <w:rFonts w:ascii="Calibri" w:eastAsia="Calibri" w:hAnsi="Calibri" w:cs="Times New Roman"/>
          <w:noProof/>
          <w:lang w:val="en-US"/>
        </w:rPr>
        <w:drawing>
          <wp:inline distT="0" distB="0" distL="0" distR="0" wp14:anchorId="00116B6C" wp14:editId="16DA8DFC">
            <wp:extent cx="876300" cy="866775"/>
            <wp:effectExtent l="0" t="0" r="0" b="9525"/>
            <wp:docPr id="12" name="I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7DE6A8E4" w14:textId="77777777" w:rsidR="00041E2E" w:rsidRPr="00041E2E" w:rsidRDefault="00041E2E" w:rsidP="00041E2E">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041E2E">
        <w:rPr>
          <w:rFonts w:ascii="Times New Roman" w:eastAsia="Times New Roman" w:hAnsi="Times New Roman" w:cs="Times New Roman"/>
          <w:sz w:val="24"/>
          <w:szCs w:val="24"/>
          <w:lang w:eastAsia="ar-SA"/>
        </w:rPr>
        <w:t xml:space="preserve">            </w:t>
      </w:r>
      <w:r w:rsidRPr="00041E2E">
        <w:rPr>
          <w:rFonts w:ascii="Times New Roman" w:eastAsia="Times New Roman" w:hAnsi="Times New Roman" w:cs="Times New Roman"/>
          <w:b/>
          <w:i/>
          <w:color w:val="339966"/>
          <w:sz w:val="24"/>
          <w:szCs w:val="24"/>
          <w:lang w:eastAsia="ar-SA"/>
        </w:rPr>
        <w:t>GRUPUL  DE ACŢIUNE LOCALĂ ASOCIAŢIA ŢARA SECAŞELOR ALBA-SIBIU</w:t>
      </w:r>
    </w:p>
    <w:p w14:paraId="14EA1E5A" w14:textId="77777777" w:rsidR="00041E2E" w:rsidRPr="00041E2E" w:rsidRDefault="00041E2E" w:rsidP="00041E2E">
      <w:pPr>
        <w:suppressAutoHyphens/>
        <w:spacing w:after="0" w:line="240" w:lineRule="auto"/>
        <w:jc w:val="center"/>
        <w:rPr>
          <w:rFonts w:ascii="Times New Roman" w:eastAsia="Times New Roman" w:hAnsi="Times New Roman" w:cs="Tahoma"/>
          <w:sz w:val="16"/>
          <w:szCs w:val="16"/>
          <w:lang w:val="it-IT" w:eastAsia="ar-SA"/>
        </w:rPr>
      </w:pPr>
      <w:r w:rsidRPr="00041E2E">
        <w:rPr>
          <w:rFonts w:ascii="Times New Roman" w:eastAsia="Times New Roman" w:hAnsi="Times New Roman" w:cs="Tahoma"/>
          <w:sz w:val="16"/>
          <w:szCs w:val="16"/>
          <w:lang w:eastAsia="ar-SA"/>
        </w:rPr>
        <w:t xml:space="preserve">Cod 517240, Comuna CIUGUD, localitatea CIUGUD, str. </w:t>
      </w:r>
      <w:r w:rsidRPr="00041E2E">
        <w:rPr>
          <w:rFonts w:ascii="Times New Roman" w:eastAsia="Times New Roman" w:hAnsi="Times New Roman" w:cs="Tahoma"/>
          <w:sz w:val="16"/>
          <w:szCs w:val="16"/>
          <w:lang w:val="fr-FR" w:eastAsia="ar-SA"/>
        </w:rPr>
        <w:t xml:space="preserve">Simion Bran, nr. 50, </w:t>
      </w:r>
      <w:proofErr w:type="spellStart"/>
      <w:r w:rsidRPr="00041E2E">
        <w:rPr>
          <w:rFonts w:ascii="Times New Roman" w:eastAsia="Times New Roman" w:hAnsi="Times New Roman" w:cs="Tahoma"/>
          <w:sz w:val="16"/>
          <w:szCs w:val="16"/>
          <w:lang w:val="fr-FR" w:eastAsia="ar-SA"/>
        </w:rPr>
        <w:t>Jud</w:t>
      </w:r>
      <w:proofErr w:type="spellEnd"/>
      <w:r w:rsidRPr="00041E2E">
        <w:rPr>
          <w:rFonts w:ascii="Times New Roman" w:eastAsia="Times New Roman" w:hAnsi="Times New Roman" w:cs="Tahoma"/>
          <w:sz w:val="16"/>
          <w:szCs w:val="16"/>
          <w:lang w:val="fr-FR" w:eastAsia="ar-SA"/>
        </w:rPr>
        <w:t xml:space="preserve">. </w:t>
      </w:r>
      <w:r w:rsidRPr="00041E2E">
        <w:rPr>
          <w:rFonts w:ascii="Times New Roman" w:eastAsia="Times New Roman" w:hAnsi="Times New Roman" w:cs="Tahoma"/>
          <w:sz w:val="16"/>
          <w:szCs w:val="16"/>
          <w:lang w:val="it-IT" w:eastAsia="ar-SA"/>
        </w:rPr>
        <w:t xml:space="preserve">Alba, tel. 0770501021 </w:t>
      </w:r>
    </w:p>
    <w:p w14:paraId="749B2F58" w14:textId="77777777" w:rsidR="00041E2E" w:rsidRPr="00041E2E" w:rsidRDefault="00041E2E" w:rsidP="00041E2E">
      <w:pPr>
        <w:suppressAutoHyphens/>
        <w:spacing w:after="0" w:line="240" w:lineRule="auto"/>
        <w:jc w:val="center"/>
        <w:rPr>
          <w:rFonts w:ascii="Times New Roman" w:eastAsia="Times New Roman" w:hAnsi="Times New Roman" w:cs="Tahoma"/>
          <w:sz w:val="16"/>
          <w:szCs w:val="16"/>
          <w:lang w:val="it-IT" w:eastAsia="ar-SA"/>
        </w:rPr>
      </w:pPr>
      <w:r w:rsidRPr="00041E2E">
        <w:rPr>
          <w:rFonts w:ascii="Times New Roman" w:eastAsia="Times New Roman" w:hAnsi="Times New Roman" w:cs="Tahoma"/>
          <w:sz w:val="16"/>
          <w:szCs w:val="16"/>
          <w:lang w:val="it-IT" w:eastAsia="ar-SA"/>
        </w:rPr>
        <w:t xml:space="preserve">E – mail asociatiatarasecaselor@yahoo.com ;   </w:t>
      </w:r>
      <w:r w:rsidRPr="00041E2E">
        <w:rPr>
          <w:rFonts w:ascii="Times New Roman" w:eastAsia="Times New Roman" w:hAnsi="Times New Roman" w:cs="Times New Roman"/>
          <w:sz w:val="16"/>
          <w:szCs w:val="16"/>
          <w:lang w:val="it-IT" w:eastAsia="ar-SA"/>
        </w:rPr>
        <w:t xml:space="preserve"> </w:t>
      </w:r>
      <w:hyperlink r:id="rId13" w:history="1">
        <w:r w:rsidRPr="00041E2E">
          <w:rPr>
            <w:rFonts w:ascii="Times New Roman" w:eastAsia="Times New Roman" w:hAnsi="Times New Roman" w:cs="Tahoma"/>
            <w:color w:val="0000FF"/>
            <w:sz w:val="16"/>
            <w:szCs w:val="16"/>
            <w:u w:val="single"/>
            <w:lang w:val="it-IT" w:eastAsia="ar-SA"/>
          </w:rPr>
          <w:t>www.tarasecaselor.ro</w:t>
        </w:r>
      </w:hyperlink>
    </w:p>
    <w:p w14:paraId="00743C35" w14:textId="190E14B1" w:rsidR="00041E2E" w:rsidRPr="00041E2E" w:rsidRDefault="00041E2E" w:rsidP="00041E2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041E2E">
        <w:rPr>
          <w:rFonts w:ascii="Arial Narrow" w:eastAsia="Times New Roman" w:hAnsi="Arial Narrow" w:cs="Tahoma"/>
          <w:sz w:val="16"/>
          <w:szCs w:val="16"/>
          <w:lang w:val="it-IT" w:eastAsia="ar-SA"/>
        </w:rPr>
        <w:t>═══════════════════════════════════════════════════════════════════════════════════════</w:t>
      </w:r>
    </w:p>
    <w:p w14:paraId="498204AF" w14:textId="77777777" w:rsidR="000C6318" w:rsidRDefault="00646F3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Pr>
          <w:rFonts w:ascii="Trebuchet MS" w:eastAsia="Times New Roman" w:hAnsi="Trebuchet MS" w:cs="Times New Roman"/>
          <w:b/>
          <w:bCs/>
          <w:sz w:val="24"/>
          <w:szCs w:val="24"/>
          <w:lang w:eastAsia="fr-FR"/>
        </w:rPr>
        <w:t>MASURA M1/6B</w:t>
      </w:r>
    </w:p>
    <w:p w14:paraId="1BFA8E02" w14:textId="77777777"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7626B3CC" w14:textId="77777777" w:rsidR="00D46625" w:rsidRDefault="00D46625"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14:paraId="45CC877B" w14:textId="77777777" w:rsidR="000C6318" w:rsidRPr="005656AB" w:rsidRDefault="000C6318"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p>
    <w:p w14:paraId="5276429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1DE56A95"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r w:rsidR="000C6318" w:rsidRPr="000C6318">
        <w:rPr>
          <w:rFonts w:ascii="Trebuchet MS" w:hAnsi="Trebuchet MS" w:cs="Calibri"/>
          <w:bCs/>
          <w:sz w:val="20"/>
          <w:szCs w:val="20"/>
          <w:u w:val="single"/>
          <w:lang w:eastAsia="fr-FR"/>
        </w:rPr>
        <w:t xml:space="preserve"> </w:t>
      </w:r>
      <w:r w:rsidR="000C6318" w:rsidRPr="008C460A">
        <w:rPr>
          <w:rFonts w:ascii="Trebuchet MS" w:hAnsi="Trebuchet MS" w:cs="Calibri"/>
          <w:bCs/>
          <w:sz w:val="20"/>
          <w:szCs w:val="20"/>
          <w:u w:val="single"/>
          <w:lang w:eastAsia="fr-FR"/>
        </w:rPr>
        <w:t>……………………………</w:t>
      </w:r>
      <w:r w:rsidR="000C6318">
        <w:rPr>
          <w:rFonts w:ascii="Trebuchet MS" w:hAnsi="Trebuchet MS" w:cs="Calibri"/>
          <w:bCs/>
          <w:sz w:val="20"/>
          <w:szCs w:val="20"/>
          <w:u w:val="single"/>
          <w:lang w:eastAsia="fr-FR"/>
        </w:rPr>
        <w:t>……………………………………………………………………………………………</w:t>
      </w:r>
    </w:p>
    <w:p w14:paraId="053693CC"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r w:rsidR="000C6318" w:rsidRPr="008C460A">
        <w:rPr>
          <w:rFonts w:ascii="Trebuchet MS" w:hAnsi="Trebuchet MS" w:cs="Calibri"/>
          <w:bCs/>
          <w:sz w:val="20"/>
          <w:szCs w:val="20"/>
          <w:u w:val="single"/>
          <w:lang w:eastAsia="fr-FR"/>
        </w:rPr>
        <w:t>……………</w:t>
      </w:r>
    </w:p>
    <w:p w14:paraId="19D0BF65"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14:paraId="784B47B3"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r w:rsidR="000C6318">
        <w:rPr>
          <w:rFonts w:ascii="Trebuchet MS" w:hAnsi="Trebuchet MS" w:cs="Calibri"/>
          <w:bCs/>
          <w:sz w:val="20"/>
          <w:szCs w:val="20"/>
          <w:u w:val="single"/>
          <w:lang w:eastAsia="fr-FR"/>
        </w:rPr>
        <w:t>…</w:t>
      </w:r>
      <w:r w:rsidRPr="008C460A">
        <w:rPr>
          <w:rFonts w:ascii="Trebuchet MS" w:hAnsi="Trebuchet MS" w:cs="Calibri"/>
          <w:bCs/>
          <w:sz w:val="20"/>
          <w:szCs w:val="20"/>
          <w:u w:val="single"/>
          <w:lang w:eastAsia="fr-FR"/>
        </w:rPr>
        <w:t>…</w:t>
      </w:r>
    </w:p>
    <w:p w14:paraId="7B0A9F33"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bookmarkStart w:id="0" w:name="_Hlk492627600"/>
      <w:r w:rsidRPr="008C460A">
        <w:rPr>
          <w:rFonts w:ascii="Trebuchet MS" w:hAnsi="Trebuchet MS" w:cs="Calibri"/>
          <w:bCs/>
          <w:sz w:val="20"/>
          <w:szCs w:val="20"/>
          <w:u w:val="single"/>
          <w:lang w:eastAsia="fr-FR"/>
        </w:rPr>
        <w:t>……………</w:t>
      </w:r>
      <w:bookmarkEnd w:id="0"/>
      <w:r w:rsidR="000C6318">
        <w:rPr>
          <w:rFonts w:ascii="Trebuchet MS" w:hAnsi="Trebuchet MS" w:cs="Calibri"/>
          <w:bCs/>
          <w:sz w:val="20"/>
          <w:szCs w:val="20"/>
          <w:u w:val="single"/>
          <w:lang w:eastAsia="fr-FR"/>
        </w:rPr>
        <w:t>…</w:t>
      </w:r>
    </w:p>
    <w:p w14:paraId="618A6D6C" w14:textId="77777777"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u w:val="single"/>
          <w:lang w:eastAsia="fr-FR"/>
        </w:rPr>
        <w:t>Amplasare</w:t>
      </w:r>
      <w:r w:rsidR="00D46625"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00D46625" w:rsidRPr="008C460A">
        <w:rPr>
          <w:rFonts w:ascii="Trebuchet MS" w:hAnsi="Trebuchet MS" w:cs="Calibri"/>
          <w:bCs/>
          <w:sz w:val="20"/>
          <w:szCs w:val="20"/>
          <w:u w:val="single"/>
          <w:lang w:eastAsia="fr-FR"/>
        </w:rPr>
        <w:t>......(localitate)..........</w:t>
      </w:r>
      <w:bookmarkStart w:id="1" w:name="_Hlk492627626"/>
      <w:r w:rsidR="00D46625" w:rsidRPr="008C460A">
        <w:rPr>
          <w:rFonts w:ascii="Trebuchet MS" w:hAnsi="Trebuchet MS" w:cs="Calibri"/>
          <w:bCs/>
          <w:sz w:val="20"/>
          <w:szCs w:val="20"/>
          <w:u w:val="single"/>
          <w:lang w:eastAsia="fr-FR"/>
        </w:rPr>
        <w:t>.</w:t>
      </w:r>
      <w:r w:rsidR="00D80533">
        <w:rPr>
          <w:rFonts w:ascii="Trebuchet MS" w:hAnsi="Trebuchet MS" w:cs="Calibri"/>
          <w:bCs/>
          <w:sz w:val="20"/>
          <w:szCs w:val="20"/>
          <w:u w:val="single"/>
          <w:lang w:eastAsia="fr-FR"/>
        </w:rPr>
        <w:t>.........</w:t>
      </w:r>
      <w:bookmarkEnd w:id="1"/>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p>
    <w:p w14:paraId="1694B8DB"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14:paraId="62845D42"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14:paraId="0AFA938F"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14:paraId="49FB7B9D" w14:textId="77777777"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Nume:......................................</w:t>
      </w:r>
      <w:r w:rsidR="00D80533">
        <w:rPr>
          <w:rFonts w:ascii="Trebuchet MS" w:hAnsi="Trebuchet MS" w:cs="Calibri"/>
          <w:bCs/>
          <w:sz w:val="20"/>
          <w:szCs w:val="20"/>
          <w:lang w:eastAsia="fr-FR"/>
        </w:rPr>
        <w:t>.</w:t>
      </w:r>
    </w:p>
    <w:p w14:paraId="4FC20562"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r w:rsidR="000C6318">
        <w:rPr>
          <w:rFonts w:ascii="Trebuchet MS" w:hAnsi="Trebuchet MS" w:cs="Calibri"/>
          <w:bCs/>
          <w:sz w:val="20"/>
          <w:szCs w:val="20"/>
          <w:lang w:eastAsia="fr-FR"/>
        </w:rPr>
        <w:t>....................................</w:t>
      </w:r>
    </w:p>
    <w:p w14:paraId="61556827" w14:textId="77777777"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CNP:.........................................</w:t>
      </w:r>
    </w:p>
    <w:p w14:paraId="24897B0F" w14:textId="77777777"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w:t>
      </w:r>
      <w:r w:rsidR="00D80533">
        <w:rPr>
          <w:rFonts w:ascii="Trebuchet MS" w:hAnsi="Trebuchet MS" w:cs="Calibri"/>
          <w:b w:val="0"/>
          <w:sz w:val="20"/>
          <w:lang w:val="ro-RO"/>
        </w:rPr>
        <w:t>......................</w:t>
      </w:r>
    </w:p>
    <w:p w14:paraId="4942AE96" w14:textId="77777777" w:rsidR="00D46625" w:rsidRPr="005656AB" w:rsidRDefault="00D46625" w:rsidP="005656AB">
      <w:pPr>
        <w:pStyle w:val="Corptext3"/>
        <w:jc w:val="both"/>
        <w:rPr>
          <w:rFonts w:ascii="Trebuchet MS" w:hAnsi="Trebuchet MS" w:cs="Calibri"/>
          <w:sz w:val="24"/>
          <w:szCs w:val="24"/>
          <w:lang w:val="ro-RO"/>
        </w:rPr>
      </w:pPr>
    </w:p>
    <w:p w14:paraId="1E309CE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4A00907A"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14:paraId="12B37F80"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w:t>
      </w:r>
      <w:proofErr w:type="spellStart"/>
      <w:r w:rsidRPr="005656AB">
        <w:rPr>
          <w:rFonts w:ascii="Trebuchet MS" w:hAnsi="Trebuchet MS"/>
          <w:sz w:val="24"/>
          <w:szCs w:val="24"/>
        </w:rPr>
        <w:t>Secaselor</w:t>
      </w:r>
      <w:proofErr w:type="spellEnd"/>
      <w:r w:rsidRPr="005656AB">
        <w:rPr>
          <w:rFonts w:ascii="Trebuchet MS" w:hAnsi="Trebuchet MS"/>
          <w:sz w:val="24"/>
          <w:szCs w:val="24"/>
        </w:rPr>
        <w:t xml:space="preserve"> Alba Sibiu? </w:t>
      </w:r>
    </w:p>
    <w:p w14:paraId="0B2F098D"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268E149B" w14:textId="77777777"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33B9427F" w14:textId="77777777" w:rsidR="000C6318" w:rsidRDefault="000C6318" w:rsidP="007C52AC">
      <w:pPr>
        <w:spacing w:after="0" w:line="240" w:lineRule="auto"/>
        <w:ind w:left="720"/>
        <w:jc w:val="right"/>
      </w:pPr>
    </w:p>
    <w:p w14:paraId="6538C0DA"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14:paraId="4D4B464F"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BD519BE" w14:textId="77777777" w:rsidR="004D7218" w:rsidRPr="007C52AC" w:rsidRDefault="004D7218"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14:paraId="19496E16"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110F039"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3. Referințele din Cererea de finanțare corespund cu numărul paginii la care se află documentele din Dosarul Cererii de finanțare? </w:t>
      </w:r>
    </w:p>
    <w:p w14:paraId="71DC9751"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6A5EBBF" w14:textId="77777777"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1651D8D4" w14:textId="77777777" w:rsidR="007C52AC" w:rsidRDefault="007C52AC" w:rsidP="007C52AC">
      <w:pPr>
        <w:spacing w:after="0" w:line="240" w:lineRule="auto"/>
        <w:ind w:left="720"/>
        <w:jc w:val="right"/>
      </w:pPr>
    </w:p>
    <w:p w14:paraId="5CF7F9B5" w14:textId="77777777" w:rsidR="000C6318" w:rsidRDefault="000C6318" w:rsidP="007C52AC">
      <w:pPr>
        <w:spacing w:after="0" w:line="240" w:lineRule="auto"/>
        <w:ind w:left="720"/>
        <w:jc w:val="right"/>
      </w:pPr>
    </w:p>
    <w:p w14:paraId="3033738A" w14:textId="77777777" w:rsidR="000C6318" w:rsidRDefault="000C6318" w:rsidP="007C52AC">
      <w:pPr>
        <w:spacing w:after="0" w:line="240" w:lineRule="auto"/>
        <w:ind w:left="720"/>
        <w:jc w:val="right"/>
      </w:pPr>
    </w:p>
    <w:p w14:paraId="40E4465B"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14:paraId="106BE701"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1689D1F4" w14:textId="77777777"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40484725"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2FDE378D"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14:paraId="7B05DF48" w14:textId="77777777"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2B53BCCD" w14:textId="77777777" w:rsidR="000C6318" w:rsidRDefault="000C6318" w:rsidP="007C52AC">
      <w:pPr>
        <w:spacing w:after="0" w:line="240" w:lineRule="auto"/>
        <w:ind w:left="720"/>
        <w:jc w:val="right"/>
      </w:pPr>
    </w:p>
    <w:p w14:paraId="467ED0D3"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14:paraId="0A1E0C04" w14:textId="77777777"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3DBFB55E"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7E9DAEA9" w14:textId="77777777" w:rsidR="00CF3026"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14:paraId="02428F98" w14:textId="77777777" w:rsidR="007C52AC"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4E8B79FB" w14:textId="77777777" w:rsidR="007C52AC" w:rsidRDefault="004D7218" w:rsidP="007C52AC">
      <w:pPr>
        <w:spacing w:after="0" w:line="240" w:lineRule="auto"/>
        <w:ind w:left="720"/>
        <w:jc w:val="right"/>
        <w:rPr>
          <w:rFonts w:ascii="Wingdings" w:eastAsia="Wingdings" w:hAnsi="Wingdings" w:cs="Wingdings"/>
          <w:b/>
          <w:sz w:val="24"/>
          <w:szCs w:val="24"/>
        </w:rPr>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14:paraId="57D38221" w14:textId="77777777" w:rsidR="007C52AC" w:rsidRDefault="007C52AC" w:rsidP="007C52AC">
      <w:pPr>
        <w:spacing w:after="0" w:line="240" w:lineRule="auto"/>
        <w:ind w:left="720"/>
        <w:jc w:val="right"/>
      </w:pPr>
    </w:p>
    <w:p w14:paraId="683404B4"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14:paraId="2EA549A1"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16066FF8" w14:textId="77777777"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100245B4"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4238BE3E" w14:textId="77777777" w:rsidR="00A0769A" w:rsidRDefault="009E261A" w:rsidP="00A0769A">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14:paraId="15E71EAD"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A0769A">
        <w:rPr>
          <w:rFonts w:ascii="Wingdings" w:eastAsia="Wingdings" w:hAnsi="Wingdings" w:cs="Wingdings"/>
          <w:b/>
          <w:sz w:val="24"/>
          <w:szCs w:val="24"/>
        </w:rPr>
        <w:t></w:t>
      </w:r>
      <w:r w:rsidR="00A0769A">
        <w:rPr>
          <w:rFonts w:ascii="Trebuchet MS" w:hAnsi="Trebuchet MS"/>
          <w:sz w:val="24"/>
          <w:szCs w:val="24"/>
        </w:rPr>
        <w:t xml:space="preserve">        </w:t>
      </w:r>
      <w:r w:rsidRPr="00A0769A">
        <w:rPr>
          <w:rFonts w:ascii="Trebuchet MS" w:hAnsi="Trebuchet MS"/>
          <w:b/>
          <w:sz w:val="24"/>
          <w:szCs w:val="24"/>
        </w:rPr>
        <w:t>NU ESTE CAZUL</w:t>
      </w:r>
      <w:r w:rsidR="00A0769A">
        <w:rPr>
          <w:rFonts w:ascii="Wingdings" w:eastAsia="Wingdings" w:hAnsi="Wingdings" w:cs="Wingdings"/>
          <w:b/>
          <w:sz w:val="24"/>
          <w:szCs w:val="24"/>
        </w:rPr>
        <w:t></w:t>
      </w:r>
    </w:p>
    <w:p w14:paraId="5E9097A1"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6C15F1F3"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14:paraId="20EFD7CA"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2C361210" w14:textId="77777777" w:rsidR="009E261A" w:rsidRP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315FB3B3"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F7DA33C" w14:textId="77777777" w:rsidR="007C52AC" w:rsidRDefault="009E261A" w:rsidP="007C52AC">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14:paraId="51EBFA08" w14:textId="77777777" w:rsidR="000C6318" w:rsidRDefault="000C6318" w:rsidP="007C52AC">
      <w:pPr>
        <w:overflowPunct w:val="0"/>
        <w:autoSpaceDE w:val="0"/>
        <w:autoSpaceDN w:val="0"/>
        <w:adjustRightInd w:val="0"/>
        <w:spacing w:after="0" w:line="240" w:lineRule="auto"/>
        <w:jc w:val="both"/>
        <w:textAlignment w:val="baseline"/>
        <w:rPr>
          <w:rFonts w:ascii="Trebuchet MS" w:hAnsi="Trebuchet MS"/>
          <w:sz w:val="24"/>
          <w:szCs w:val="24"/>
        </w:rPr>
      </w:pPr>
    </w:p>
    <w:p w14:paraId="64E3D873" w14:textId="77777777" w:rsidR="009E261A"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sidR="000C6318">
        <w:rPr>
          <w:rFonts w:ascii="Trebuchet MS" w:hAnsi="Trebuchet MS"/>
          <w:sz w:val="24"/>
          <w:szCs w:val="24"/>
        </w:rPr>
        <w:t xml:space="preserve">        </w:t>
      </w:r>
      <w:r w:rsidR="00A0769A">
        <w:rPr>
          <w:rFonts w:ascii="Trebuchet MS" w:hAnsi="Trebuchet MS"/>
          <w:sz w:val="24"/>
          <w:szCs w:val="24"/>
        </w:rPr>
        <w:t xml:space="preserve">     </w:t>
      </w:r>
      <w:r w:rsidR="000C6318">
        <w:rPr>
          <w:rFonts w:ascii="Trebuchet MS" w:hAnsi="Trebuchet MS"/>
          <w:sz w:val="24"/>
          <w:szCs w:val="24"/>
        </w:rPr>
        <w:t xml:space="preserve">     </w:t>
      </w: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sidR="00A0769A">
        <w:rPr>
          <w:rFonts w:ascii="Trebuchet MS" w:eastAsia="Times New Roman" w:hAnsi="Trebuchet MS" w:cs="Trebuchet MS"/>
          <w:b/>
          <w:sz w:val="24"/>
          <w:szCs w:val="24"/>
        </w:rPr>
        <w:t xml:space="preserve"> </w:t>
      </w:r>
      <w:r>
        <w:rPr>
          <w:rFonts w:ascii="Trebuchet MS" w:eastAsia="Times New Roman" w:hAnsi="Trebuchet MS" w:cs="Trebuchet MS"/>
          <w:b/>
          <w:sz w:val="24"/>
          <w:szCs w:val="24"/>
        </w:rPr>
        <w:t>sau NU</w:t>
      </w:r>
      <w:r>
        <w:rPr>
          <w:rFonts w:ascii="Wingdings" w:eastAsia="Wingdings" w:hAnsi="Wingdings" w:cs="Wingdings"/>
          <w:b/>
          <w:sz w:val="24"/>
          <w:szCs w:val="24"/>
        </w:rPr>
        <w:t></w:t>
      </w:r>
      <w:r>
        <w:rPr>
          <w:rFonts w:ascii="Trebuchet MS" w:hAnsi="Trebuchet MS"/>
          <w:sz w:val="24"/>
          <w:szCs w:val="24"/>
        </w:rPr>
        <w:t xml:space="preserve">  </w:t>
      </w:r>
      <w:r w:rsidR="009E261A" w:rsidRPr="00A0769A">
        <w:rPr>
          <w:rFonts w:ascii="Trebuchet MS" w:hAnsi="Trebuchet MS"/>
          <w:b/>
          <w:sz w:val="24"/>
          <w:szCs w:val="24"/>
        </w:rPr>
        <w:t>NU ESTE CAZUL</w:t>
      </w:r>
      <w:r w:rsidR="000C6318">
        <w:rPr>
          <w:rFonts w:ascii="Trebuchet MS" w:hAnsi="Trebuchet MS"/>
          <w:sz w:val="24"/>
          <w:szCs w:val="24"/>
        </w:rPr>
        <w:t xml:space="preserve"> </w:t>
      </w:r>
      <w:r w:rsidR="000C6318">
        <w:rPr>
          <w:rFonts w:ascii="Wingdings" w:eastAsia="Wingdings" w:hAnsi="Wingdings" w:cs="Wingdings"/>
          <w:b/>
          <w:sz w:val="24"/>
          <w:szCs w:val="24"/>
        </w:rPr>
        <w:t></w:t>
      </w:r>
    </w:p>
    <w:p w14:paraId="13F3A1ED"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0497B507"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14:paraId="4B087C4C"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1F9556A3" w14:textId="77777777"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14:paraId="3F297BB0"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57AEBED"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14:paraId="47B9A688"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8369B87" w14:textId="77777777" w:rsidR="00085776" w:rsidRP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14:paraId="21F96801" w14:textId="77777777" w:rsidR="00085776"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7817BFA8" w14:textId="77777777" w:rsidR="000C6318" w:rsidRPr="005656AB" w:rsidRDefault="000C63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4220934E"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14:paraId="76BFFA2A"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DED0D80" w14:textId="77777777"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14:paraId="4A2BC53C"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0C3A718E"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14:paraId="3923177F"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124944D9" w14:textId="77777777"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14:paraId="1FE2E6EA"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EC16DAE"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D99A1C6"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14:paraId="49E0028B" w14:textId="77777777"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14:paraId="31CE71A1"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14:paraId="57E9ECE0" w14:textId="77777777" w:rsidR="009E261A"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7C52AC">
        <w:rPr>
          <w:rFonts w:ascii="Trebuchet MS" w:hAnsi="Trebuchet MS"/>
          <w:sz w:val="24"/>
          <w:szCs w:val="24"/>
        </w:rPr>
        <w:t xml:space="preserve"> </w:t>
      </w:r>
      <w:r w:rsidR="009E261A" w:rsidRPr="005656AB">
        <w:rPr>
          <w:rFonts w:ascii="Trebuchet MS" w:hAnsi="Trebuchet MS"/>
          <w:sz w:val="24"/>
          <w:szCs w:val="24"/>
        </w:rPr>
        <w:t>DA cu diferențe</w:t>
      </w:r>
      <w:r w:rsidR="000C6318">
        <w:rPr>
          <w:rFonts w:ascii="Wingdings" w:eastAsia="Wingdings" w:hAnsi="Wingdings" w:cs="Wingdings"/>
          <w:b/>
          <w:sz w:val="24"/>
          <w:szCs w:val="24"/>
        </w:rPr>
        <w:t></w:t>
      </w:r>
    </w:p>
    <w:p w14:paraId="443140D7"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30914E6D"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517A68AA"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600E1D05" w14:textId="77777777" w:rsidR="004D7218"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187C2BCD" w14:textId="77777777" w:rsidR="000C6318" w:rsidRPr="005656AB"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6EA908EC" w14:textId="77777777"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14:paraId="65C84170" w14:textId="77777777"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tbl>
      <w:tblPr>
        <w:tblW w:w="10627" w:type="dxa"/>
        <w:tblInd w:w="-10" w:type="dxa"/>
        <w:tblLayout w:type="fixed"/>
        <w:tblCellMar>
          <w:left w:w="70" w:type="dxa"/>
          <w:right w:w="70" w:type="dxa"/>
        </w:tblCellMar>
        <w:tblLook w:val="0000" w:firstRow="0" w:lastRow="0" w:firstColumn="0" w:lastColumn="0" w:noHBand="0" w:noVBand="0"/>
      </w:tblPr>
      <w:tblGrid>
        <w:gridCol w:w="7563"/>
        <w:gridCol w:w="596"/>
        <w:gridCol w:w="501"/>
        <w:gridCol w:w="1052"/>
        <w:gridCol w:w="915"/>
      </w:tblGrid>
      <w:tr w:rsidR="009E53FE" w14:paraId="7892CDB2" w14:textId="77777777" w:rsidTr="009E53FE">
        <w:trPr>
          <w:cantSplit/>
          <w:trHeight w:val="672"/>
        </w:trPr>
        <w:tc>
          <w:tcPr>
            <w:tcW w:w="7563" w:type="dxa"/>
            <w:vMerge w:val="restart"/>
            <w:tcBorders>
              <w:top w:val="single" w:sz="4" w:space="0" w:color="538135"/>
              <w:left w:val="single" w:sz="4" w:space="0" w:color="538135"/>
              <w:bottom w:val="single" w:sz="4" w:space="0" w:color="538135"/>
            </w:tcBorders>
            <w:shd w:val="clear" w:color="auto" w:fill="auto"/>
            <w:vAlign w:val="center"/>
          </w:tcPr>
          <w:p w14:paraId="4E8361B1" w14:textId="77777777" w:rsidR="009E53FE" w:rsidRDefault="009E53FE" w:rsidP="009B1128">
            <w:pPr>
              <w:keepNext/>
              <w:spacing w:after="0" w:line="240" w:lineRule="auto"/>
              <w:jc w:val="center"/>
            </w:pPr>
            <w:bookmarkStart w:id="2" w:name="_Hlk492625219"/>
            <w:r>
              <w:rPr>
                <w:rFonts w:ascii="Trebuchet MS" w:eastAsia="Times New Roman" w:hAnsi="Trebuchet MS" w:cs="Trebuchet MS"/>
                <w:b/>
                <w:bCs/>
                <w:sz w:val="24"/>
                <w:szCs w:val="24"/>
              </w:rPr>
              <w:t xml:space="preserve">DOCUMENT </w:t>
            </w:r>
          </w:p>
        </w:tc>
        <w:tc>
          <w:tcPr>
            <w:tcW w:w="2149" w:type="dxa"/>
            <w:gridSpan w:val="3"/>
            <w:tcBorders>
              <w:top w:val="single" w:sz="4" w:space="0" w:color="538135"/>
              <w:left w:val="single" w:sz="4" w:space="0" w:color="538135"/>
              <w:bottom w:val="single" w:sz="4" w:space="0" w:color="538135"/>
            </w:tcBorders>
            <w:shd w:val="clear" w:color="auto" w:fill="auto"/>
            <w:vAlign w:val="center"/>
          </w:tcPr>
          <w:p w14:paraId="2147B4BF" w14:textId="77777777" w:rsidR="009E53FE" w:rsidRDefault="009E53FE" w:rsidP="009B1128">
            <w:pPr>
              <w:keepNext/>
              <w:spacing w:after="0" w:line="240" w:lineRule="auto"/>
              <w:jc w:val="center"/>
            </w:pPr>
            <w:r>
              <w:rPr>
                <w:rFonts w:ascii="Trebuchet MS" w:eastAsia="Times New Roman" w:hAnsi="Trebuchet MS" w:cs="Trebuchet MS"/>
                <w:b/>
                <w:bCs/>
                <w:sz w:val="24"/>
                <w:szCs w:val="24"/>
              </w:rPr>
              <w:t>Existenta documentului</w:t>
            </w:r>
          </w:p>
        </w:tc>
        <w:tc>
          <w:tcPr>
            <w:tcW w:w="915" w:type="dxa"/>
            <w:vMerge w:val="restart"/>
            <w:tcBorders>
              <w:top w:val="single" w:sz="4" w:space="0" w:color="538135"/>
              <w:left w:val="single" w:sz="4" w:space="0" w:color="538135"/>
              <w:bottom w:val="single" w:sz="4" w:space="0" w:color="538135"/>
              <w:right w:val="single" w:sz="4" w:space="0" w:color="538135"/>
            </w:tcBorders>
            <w:shd w:val="clear" w:color="auto" w:fill="auto"/>
            <w:textDirection w:val="btLr"/>
            <w:vAlign w:val="center"/>
          </w:tcPr>
          <w:p w14:paraId="56EDB703" w14:textId="77777777" w:rsidR="009E53FE" w:rsidRDefault="009E53FE" w:rsidP="009B1128">
            <w:pPr>
              <w:keepNext/>
              <w:spacing w:after="0" w:line="240" w:lineRule="auto"/>
              <w:ind w:left="113" w:right="113"/>
              <w:jc w:val="center"/>
            </w:pPr>
            <w:proofErr w:type="spellStart"/>
            <w:r>
              <w:rPr>
                <w:rFonts w:ascii="Trebuchet MS" w:eastAsia="Times New Roman" w:hAnsi="Trebuchet MS" w:cs="Trebuchet MS"/>
                <w:b/>
                <w:sz w:val="24"/>
                <w:szCs w:val="24"/>
              </w:rPr>
              <w:t>Concordanţă</w:t>
            </w:r>
            <w:proofErr w:type="spellEnd"/>
            <w:r>
              <w:rPr>
                <w:rFonts w:ascii="Trebuchet MS" w:eastAsia="Times New Roman" w:hAnsi="Trebuchet MS" w:cs="Trebuchet MS"/>
                <w:b/>
                <w:sz w:val="24"/>
                <w:szCs w:val="24"/>
              </w:rPr>
              <w:t xml:space="preserve"> copie / original</w:t>
            </w:r>
          </w:p>
        </w:tc>
      </w:tr>
      <w:tr w:rsidR="009E53FE" w14:paraId="471E91C0" w14:textId="77777777" w:rsidTr="009E53FE">
        <w:trPr>
          <w:cantSplit/>
          <w:trHeight w:val="1007"/>
        </w:trPr>
        <w:tc>
          <w:tcPr>
            <w:tcW w:w="7563" w:type="dxa"/>
            <w:vMerge/>
            <w:tcBorders>
              <w:top w:val="single" w:sz="4" w:space="0" w:color="538135"/>
              <w:left w:val="single" w:sz="4" w:space="0" w:color="538135"/>
              <w:bottom w:val="single" w:sz="4" w:space="0" w:color="538135"/>
            </w:tcBorders>
            <w:shd w:val="clear" w:color="auto" w:fill="auto"/>
            <w:vAlign w:val="center"/>
          </w:tcPr>
          <w:p w14:paraId="32EA1D2D" w14:textId="77777777" w:rsidR="009E53FE" w:rsidRDefault="009E53FE" w:rsidP="009B1128">
            <w:pPr>
              <w:snapToGrid w:val="0"/>
              <w:spacing w:after="0" w:line="240" w:lineRule="auto"/>
              <w:rPr>
                <w:rFonts w:ascii="Trebuchet MS" w:eastAsia="Times New Roman" w:hAnsi="Trebuchet MS" w:cs="Trebuchet MS"/>
                <w:b/>
                <w:bCs/>
                <w:sz w:val="24"/>
                <w:szCs w:val="24"/>
              </w:rPr>
            </w:pPr>
          </w:p>
        </w:tc>
        <w:tc>
          <w:tcPr>
            <w:tcW w:w="596" w:type="dxa"/>
            <w:tcBorders>
              <w:top w:val="single" w:sz="4" w:space="0" w:color="538135"/>
              <w:left w:val="single" w:sz="4" w:space="0" w:color="538135"/>
              <w:bottom w:val="single" w:sz="4" w:space="0" w:color="538135"/>
            </w:tcBorders>
            <w:shd w:val="clear" w:color="auto" w:fill="auto"/>
            <w:vAlign w:val="center"/>
          </w:tcPr>
          <w:p w14:paraId="5A6E1665" w14:textId="77777777" w:rsidR="009E53FE" w:rsidRDefault="009E53FE" w:rsidP="009B1128">
            <w:pPr>
              <w:spacing w:after="0" w:line="240" w:lineRule="auto"/>
              <w:jc w:val="center"/>
            </w:pPr>
            <w:r>
              <w:rPr>
                <w:rFonts w:ascii="Trebuchet MS" w:eastAsia="Times New Roman" w:hAnsi="Trebuchet MS" w:cs="Trebuchet MS"/>
                <w:b/>
              </w:rPr>
              <w:t>DA</w:t>
            </w:r>
          </w:p>
        </w:tc>
        <w:tc>
          <w:tcPr>
            <w:tcW w:w="501" w:type="dxa"/>
            <w:tcBorders>
              <w:top w:val="single" w:sz="4" w:space="0" w:color="538135"/>
              <w:left w:val="single" w:sz="4" w:space="0" w:color="538135"/>
              <w:bottom w:val="single" w:sz="4" w:space="0" w:color="538135"/>
            </w:tcBorders>
            <w:shd w:val="clear" w:color="auto" w:fill="auto"/>
            <w:vAlign w:val="center"/>
          </w:tcPr>
          <w:p w14:paraId="4C5E12BB" w14:textId="77777777" w:rsidR="009E53FE" w:rsidRDefault="009E53FE" w:rsidP="009B1128">
            <w:pPr>
              <w:spacing w:after="0" w:line="240" w:lineRule="auto"/>
              <w:jc w:val="center"/>
            </w:pPr>
            <w:r>
              <w:rPr>
                <w:rFonts w:ascii="Trebuchet MS" w:eastAsia="Times New Roman" w:hAnsi="Trebuchet MS" w:cs="Trebuchet MS"/>
                <w:b/>
              </w:rPr>
              <w:t>NU</w:t>
            </w:r>
          </w:p>
        </w:tc>
        <w:tc>
          <w:tcPr>
            <w:tcW w:w="1052" w:type="dxa"/>
            <w:tcBorders>
              <w:top w:val="single" w:sz="4" w:space="0" w:color="538135"/>
              <w:left w:val="single" w:sz="4" w:space="0" w:color="538135"/>
              <w:bottom w:val="single" w:sz="4" w:space="0" w:color="538135"/>
            </w:tcBorders>
            <w:shd w:val="clear" w:color="auto" w:fill="auto"/>
            <w:textDirection w:val="btLr"/>
            <w:vAlign w:val="center"/>
          </w:tcPr>
          <w:p w14:paraId="50017B4E" w14:textId="77777777" w:rsidR="009E53FE" w:rsidRDefault="009E53FE" w:rsidP="009B1128">
            <w:pPr>
              <w:spacing w:after="0" w:line="240" w:lineRule="auto"/>
              <w:ind w:left="113" w:right="113"/>
              <w:jc w:val="center"/>
            </w:pPr>
            <w:r>
              <w:rPr>
                <w:rFonts w:ascii="Trebuchet MS" w:eastAsia="Times New Roman" w:hAnsi="Trebuchet MS" w:cs="Trebuchet MS"/>
                <w:b/>
              </w:rPr>
              <w:t>Nu este cazul</w:t>
            </w:r>
          </w:p>
        </w:tc>
        <w:tc>
          <w:tcPr>
            <w:tcW w:w="915" w:type="dxa"/>
            <w:vMerge/>
            <w:tcBorders>
              <w:top w:val="single" w:sz="4" w:space="0" w:color="538135"/>
              <w:left w:val="single" w:sz="4" w:space="0" w:color="538135"/>
              <w:bottom w:val="single" w:sz="4" w:space="0" w:color="538135"/>
              <w:right w:val="single" w:sz="4" w:space="0" w:color="538135"/>
            </w:tcBorders>
            <w:shd w:val="clear" w:color="auto" w:fill="auto"/>
            <w:vAlign w:val="center"/>
          </w:tcPr>
          <w:p w14:paraId="63E44456" w14:textId="77777777" w:rsidR="009E53FE" w:rsidRDefault="009E53FE" w:rsidP="009B1128">
            <w:pPr>
              <w:snapToGrid w:val="0"/>
              <w:spacing w:after="0" w:line="240" w:lineRule="auto"/>
              <w:jc w:val="center"/>
              <w:rPr>
                <w:rFonts w:ascii="Trebuchet MS" w:eastAsia="Times New Roman" w:hAnsi="Trebuchet MS" w:cs="Trebuchet MS"/>
                <w:b/>
                <w:sz w:val="24"/>
                <w:szCs w:val="24"/>
              </w:rPr>
            </w:pPr>
          </w:p>
        </w:tc>
      </w:tr>
      <w:tr w:rsidR="009E53FE" w14:paraId="1850E980" w14:textId="77777777" w:rsidTr="009E53FE">
        <w:trPr>
          <w:trHeight w:val="1079"/>
        </w:trPr>
        <w:tc>
          <w:tcPr>
            <w:tcW w:w="7563" w:type="dxa"/>
            <w:tcBorders>
              <w:top w:val="single" w:sz="4" w:space="0" w:color="538135"/>
              <w:left w:val="single" w:sz="4" w:space="0" w:color="538135"/>
              <w:bottom w:val="single" w:sz="4" w:space="0" w:color="538135"/>
            </w:tcBorders>
            <w:shd w:val="clear" w:color="auto" w:fill="auto"/>
          </w:tcPr>
          <w:p w14:paraId="7ACA4BE9" w14:textId="77777777" w:rsidR="009E53FE" w:rsidRDefault="00986D73" w:rsidP="009E53FE">
            <w:pPr>
              <w:numPr>
                <w:ilvl w:val="0"/>
                <w:numId w:val="8"/>
              </w:numPr>
              <w:suppressAutoHyphens/>
              <w:spacing w:after="0" w:line="240" w:lineRule="auto"/>
            </w:pPr>
            <w:r>
              <w:rPr>
                <w:rFonts w:ascii="Trebuchet MS" w:hAnsi="Trebuchet MS"/>
                <w:bCs/>
              </w:rPr>
              <w:t>Memoriu justificativ/</w:t>
            </w:r>
            <w:r w:rsidR="009E53FE">
              <w:rPr>
                <w:rFonts w:ascii="Trebuchet MS" w:hAnsi="Trebuchet MS"/>
                <w:bCs/>
              </w:rPr>
              <w:t>Studiu de Fezabilitate/</w:t>
            </w:r>
            <w:proofErr w:type="spellStart"/>
            <w:r w:rsidR="009E53FE">
              <w:rPr>
                <w:rFonts w:ascii="Trebuchet MS" w:hAnsi="Trebuchet MS"/>
                <w:bCs/>
              </w:rPr>
              <w:t>Documentaţie</w:t>
            </w:r>
            <w:proofErr w:type="spellEnd"/>
            <w:r w:rsidR="009E53FE">
              <w:rPr>
                <w:rFonts w:ascii="Trebuchet MS" w:hAnsi="Trebuchet MS"/>
                <w:bCs/>
              </w:rPr>
              <w:t xml:space="preserve"> de Avizare pentru Lucrări de </w:t>
            </w:r>
            <w:proofErr w:type="spellStart"/>
            <w:r w:rsidR="009E53FE">
              <w:rPr>
                <w:rFonts w:ascii="Trebuchet MS" w:hAnsi="Trebuchet MS"/>
                <w:bCs/>
              </w:rPr>
              <w:t>Intervenţii</w:t>
            </w:r>
            <w:proofErr w:type="spellEnd"/>
            <w:r w:rsidR="009E53FE">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96" w:type="dxa"/>
            <w:tcBorders>
              <w:top w:val="single" w:sz="4" w:space="0" w:color="538135"/>
              <w:left w:val="single" w:sz="4" w:space="0" w:color="538135"/>
              <w:bottom w:val="single" w:sz="4" w:space="0" w:color="538135"/>
            </w:tcBorders>
            <w:shd w:val="clear" w:color="auto" w:fill="auto"/>
          </w:tcPr>
          <w:p w14:paraId="3DCF2FB1"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065717E"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EBFC098"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D4C6E8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7839B6D7"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928491F"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7989FD3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DC3B704"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3FC7A521" w14:textId="77777777" w:rsidTr="009E53FE">
        <w:trPr>
          <w:trHeight w:val="341"/>
        </w:trPr>
        <w:tc>
          <w:tcPr>
            <w:tcW w:w="7563" w:type="dxa"/>
            <w:tcBorders>
              <w:top w:val="single" w:sz="4" w:space="0" w:color="538135"/>
              <w:left w:val="single" w:sz="4" w:space="0" w:color="538135"/>
              <w:bottom w:val="single" w:sz="4" w:space="0" w:color="538135"/>
            </w:tcBorders>
            <w:shd w:val="clear" w:color="auto" w:fill="auto"/>
          </w:tcPr>
          <w:p w14:paraId="731A8D31" w14:textId="77777777" w:rsidR="009E53FE" w:rsidRDefault="009E53FE" w:rsidP="009E53FE">
            <w:pPr>
              <w:numPr>
                <w:ilvl w:val="0"/>
                <w:numId w:val="8"/>
              </w:numPr>
              <w:suppressAutoHyphens/>
              <w:spacing w:after="0" w:line="240" w:lineRule="auto"/>
            </w:pPr>
            <w:r>
              <w:rPr>
                <w:rFonts w:ascii="Trebuchet MS" w:hAnsi="Trebuchet MS"/>
                <w:bCs/>
              </w:rPr>
              <w:t>Certificat de Urbanism, completat și eliberat conform reglementărilor legale în vigoare și aflate în termenul de valabilitate la data depunerii cererii de finanțare.</w:t>
            </w:r>
          </w:p>
        </w:tc>
        <w:tc>
          <w:tcPr>
            <w:tcW w:w="596" w:type="dxa"/>
            <w:tcBorders>
              <w:top w:val="single" w:sz="4" w:space="0" w:color="538135"/>
              <w:left w:val="single" w:sz="4" w:space="0" w:color="538135"/>
              <w:bottom w:val="single" w:sz="4" w:space="0" w:color="538135"/>
            </w:tcBorders>
            <w:shd w:val="clear" w:color="auto" w:fill="auto"/>
          </w:tcPr>
          <w:p w14:paraId="5CA78BC2"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22A96E2A"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8F40F2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25F75452"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1C6A83E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D527AD9"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203FB971"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7B9D906"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17A9DD18" w14:textId="77777777" w:rsidTr="009E53FE">
        <w:trPr>
          <w:trHeight w:val="1664"/>
        </w:trPr>
        <w:tc>
          <w:tcPr>
            <w:tcW w:w="7563" w:type="dxa"/>
            <w:tcBorders>
              <w:top w:val="single" w:sz="4" w:space="0" w:color="538135"/>
              <w:left w:val="single" w:sz="4" w:space="0" w:color="538135"/>
            </w:tcBorders>
            <w:shd w:val="clear" w:color="auto" w:fill="auto"/>
          </w:tcPr>
          <w:p w14:paraId="6916B6AE" w14:textId="77777777" w:rsidR="009E53FE" w:rsidRDefault="009E53FE" w:rsidP="009E53FE">
            <w:pPr>
              <w:numPr>
                <w:ilvl w:val="0"/>
                <w:numId w:val="8"/>
              </w:numPr>
              <w:suppressAutoHyphens/>
              <w:snapToGrid w:val="0"/>
              <w:spacing w:after="0" w:line="240" w:lineRule="auto"/>
              <w:rPr>
                <w:rFonts w:ascii="Trebuchet MS" w:eastAsia="Times New Roman" w:hAnsi="Trebuchet MS"/>
                <w:b/>
                <w:bCs/>
                <w:sz w:val="24"/>
                <w:szCs w:val="24"/>
                <w:lang w:eastAsia="fr-FR"/>
              </w:rPr>
            </w:pPr>
          </w:p>
          <w:p w14:paraId="276B2D4B" w14:textId="77777777" w:rsidR="009E53FE" w:rsidRDefault="009E53FE" w:rsidP="009E53FE">
            <w:pPr>
              <w:numPr>
                <w:ilvl w:val="1"/>
                <w:numId w:val="8"/>
              </w:numPr>
              <w:suppressAutoHyphens/>
              <w:spacing w:after="0" w:line="240" w:lineRule="auto"/>
              <w:ind w:left="360"/>
            </w:pPr>
            <w:r>
              <w:rPr>
                <w:rFonts w:ascii="Trebuchet MS" w:hAnsi="Trebuchet MS"/>
                <w:bCs/>
              </w:rPr>
              <w:t>Pentru comune și ADI:</w:t>
            </w:r>
          </w:p>
          <w:p w14:paraId="55B5684B" w14:textId="77777777" w:rsidR="009E53FE" w:rsidRDefault="009E53FE" w:rsidP="009B1128">
            <w:pPr>
              <w:spacing w:after="0" w:line="240" w:lineRule="auto"/>
              <w:ind w:left="360"/>
            </w:pPr>
            <w:r>
              <w:rPr>
                <w:rFonts w:ascii="Trebuchet MS" w:hAnsi="Trebuchet MS"/>
                <w:bCs/>
              </w:rPr>
              <w:t xml:space="preserve">Inventarul bunurilor ce </w:t>
            </w:r>
            <w:proofErr w:type="spellStart"/>
            <w:r>
              <w:rPr>
                <w:rFonts w:ascii="Trebuchet MS" w:hAnsi="Trebuchet MS"/>
                <w:bCs/>
              </w:rPr>
              <w:t>aparţin</w:t>
            </w:r>
            <w:proofErr w:type="spellEnd"/>
            <w:r>
              <w:rPr>
                <w:rFonts w:ascii="Trebuchet MS" w:hAnsi="Trebuchet MS"/>
                <w:bCs/>
              </w:rPr>
              <w:t xml:space="preserve"> domeniului public al comunei/comunelor, întocmit conform </w:t>
            </w:r>
            <w:proofErr w:type="spellStart"/>
            <w:r>
              <w:rPr>
                <w:rFonts w:ascii="Trebuchet MS" w:hAnsi="Trebuchet MS"/>
                <w:bCs/>
              </w:rPr>
              <w:t>legislaţiei</w:t>
            </w:r>
            <w:proofErr w:type="spellEnd"/>
            <w:r>
              <w:rPr>
                <w:rFonts w:ascii="Trebuchet MS" w:hAnsi="Trebuchet MS"/>
                <w:bCs/>
              </w:rPr>
              <w:t xml:space="preserve"> în vigoare privind proprietatea publică </w:t>
            </w:r>
            <w:proofErr w:type="spellStart"/>
            <w:r>
              <w:rPr>
                <w:rFonts w:ascii="Trebuchet MS" w:hAnsi="Trebuchet MS"/>
                <w:bCs/>
              </w:rPr>
              <w:t>şi</w:t>
            </w:r>
            <w:proofErr w:type="spellEnd"/>
            <w:r>
              <w:rPr>
                <w:rFonts w:ascii="Trebuchet MS" w:hAnsi="Trebuchet MS"/>
                <w:bCs/>
              </w:rPr>
              <w:t xml:space="preserve"> regimul juridic al acesteia, atestat prin Hotărâre a Guvernului </w:t>
            </w:r>
            <w:proofErr w:type="spellStart"/>
            <w:r>
              <w:rPr>
                <w:rFonts w:ascii="Trebuchet MS" w:hAnsi="Trebuchet MS"/>
                <w:bCs/>
              </w:rPr>
              <w:t>şi</w:t>
            </w:r>
            <w:proofErr w:type="spellEnd"/>
            <w:r>
              <w:rPr>
                <w:rFonts w:ascii="Trebuchet MS" w:hAnsi="Trebuchet MS"/>
                <w:bCs/>
              </w:rPr>
              <w:t xml:space="preserve"> publicat în Monitorul Oficial al României.</w:t>
            </w:r>
          </w:p>
          <w:p w14:paraId="2B6EDB1E" w14:textId="77777777" w:rsidR="009E53FE" w:rsidRDefault="009E53FE" w:rsidP="009B1128">
            <w:pPr>
              <w:spacing w:after="0" w:line="240" w:lineRule="auto"/>
              <w:ind w:left="360"/>
            </w:pPr>
            <w:r>
              <w:rPr>
                <w:rFonts w:ascii="Trebuchet MS" w:eastAsia="Times New Roman" w:hAnsi="Trebuchet MS" w:cs="Trebuchet MS"/>
                <w:bCs/>
                <w:sz w:val="24"/>
                <w:szCs w:val="24"/>
                <w:lang w:eastAsia="fr-FR"/>
              </w:rPr>
              <w:t>și</w:t>
            </w:r>
          </w:p>
        </w:tc>
        <w:tc>
          <w:tcPr>
            <w:tcW w:w="596" w:type="dxa"/>
            <w:tcBorders>
              <w:top w:val="single" w:sz="4" w:space="0" w:color="538135"/>
              <w:left w:val="single" w:sz="4" w:space="0" w:color="538135"/>
            </w:tcBorders>
            <w:shd w:val="clear" w:color="auto" w:fill="auto"/>
          </w:tcPr>
          <w:p w14:paraId="56D8C78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56B06F1"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tcBorders>
            <w:shd w:val="clear" w:color="auto" w:fill="auto"/>
          </w:tcPr>
          <w:p w14:paraId="05F62C4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00DB31A"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tcBorders>
            <w:shd w:val="clear" w:color="auto" w:fill="auto"/>
          </w:tcPr>
          <w:p w14:paraId="389CCA55"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20AE934"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right w:val="single" w:sz="4" w:space="0" w:color="538135"/>
            </w:tcBorders>
            <w:shd w:val="clear" w:color="auto" w:fill="auto"/>
          </w:tcPr>
          <w:p w14:paraId="27A1774A"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86A0E0C"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349C42B3" w14:textId="77777777" w:rsidTr="009E53FE">
        <w:trPr>
          <w:trHeight w:val="2187"/>
        </w:trPr>
        <w:tc>
          <w:tcPr>
            <w:tcW w:w="7563" w:type="dxa"/>
            <w:tcBorders>
              <w:left w:val="single" w:sz="4" w:space="0" w:color="538135"/>
            </w:tcBorders>
            <w:shd w:val="clear" w:color="auto" w:fill="auto"/>
          </w:tcPr>
          <w:p w14:paraId="6A93A993" w14:textId="0CB5D8B0" w:rsidR="009E53FE" w:rsidRDefault="009E53FE" w:rsidP="009E53FE">
            <w:pPr>
              <w:numPr>
                <w:ilvl w:val="1"/>
                <w:numId w:val="8"/>
              </w:numPr>
              <w:suppressAutoHyphens/>
              <w:spacing w:after="0" w:line="240" w:lineRule="auto"/>
              <w:ind w:left="360"/>
            </w:pPr>
            <w:r>
              <w:rPr>
                <w:rFonts w:ascii="Trebuchet MS" w:hAnsi="Trebuchet MS"/>
                <w:bCs/>
              </w:rPr>
              <w:t xml:space="preserve">Hotărârea Consiliului Local privind aprobarea modificărilor </w:t>
            </w:r>
            <w:proofErr w:type="spellStart"/>
            <w:r>
              <w:rPr>
                <w:rFonts w:ascii="Trebuchet MS" w:hAnsi="Trebuchet MS"/>
                <w:bCs/>
              </w:rPr>
              <w:t>şi</w:t>
            </w:r>
            <w:proofErr w:type="spellEnd"/>
            <w:r>
              <w:rPr>
                <w:rFonts w:ascii="Trebuchet MS" w:hAnsi="Trebuchet MS"/>
                <w:bCs/>
              </w:rPr>
              <w:t xml:space="preserve"> / sau completărilor la inventar în sensul includerii în domeniul public sau detalierii poziției globale existente sau clasificării unor drumuri neclasificate, </w:t>
            </w:r>
            <w:r w:rsidRPr="00041E2E">
              <w:rPr>
                <w:rFonts w:ascii="Trebuchet MS" w:hAnsi="Trebuchet MS"/>
                <w:bCs/>
                <w:color w:val="FF0000"/>
              </w:rPr>
              <w:t xml:space="preserve">cu respectarea prevederilor </w:t>
            </w:r>
            <w:r w:rsidR="00041E2E" w:rsidRPr="00041E2E">
              <w:rPr>
                <w:rFonts w:ascii="Trebuchet MS" w:hAnsi="Trebuchet MS"/>
                <w:bCs/>
                <w:color w:val="FF0000"/>
              </w:rPr>
              <w:t>art.255 din OUG nr.57/2019 privind Codul administrativ</w:t>
            </w:r>
            <w:r w:rsidRPr="00041E2E">
              <w:rPr>
                <w:rFonts w:ascii="Trebuchet MS" w:hAnsi="Trebuchet MS"/>
                <w:bCs/>
                <w:color w:val="FF0000"/>
              </w:rPr>
              <w:t xml:space="preserve">, cu modificările </w:t>
            </w:r>
            <w:proofErr w:type="spellStart"/>
            <w:r w:rsidRPr="00041E2E">
              <w:rPr>
                <w:rFonts w:ascii="Trebuchet MS" w:hAnsi="Trebuchet MS"/>
                <w:bCs/>
                <w:color w:val="FF0000"/>
              </w:rPr>
              <w:t>şi</w:t>
            </w:r>
            <w:proofErr w:type="spellEnd"/>
            <w:r w:rsidRPr="00041E2E">
              <w:rPr>
                <w:rFonts w:ascii="Trebuchet MS" w:hAnsi="Trebuchet MS"/>
                <w:bCs/>
                <w:color w:val="FF0000"/>
              </w:rPr>
              <w:t xml:space="preserve"> completările ulterioare, a </w:t>
            </w:r>
            <w:proofErr w:type="spellStart"/>
            <w:r w:rsidRPr="00041E2E">
              <w:rPr>
                <w:rFonts w:ascii="Trebuchet MS" w:hAnsi="Trebuchet MS"/>
                <w:bCs/>
                <w:color w:val="FF0000"/>
              </w:rPr>
              <w:t>administraţiei</w:t>
            </w:r>
            <w:proofErr w:type="spellEnd"/>
            <w:r w:rsidRPr="00041E2E">
              <w:rPr>
                <w:rFonts w:ascii="Trebuchet MS" w:hAnsi="Trebuchet MS"/>
                <w:bCs/>
                <w:color w:val="FF0000"/>
              </w:rPr>
              <w:t xml:space="preserve"> publice locale, adică să fi fost supusă controlului de legalitate al Prefectului, în </w:t>
            </w:r>
            <w:proofErr w:type="spellStart"/>
            <w:r w:rsidRPr="00041E2E">
              <w:rPr>
                <w:rFonts w:ascii="Trebuchet MS" w:hAnsi="Trebuchet MS"/>
                <w:bCs/>
                <w:color w:val="FF0000"/>
              </w:rPr>
              <w:t>condiţiile</w:t>
            </w:r>
            <w:proofErr w:type="spellEnd"/>
            <w:r w:rsidRPr="00041E2E">
              <w:rPr>
                <w:rFonts w:ascii="Trebuchet MS" w:hAnsi="Trebuchet MS"/>
                <w:bCs/>
                <w:color w:val="FF0000"/>
              </w:rPr>
              <w:t xml:space="preserve"> legii</w:t>
            </w:r>
          </w:p>
          <w:p w14:paraId="3DDD4DA9" w14:textId="77777777" w:rsidR="009E53FE" w:rsidRDefault="009E53FE" w:rsidP="009B1128">
            <w:pPr>
              <w:spacing w:after="0" w:line="240" w:lineRule="auto"/>
              <w:ind w:firstLine="360"/>
            </w:pPr>
            <w:r>
              <w:rPr>
                <w:rFonts w:ascii="Trebuchet MS" w:hAnsi="Trebuchet MS"/>
                <w:bCs/>
              </w:rPr>
              <w:t>Și/sau</w:t>
            </w:r>
          </w:p>
        </w:tc>
        <w:tc>
          <w:tcPr>
            <w:tcW w:w="596" w:type="dxa"/>
            <w:tcBorders>
              <w:left w:val="single" w:sz="4" w:space="0" w:color="538135"/>
            </w:tcBorders>
            <w:shd w:val="clear" w:color="auto" w:fill="auto"/>
          </w:tcPr>
          <w:p w14:paraId="6DF91D6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8E96CBC"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14:paraId="7DFD0EE2"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030E2D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14:paraId="1E7B644B"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EC35367"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14:paraId="2663A588"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7D229D9"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69818B1E" w14:textId="77777777" w:rsidTr="009E53FE">
        <w:trPr>
          <w:trHeight w:val="675"/>
        </w:trPr>
        <w:tc>
          <w:tcPr>
            <w:tcW w:w="7563" w:type="dxa"/>
            <w:tcBorders>
              <w:left w:val="single" w:sz="4" w:space="0" w:color="538135"/>
            </w:tcBorders>
            <w:shd w:val="clear" w:color="auto" w:fill="auto"/>
          </w:tcPr>
          <w:p w14:paraId="69B790D6" w14:textId="77777777" w:rsidR="009E53FE" w:rsidRDefault="009E53FE" w:rsidP="009E53FE">
            <w:pPr>
              <w:numPr>
                <w:ilvl w:val="1"/>
                <w:numId w:val="8"/>
              </w:numPr>
              <w:suppressAutoHyphens/>
              <w:spacing w:after="0" w:line="240" w:lineRule="auto"/>
              <w:ind w:left="360"/>
            </w:pPr>
            <w:r>
              <w:rPr>
                <w:rFonts w:ascii="Trebuchet MS" w:hAnsi="Trebuchet MS"/>
                <w:bCs/>
              </w:rPr>
              <w:lastRenderedPageBreak/>
              <w:t xml:space="preserve">Avizul administratorului terenului </w:t>
            </w:r>
            <w:proofErr w:type="spellStart"/>
            <w:r>
              <w:rPr>
                <w:rFonts w:ascii="Trebuchet MS" w:hAnsi="Trebuchet MS"/>
                <w:bCs/>
              </w:rPr>
              <w:t>aparţinând</w:t>
            </w:r>
            <w:proofErr w:type="spellEnd"/>
            <w:r>
              <w:rPr>
                <w:rFonts w:ascii="Trebuchet MS" w:hAnsi="Trebuchet MS"/>
                <w:bCs/>
              </w:rPr>
              <w:t xml:space="preserve"> domeniului public, altul </w:t>
            </w:r>
            <w:proofErr w:type="spellStart"/>
            <w:r>
              <w:rPr>
                <w:rFonts w:ascii="Trebuchet MS" w:hAnsi="Trebuchet MS"/>
                <w:bCs/>
              </w:rPr>
              <w:t>decat</w:t>
            </w:r>
            <w:proofErr w:type="spellEnd"/>
            <w:r>
              <w:rPr>
                <w:rFonts w:ascii="Trebuchet MS" w:hAnsi="Trebuchet MS"/>
                <w:bCs/>
              </w:rPr>
              <w:t xml:space="preserve"> cel administrat de </w:t>
            </w:r>
            <w:proofErr w:type="spellStart"/>
            <w:r>
              <w:rPr>
                <w:rFonts w:ascii="Trebuchet MS" w:hAnsi="Trebuchet MS"/>
                <w:bCs/>
              </w:rPr>
              <w:t>primarie</w:t>
            </w:r>
            <w:proofErr w:type="spellEnd"/>
            <w:r>
              <w:rPr>
                <w:rFonts w:ascii="Trebuchet MS" w:hAnsi="Trebuchet MS"/>
                <w:bCs/>
              </w:rPr>
              <w:t xml:space="preserve"> (dacă este cazul)</w:t>
            </w:r>
          </w:p>
        </w:tc>
        <w:tc>
          <w:tcPr>
            <w:tcW w:w="596" w:type="dxa"/>
            <w:tcBorders>
              <w:left w:val="single" w:sz="4" w:space="0" w:color="538135"/>
            </w:tcBorders>
            <w:shd w:val="clear" w:color="auto" w:fill="auto"/>
          </w:tcPr>
          <w:p w14:paraId="423C4A58"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1DFCDB53"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14:paraId="0876D25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16F8574"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14:paraId="3E5FA20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5D80683"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14:paraId="7B7EC83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9D41DA1"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4627D37D" w14:textId="77777777" w:rsidTr="009E53FE">
        <w:trPr>
          <w:trHeight w:val="1470"/>
        </w:trPr>
        <w:tc>
          <w:tcPr>
            <w:tcW w:w="7563" w:type="dxa"/>
            <w:tcBorders>
              <w:left w:val="single" w:sz="4" w:space="0" w:color="538135"/>
              <w:bottom w:val="single" w:sz="4" w:space="0" w:color="538135"/>
            </w:tcBorders>
            <w:shd w:val="clear" w:color="auto" w:fill="auto"/>
          </w:tcPr>
          <w:p w14:paraId="29C2F1BD" w14:textId="77777777" w:rsidR="00986D73" w:rsidRPr="00986D73" w:rsidRDefault="009E53FE" w:rsidP="00986D73">
            <w:pPr>
              <w:numPr>
                <w:ilvl w:val="1"/>
                <w:numId w:val="8"/>
              </w:numPr>
              <w:suppressAutoHyphens/>
              <w:spacing w:after="0" w:line="240" w:lineRule="auto"/>
              <w:ind w:left="360"/>
            </w:pPr>
            <w:r>
              <w:rPr>
                <w:rFonts w:ascii="Trebuchet MS" w:hAnsi="Trebuchet MS"/>
                <w:bCs/>
              </w:rPr>
              <w:t>Pentru ONG-</w:t>
            </w:r>
            <w:proofErr w:type="spellStart"/>
            <w:r>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Pr>
                <w:rFonts w:ascii="Trebuchet MS" w:hAnsi="Trebuchet MS"/>
                <w:bCs/>
              </w:rPr>
              <w:t xml:space="preserve"> Instituții de cult și </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sidR="00986D73">
              <w:rPr>
                <w:rFonts w:ascii="Trebuchet MS" w:hAnsi="Trebuchet MS"/>
                <w:bCs/>
              </w:rPr>
              <w:t xml:space="preserve"> </w:t>
            </w:r>
          </w:p>
          <w:p w14:paraId="36C0B275" w14:textId="77777777" w:rsidR="009E53FE" w:rsidRDefault="009E53FE" w:rsidP="00986D73">
            <w:pPr>
              <w:suppressAutoHyphens/>
              <w:spacing w:after="0" w:line="240" w:lineRule="auto"/>
              <w:ind w:left="360"/>
            </w:pPr>
            <w:r>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Pr>
                <w:rFonts w:ascii="Trebuchet MS" w:hAnsi="Trebuchet MS"/>
                <w:bCs/>
              </w:rPr>
              <w:t>finanţare</w:t>
            </w:r>
            <w:proofErr w:type="spellEnd"/>
            <w:r>
              <w:rPr>
                <w:rFonts w:ascii="Trebuchet MS" w:hAnsi="Trebuchet MS"/>
                <w:bCs/>
              </w:rPr>
              <w:t>;</w:t>
            </w:r>
          </w:p>
        </w:tc>
        <w:tc>
          <w:tcPr>
            <w:tcW w:w="596" w:type="dxa"/>
            <w:tcBorders>
              <w:left w:val="single" w:sz="4" w:space="0" w:color="538135"/>
              <w:bottom w:val="single" w:sz="4" w:space="0" w:color="538135"/>
            </w:tcBorders>
            <w:shd w:val="clear" w:color="auto" w:fill="auto"/>
          </w:tcPr>
          <w:p w14:paraId="198B0155"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4BED0A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14:paraId="2757680B"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F3F2B83"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14:paraId="15751F4D"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93E973A"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14:paraId="013C6623"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5270CEF"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7484D4C0" w14:textId="77777777" w:rsidTr="009E53FE">
        <w:trPr>
          <w:trHeight w:val="493"/>
        </w:trPr>
        <w:tc>
          <w:tcPr>
            <w:tcW w:w="7563" w:type="dxa"/>
            <w:tcBorders>
              <w:left w:val="single" w:sz="4" w:space="0" w:color="538135"/>
              <w:bottom w:val="single" w:sz="4" w:space="0" w:color="538135"/>
            </w:tcBorders>
            <w:shd w:val="clear" w:color="auto" w:fill="auto"/>
          </w:tcPr>
          <w:p w14:paraId="00E93D43"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 </w:t>
            </w:r>
            <w:r w:rsidRPr="002E0D11">
              <w:rPr>
                <w:rFonts w:ascii="Trebuchet MS" w:eastAsia="Times New Roman" w:hAnsi="Trebuchet MS" w:cs="Arial"/>
                <w:lang w:val="fr-FR"/>
              </w:rPr>
              <w:t xml:space="preserve">Document care </w:t>
            </w:r>
            <w:proofErr w:type="spellStart"/>
            <w:r w:rsidRPr="002E0D11">
              <w:rPr>
                <w:rFonts w:ascii="Trebuchet MS" w:eastAsia="Times New Roman" w:hAnsi="Trebuchet MS" w:cs="Arial"/>
                <w:lang w:val="fr-FR"/>
              </w:rPr>
              <w:t>să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ateste</w:t>
            </w:r>
            <w:proofErr w:type="spellEnd"/>
            <w:r w:rsidRPr="002E0D11">
              <w:rPr>
                <w:rFonts w:ascii="Trebuchet MS" w:eastAsia="Times New Roman" w:hAnsi="Trebuchet MS" w:cs="Arial"/>
                <w:lang w:val="fr-FR"/>
              </w:rPr>
              <w:t xml:space="preserve"> ca </w:t>
            </w:r>
            <w:proofErr w:type="spellStart"/>
            <w:r w:rsidRPr="002E0D11">
              <w:rPr>
                <w:rFonts w:ascii="Trebuchet MS" w:eastAsia="Times New Roman" w:hAnsi="Trebuchet MS" w:cs="Arial"/>
                <w:lang w:val="fr-FR"/>
              </w:rPr>
              <w:t>solicitantul</w:t>
            </w:r>
            <w:proofErr w:type="spellEnd"/>
            <w:r w:rsidRPr="002E0D11">
              <w:rPr>
                <w:rFonts w:ascii="Trebuchet MS" w:eastAsia="Times New Roman" w:hAnsi="Trebuchet MS" w:cs="Arial"/>
                <w:lang w:val="fr-FR"/>
              </w:rPr>
              <w:t xml:space="preserve"> a </w:t>
            </w:r>
            <w:proofErr w:type="spellStart"/>
            <w:r w:rsidRPr="002E0D11">
              <w:rPr>
                <w:rFonts w:ascii="Trebuchet MS" w:eastAsia="Times New Roman" w:hAnsi="Trebuchet MS" w:cs="Arial"/>
                <w:lang w:val="fr-FR"/>
              </w:rPr>
              <w:t>depus</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documentaţia</w:t>
            </w:r>
            <w:proofErr w:type="spellEnd"/>
            <w:r w:rsidRPr="002E0D11">
              <w:rPr>
                <w:rFonts w:ascii="Trebuchet MS" w:eastAsia="Times New Roman" w:hAnsi="Trebuchet MS" w:cs="Arial"/>
                <w:lang w:val="fr-FR"/>
              </w:rPr>
              <w:t xml:space="preserve"> la </w:t>
            </w:r>
            <w:proofErr w:type="gramStart"/>
            <w:r w:rsidRPr="002E0D11">
              <w:rPr>
                <w:rFonts w:ascii="Trebuchet MS" w:eastAsia="Times New Roman" w:hAnsi="Trebuchet MS" w:cs="Arial"/>
                <w:lang w:val="fr-FR"/>
              </w:rPr>
              <w:t>ANPM:</w:t>
            </w:r>
            <w:proofErr w:type="gramEnd"/>
          </w:p>
          <w:p w14:paraId="0EDFD536"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4.1 </w:t>
            </w:r>
            <w:proofErr w:type="spellStart"/>
            <w:r w:rsidRPr="002E0D11">
              <w:rPr>
                <w:rFonts w:ascii="Trebuchet MS" w:eastAsia="Times New Roman" w:hAnsi="Trebuchet MS" w:cs="Arial"/>
                <w:lang w:val="fr-FR"/>
              </w:rPr>
              <w:t>Clasarea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notificării</w:t>
            </w:r>
            <w:proofErr w:type="spellEnd"/>
          </w:p>
          <w:p w14:paraId="3C032FFE"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14:paraId="6154EB2A"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4.2 </w:t>
            </w:r>
            <w:proofErr w:type="spellStart"/>
            <w:r w:rsidRPr="002E0D11">
              <w:rPr>
                <w:rFonts w:ascii="Trebuchet MS" w:eastAsia="Times New Roman" w:hAnsi="Trebuchet MS" w:cs="Arial"/>
                <w:lang w:val="fr-FR"/>
              </w:rPr>
              <w:t>Decizia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etapei</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încadrare</w:t>
            </w:r>
            <w:proofErr w:type="spellEnd"/>
            <w:r w:rsidRPr="002E0D11">
              <w:rPr>
                <w:rFonts w:ascii="Trebuchet MS" w:eastAsia="Times New Roman" w:hAnsi="Trebuchet MS" w:cs="Arial"/>
                <w:lang w:val="fr-FR"/>
              </w:rPr>
              <w:t>, ca document final (</w:t>
            </w:r>
            <w:proofErr w:type="spellStart"/>
            <w:r w:rsidRPr="002E0D11">
              <w:rPr>
                <w:rFonts w:ascii="Trebuchet MS" w:eastAsia="Times New Roman" w:hAnsi="Trebuchet MS" w:cs="Arial"/>
                <w:lang w:val="fr-FR"/>
              </w:rPr>
              <w:t>prin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precizează</w:t>
            </w:r>
            <w:proofErr w:type="spellEnd"/>
            <w:r w:rsidR="0058392A"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proiectul</w:t>
            </w:r>
            <w:proofErr w:type="spellEnd"/>
            <w:r w:rsidRPr="002E0D11">
              <w:rPr>
                <w:rFonts w:ascii="Trebuchet MS" w:eastAsia="Times New Roman" w:hAnsi="Trebuchet MS" w:cs="Arial"/>
                <w:lang w:val="fr-FR"/>
              </w:rPr>
              <w:t xml:space="preserve"> nu se </w:t>
            </w:r>
            <w:proofErr w:type="spellStart"/>
            <w:r w:rsidRPr="002E0D11">
              <w:rPr>
                <w:rFonts w:ascii="Trebuchet MS" w:eastAsia="Times New Roman" w:hAnsi="Trebuchet MS" w:cs="Arial"/>
                <w:lang w:val="fr-FR"/>
              </w:rPr>
              <w:t>supune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şi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nici</w:t>
            </w:r>
            <w:proofErr w:type="spellEnd"/>
            <w:r w:rsidR="0058392A"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adecvate</w:t>
            </w:r>
            <w:proofErr w:type="spellEnd"/>
            <w:r w:rsidRPr="002E0D11">
              <w:rPr>
                <w:rFonts w:ascii="Trebuchet MS" w:eastAsia="Times New Roman" w:hAnsi="Trebuchet MS" w:cs="Arial"/>
                <w:lang w:val="fr-FR"/>
              </w:rPr>
              <w:t>)</w:t>
            </w:r>
          </w:p>
          <w:p w14:paraId="11CEA225"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14:paraId="3F2F30E5"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4.3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impune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p>
          <w:p w14:paraId="107397A9"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preconizat</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p>
          <w:p w14:paraId="3D8DF966"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14:paraId="0AA59114" w14:textId="77777777"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4.4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și</w:t>
            </w:r>
            <w:proofErr w:type="spellEnd"/>
            <w:r w:rsidRPr="002E0D11">
              <w:rPr>
                <w:rFonts w:ascii="Trebuchet MS" w:eastAsia="Times New Roman" w:hAnsi="Trebuchet MS" w:cs="Arial"/>
                <w:lang w:val="fr-FR"/>
              </w:rPr>
              <w:t xml:space="preserve"> de</w:t>
            </w:r>
          </w:p>
          <w:p w14:paraId="0CBB69A3" w14:textId="77777777"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evaluare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dacă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este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w:t>
            </w:r>
          </w:p>
          <w:p w14:paraId="0CD03CA1" w14:textId="77777777"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4.5 </w:t>
            </w:r>
            <w:proofErr w:type="spellStart"/>
            <w:r w:rsidRPr="00401080">
              <w:rPr>
                <w:rFonts w:ascii="Trebuchet MS" w:eastAsia="Times New Roman" w:hAnsi="Trebuchet MS" w:cs="Arial"/>
                <w:lang w:val="en-US"/>
              </w:rPr>
              <w:t>Aviz</w:t>
            </w:r>
            <w:proofErr w:type="spellEnd"/>
            <w:r w:rsidRPr="00401080">
              <w:rPr>
                <w:rFonts w:ascii="Trebuchet MS" w:eastAsia="Times New Roman" w:hAnsi="Trebuchet MS" w:cs="Arial"/>
                <w:lang w:val="en-US"/>
              </w:rPr>
              <w:t xml:space="preserve"> Natura 2000 </w:t>
            </w:r>
            <w:proofErr w:type="spellStart"/>
            <w:r w:rsidRPr="00401080">
              <w:rPr>
                <w:rFonts w:ascii="Trebuchet MS" w:eastAsia="Times New Roman" w:hAnsi="Trebuchet MS" w:cs="Arial"/>
                <w:lang w:val="en-US"/>
              </w:rPr>
              <w:t>pentru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proiectele</w:t>
            </w:r>
            <w:proofErr w:type="spellEnd"/>
            <w:r w:rsidRPr="00401080">
              <w:rPr>
                <w:rFonts w:ascii="Trebuchet MS" w:eastAsia="Times New Roman" w:hAnsi="Trebuchet MS" w:cs="Arial"/>
                <w:lang w:val="en-US"/>
              </w:rPr>
              <w:t xml:space="preserve"> care </w:t>
            </w:r>
            <w:proofErr w:type="spellStart"/>
            <w:r w:rsidRPr="00401080">
              <w:rPr>
                <w:rFonts w:ascii="Trebuchet MS" w:eastAsia="Times New Roman" w:hAnsi="Trebuchet MS" w:cs="Arial"/>
                <w:lang w:val="en-US"/>
              </w:rPr>
              <w:t>impun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doar</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w:t>
            </w:r>
            <w:proofErr w:type="spellEnd"/>
          </w:p>
          <w:p w14:paraId="2BB2989F" w14:textId="77777777" w:rsidR="009E53FE" w:rsidRDefault="009E53FE" w:rsidP="009B1128">
            <w:pPr>
              <w:spacing w:after="0" w:line="240" w:lineRule="auto"/>
              <w:ind w:left="360"/>
            </w:pP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w:t>
            </w:r>
          </w:p>
        </w:tc>
        <w:tc>
          <w:tcPr>
            <w:tcW w:w="596" w:type="dxa"/>
            <w:tcBorders>
              <w:left w:val="single" w:sz="4" w:space="0" w:color="538135"/>
              <w:bottom w:val="single" w:sz="4" w:space="0" w:color="538135"/>
            </w:tcBorders>
            <w:shd w:val="clear" w:color="auto" w:fill="auto"/>
          </w:tcPr>
          <w:p w14:paraId="7D95E513"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A81F785"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14:paraId="67019FA0"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455B622"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14:paraId="27391D9B"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5318253"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14:paraId="67617AC6"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21AFE8D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4018A3F5" w14:textId="77777777" w:rsidTr="009E53FE">
        <w:trPr>
          <w:trHeight w:val="493"/>
        </w:trPr>
        <w:tc>
          <w:tcPr>
            <w:tcW w:w="7563" w:type="dxa"/>
            <w:tcBorders>
              <w:left w:val="single" w:sz="4" w:space="0" w:color="538135"/>
              <w:bottom w:val="single" w:sz="4" w:space="0" w:color="538135"/>
            </w:tcBorders>
            <w:shd w:val="clear" w:color="auto" w:fill="auto"/>
          </w:tcPr>
          <w:p w14:paraId="26E2B69F" w14:textId="77777777" w:rsidR="009E53FE" w:rsidRPr="009E53FE" w:rsidRDefault="009E53FE" w:rsidP="009E53FE">
            <w:pPr>
              <w:autoSpaceDE w:val="0"/>
              <w:autoSpaceDN w:val="0"/>
              <w:adjustRightInd w:val="0"/>
              <w:spacing w:after="0" w:line="240" w:lineRule="auto"/>
              <w:rPr>
                <w:rFonts w:ascii="Trebuchet MS" w:eastAsia="Times New Roman" w:hAnsi="Trebuchet MS" w:cs="Arial"/>
                <w:bCs/>
                <w:lang w:val="en-US"/>
              </w:rPr>
            </w:pPr>
            <w:r w:rsidRPr="009E53FE">
              <w:rPr>
                <w:rFonts w:ascii="Trebuchet MS" w:eastAsia="Times New Roman" w:hAnsi="Trebuchet MS" w:cs="Arial"/>
                <w:bCs/>
                <w:lang w:val="en-US"/>
              </w:rPr>
              <w:t xml:space="preserve">5.Avizul de </w:t>
            </w:r>
            <w:proofErr w:type="spellStart"/>
            <w:r w:rsidRPr="009E53FE">
              <w:rPr>
                <w:rFonts w:ascii="Trebuchet MS" w:eastAsia="Times New Roman" w:hAnsi="Trebuchet MS" w:cs="Arial"/>
                <w:bCs/>
                <w:lang w:val="en-US"/>
              </w:rPr>
              <w:t>conformitate</w:t>
            </w:r>
            <w:proofErr w:type="spellEnd"/>
            <w:r w:rsidRPr="009E53FE">
              <w:rPr>
                <w:rFonts w:ascii="Trebuchet MS" w:eastAsia="Times New Roman" w:hAnsi="Trebuchet MS" w:cs="Arial"/>
                <w:bCs/>
                <w:lang w:val="en-US"/>
              </w:rPr>
              <w:t xml:space="preserve"> al </w:t>
            </w:r>
            <w:proofErr w:type="spellStart"/>
            <w:r w:rsidRPr="009E53FE">
              <w:rPr>
                <w:rFonts w:ascii="Trebuchet MS" w:eastAsia="Times New Roman" w:hAnsi="Trebuchet MS" w:cs="Arial"/>
                <w:bCs/>
                <w:lang w:val="en-US"/>
              </w:rPr>
              <w:t>operatorului</w:t>
            </w:r>
            <w:proofErr w:type="spellEnd"/>
            <w:r w:rsidRPr="009E53FE">
              <w:rPr>
                <w:rFonts w:ascii="Trebuchet MS" w:eastAsia="Times New Roman" w:hAnsi="Trebuchet MS" w:cs="Arial"/>
                <w:bCs/>
                <w:lang w:val="en-US"/>
              </w:rPr>
              <w:t xml:space="preserve"> regional</w:t>
            </w:r>
          </w:p>
        </w:tc>
        <w:tc>
          <w:tcPr>
            <w:tcW w:w="596" w:type="dxa"/>
            <w:tcBorders>
              <w:top w:val="single" w:sz="4" w:space="0" w:color="538135"/>
              <w:left w:val="single" w:sz="4" w:space="0" w:color="538135"/>
              <w:bottom w:val="single" w:sz="4" w:space="0" w:color="538135"/>
            </w:tcBorders>
            <w:shd w:val="clear" w:color="auto" w:fill="auto"/>
          </w:tcPr>
          <w:p w14:paraId="6284C8C0" w14:textId="77777777" w:rsidR="009E53FE" w:rsidRDefault="009E53FE" w:rsidP="009E53FE">
            <w:pPr>
              <w:spacing w:after="0" w:line="240" w:lineRule="auto"/>
              <w:jc w:val="center"/>
            </w:pPr>
            <w:r>
              <w:rPr>
                <w:rFonts w:ascii="Wingdings" w:eastAsia="Wingdings" w:hAnsi="Wingdings" w:cs="Wingdings"/>
                <w:b/>
                <w:sz w:val="24"/>
                <w:szCs w:val="24"/>
                <w:lang w:eastAsia="fr-FR"/>
              </w:rPr>
              <w:t></w:t>
            </w:r>
          </w:p>
          <w:p w14:paraId="1B166989" w14:textId="77777777"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45DB62F1" w14:textId="77777777" w:rsidR="009E53FE" w:rsidRDefault="009E53FE" w:rsidP="009E53FE">
            <w:pPr>
              <w:spacing w:after="0" w:line="240" w:lineRule="auto"/>
              <w:jc w:val="center"/>
            </w:pPr>
            <w:r>
              <w:rPr>
                <w:rFonts w:ascii="Wingdings" w:eastAsia="Wingdings" w:hAnsi="Wingdings" w:cs="Wingdings"/>
                <w:b/>
                <w:sz w:val="24"/>
                <w:szCs w:val="24"/>
                <w:lang w:eastAsia="fr-FR"/>
              </w:rPr>
              <w:t></w:t>
            </w:r>
          </w:p>
          <w:p w14:paraId="0C6F9DE8" w14:textId="77777777"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31098567" w14:textId="77777777" w:rsidR="009E53FE" w:rsidRDefault="009E53FE" w:rsidP="009E53FE">
            <w:pPr>
              <w:spacing w:after="0" w:line="240" w:lineRule="auto"/>
              <w:jc w:val="center"/>
            </w:pPr>
            <w:r>
              <w:rPr>
                <w:rFonts w:ascii="Wingdings" w:eastAsia="Wingdings" w:hAnsi="Wingdings" w:cs="Wingdings"/>
                <w:b/>
                <w:sz w:val="24"/>
                <w:szCs w:val="24"/>
                <w:lang w:eastAsia="fr-FR"/>
              </w:rPr>
              <w:t></w:t>
            </w:r>
          </w:p>
          <w:p w14:paraId="554F9C21" w14:textId="77777777"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6A25846A" w14:textId="77777777" w:rsidR="009E53FE" w:rsidRDefault="009E53FE" w:rsidP="009E53FE">
            <w:pPr>
              <w:spacing w:after="0" w:line="240" w:lineRule="auto"/>
              <w:jc w:val="center"/>
            </w:pPr>
            <w:r>
              <w:rPr>
                <w:rFonts w:ascii="Wingdings" w:eastAsia="Wingdings" w:hAnsi="Wingdings" w:cs="Wingdings"/>
                <w:b/>
                <w:sz w:val="24"/>
                <w:szCs w:val="24"/>
                <w:lang w:eastAsia="fr-FR"/>
              </w:rPr>
              <w:t></w:t>
            </w:r>
          </w:p>
          <w:p w14:paraId="3C55BBF6" w14:textId="77777777" w:rsidR="009E53FE" w:rsidRDefault="009E53FE" w:rsidP="009E53FE">
            <w:pPr>
              <w:spacing w:after="0" w:line="240" w:lineRule="auto"/>
              <w:jc w:val="center"/>
              <w:rPr>
                <w:rFonts w:ascii="Trebuchet MS" w:eastAsia="Times New Roman" w:hAnsi="Trebuchet MS" w:cs="Trebuchet MS"/>
                <w:b/>
                <w:sz w:val="24"/>
                <w:szCs w:val="24"/>
                <w:lang w:eastAsia="fr-FR"/>
              </w:rPr>
            </w:pPr>
          </w:p>
        </w:tc>
      </w:tr>
      <w:tr w:rsidR="009E53FE" w14:paraId="6E84C4E1" w14:textId="77777777" w:rsidTr="00986D73">
        <w:trPr>
          <w:trHeight w:val="6142"/>
        </w:trPr>
        <w:tc>
          <w:tcPr>
            <w:tcW w:w="7563" w:type="dxa"/>
            <w:tcBorders>
              <w:top w:val="single" w:sz="4" w:space="0" w:color="538135"/>
              <w:left w:val="single" w:sz="4" w:space="0" w:color="538135"/>
              <w:bottom w:val="single" w:sz="4" w:space="0" w:color="538135"/>
            </w:tcBorders>
            <w:shd w:val="clear" w:color="auto" w:fill="auto"/>
          </w:tcPr>
          <w:p w14:paraId="0C56D4CF" w14:textId="77777777" w:rsidR="009E53FE" w:rsidRDefault="00B401D7" w:rsidP="00B401D7">
            <w:pPr>
              <w:suppressAutoHyphens/>
              <w:spacing w:after="0" w:line="240" w:lineRule="auto"/>
            </w:pPr>
            <w:r>
              <w:rPr>
                <w:rFonts w:ascii="Trebuchet MS" w:hAnsi="Trebuchet MS"/>
                <w:bCs/>
              </w:rPr>
              <w:t>6.</w:t>
            </w:r>
            <w:r w:rsidR="009E53FE">
              <w:rPr>
                <w:rFonts w:ascii="Trebuchet MS" w:hAnsi="Trebuchet MS"/>
                <w:bCs/>
              </w:rPr>
              <w:t xml:space="preserve">Hotărârea Consiliului Local / </w:t>
            </w:r>
            <w:proofErr w:type="spellStart"/>
            <w:r w:rsidR="009E53FE">
              <w:rPr>
                <w:rFonts w:ascii="Trebuchet MS" w:hAnsi="Trebuchet MS"/>
                <w:bCs/>
              </w:rPr>
              <w:t>Hotarârile</w:t>
            </w:r>
            <w:proofErr w:type="spellEnd"/>
            <w:r w:rsidR="009E53FE">
              <w:rPr>
                <w:rFonts w:ascii="Trebuchet MS" w:hAnsi="Trebuchet MS"/>
                <w:bCs/>
              </w:rPr>
              <w:t xml:space="preserve"> Consiliului Local în cazul ADI/</w:t>
            </w:r>
            <w:proofErr w:type="spellStart"/>
            <w:r w:rsidR="009E53FE">
              <w:rPr>
                <w:rFonts w:ascii="Trebuchet MS" w:hAnsi="Trebuchet MS"/>
                <w:bCs/>
              </w:rPr>
              <w:t>Hotararea</w:t>
            </w:r>
            <w:proofErr w:type="spellEnd"/>
            <w:r w:rsidR="009E53FE">
              <w:rPr>
                <w:rFonts w:ascii="Trebuchet MS" w:hAnsi="Trebuchet MS"/>
                <w:bCs/>
              </w:rPr>
              <w:t xml:space="preserve"> </w:t>
            </w:r>
            <w:proofErr w:type="spellStart"/>
            <w:r w:rsidR="009E53FE">
              <w:rPr>
                <w:rFonts w:ascii="Trebuchet MS" w:hAnsi="Trebuchet MS"/>
                <w:bCs/>
              </w:rPr>
              <w:t>Adunarii</w:t>
            </w:r>
            <w:proofErr w:type="spellEnd"/>
            <w:r w:rsidR="009E53FE">
              <w:rPr>
                <w:rFonts w:ascii="Trebuchet MS" w:hAnsi="Trebuchet MS"/>
                <w:bCs/>
              </w:rPr>
              <w:t xml:space="preserve"> Generala în cazul ONG/GAL, </w:t>
            </w:r>
            <w:proofErr w:type="spellStart"/>
            <w:r w:rsidR="009E53FE">
              <w:rPr>
                <w:rFonts w:ascii="Trebuchet MS" w:hAnsi="Trebuchet MS"/>
                <w:bCs/>
                <w:color w:val="00000A"/>
                <w:highlight w:val="white"/>
              </w:rPr>
              <w:t>Hotârârea</w:t>
            </w:r>
            <w:proofErr w:type="spellEnd"/>
            <w:r w:rsidR="009E53FE">
              <w:rPr>
                <w:rFonts w:ascii="Trebuchet MS" w:hAnsi="Trebuchet MS"/>
                <w:bCs/>
                <w:color w:val="00000A"/>
                <w:highlight w:val="white"/>
              </w:rPr>
              <w:t xml:space="preserve"> Consiliului Parohial </w:t>
            </w:r>
            <w:r w:rsidR="009E53FE">
              <w:rPr>
                <w:rFonts w:ascii="Trebuchet MS" w:hAnsi="Trebuchet MS"/>
                <w:bCs/>
              </w:rPr>
              <w:t>pentru implementarea proiectului, cu referire la următoarelor puncte (obligatorii):</w:t>
            </w:r>
          </w:p>
          <w:p w14:paraId="7A2EC4C4" w14:textId="77777777" w:rsidR="009E53FE" w:rsidRDefault="009E53FE" w:rsidP="009E53FE">
            <w:pPr>
              <w:numPr>
                <w:ilvl w:val="0"/>
                <w:numId w:val="9"/>
              </w:numPr>
              <w:suppressAutoHyphens/>
              <w:spacing w:after="0" w:line="240" w:lineRule="auto"/>
            </w:pPr>
            <w:r>
              <w:rPr>
                <w:rFonts w:ascii="Trebuchet MS" w:hAnsi="Trebuchet MS"/>
                <w:bCs/>
              </w:rPr>
              <w:t xml:space="preserve">necesitatea, oportunitatea și </w:t>
            </w:r>
            <w:proofErr w:type="spellStart"/>
            <w:r>
              <w:rPr>
                <w:rFonts w:ascii="Trebuchet MS" w:hAnsi="Trebuchet MS"/>
                <w:bCs/>
              </w:rPr>
              <w:t>potenţialul</w:t>
            </w:r>
            <w:proofErr w:type="spellEnd"/>
            <w:r>
              <w:rPr>
                <w:rFonts w:ascii="Trebuchet MS" w:hAnsi="Trebuchet MS"/>
                <w:bCs/>
              </w:rPr>
              <w:t xml:space="preserve"> economic al </w:t>
            </w:r>
            <w:proofErr w:type="spellStart"/>
            <w:r>
              <w:rPr>
                <w:rFonts w:ascii="Trebuchet MS" w:hAnsi="Trebuchet MS"/>
                <w:bCs/>
              </w:rPr>
              <w:t>investiţiei</w:t>
            </w:r>
            <w:proofErr w:type="spellEnd"/>
            <w:r>
              <w:rPr>
                <w:rFonts w:ascii="Trebuchet MS" w:hAnsi="Trebuchet MS"/>
                <w:bCs/>
              </w:rPr>
              <w:t>;</w:t>
            </w:r>
          </w:p>
          <w:p w14:paraId="6F3F7C8D" w14:textId="77777777" w:rsidR="009E53FE" w:rsidRDefault="009E53FE" w:rsidP="009E53FE">
            <w:pPr>
              <w:numPr>
                <w:ilvl w:val="0"/>
                <w:numId w:val="9"/>
              </w:numPr>
              <w:suppressAutoHyphens/>
              <w:spacing w:after="0" w:line="240" w:lineRule="auto"/>
            </w:pPr>
            <w:r>
              <w:rPr>
                <w:rFonts w:ascii="Trebuchet MS" w:hAnsi="Trebuchet MS"/>
                <w:bCs/>
              </w:rPr>
              <w:t xml:space="preserve">lucrările vor fi prevăzute în bugetul/bugetele local/e pentru perioada de realizare a </w:t>
            </w:r>
            <w:proofErr w:type="spellStart"/>
            <w:r>
              <w:rPr>
                <w:rFonts w:ascii="Trebuchet MS" w:hAnsi="Trebuchet MS"/>
                <w:bCs/>
              </w:rPr>
              <w:t>investiţiei</w:t>
            </w:r>
            <w:proofErr w:type="spellEnd"/>
            <w:r>
              <w:rPr>
                <w:rFonts w:ascii="Trebuchet MS" w:hAnsi="Trebuchet MS"/>
                <w:bCs/>
              </w:rPr>
              <w:t>;</w:t>
            </w:r>
          </w:p>
          <w:p w14:paraId="719A160B" w14:textId="77777777" w:rsidR="009E53FE" w:rsidRDefault="009E53FE" w:rsidP="009E53FE">
            <w:pPr>
              <w:numPr>
                <w:ilvl w:val="0"/>
                <w:numId w:val="9"/>
              </w:numPr>
              <w:suppressAutoHyphens/>
              <w:spacing w:after="0" w:line="240" w:lineRule="auto"/>
            </w:pPr>
            <w:r>
              <w:rPr>
                <w:rFonts w:ascii="Trebuchet MS" w:hAnsi="Trebuchet MS"/>
                <w:bCs/>
              </w:rPr>
              <w:t xml:space="preserve">angajamentul de a suporta cheltuielile de </w:t>
            </w:r>
            <w:proofErr w:type="spellStart"/>
            <w:r>
              <w:rPr>
                <w:rFonts w:ascii="Trebuchet MS" w:hAnsi="Trebuchet MS"/>
                <w:bCs/>
              </w:rPr>
              <w:t>mentenanta</w:t>
            </w:r>
            <w:proofErr w:type="spellEnd"/>
            <w:r>
              <w:rPr>
                <w:rFonts w:ascii="Trebuchet MS" w:hAnsi="Trebuchet MS"/>
                <w:bCs/>
              </w:rPr>
              <w:t xml:space="preserve"> a </w:t>
            </w:r>
            <w:proofErr w:type="spellStart"/>
            <w:r>
              <w:rPr>
                <w:rFonts w:ascii="Trebuchet MS" w:hAnsi="Trebuchet MS"/>
                <w:bCs/>
              </w:rPr>
              <w:t>investiţiei</w:t>
            </w:r>
            <w:proofErr w:type="spellEnd"/>
            <w:r>
              <w:rPr>
                <w:rFonts w:ascii="Trebuchet MS" w:hAnsi="Trebuchet MS"/>
                <w:bCs/>
              </w:rPr>
              <w:t xml:space="preserve"> pe o perioadă de minimum 5 ani de la data efectuării ultimei </w:t>
            </w:r>
            <w:proofErr w:type="spellStart"/>
            <w:r>
              <w:rPr>
                <w:rFonts w:ascii="Trebuchet MS" w:hAnsi="Trebuchet MS"/>
                <w:bCs/>
              </w:rPr>
              <w:t>plăţi</w:t>
            </w:r>
            <w:proofErr w:type="spellEnd"/>
            <w:r>
              <w:rPr>
                <w:rFonts w:ascii="Trebuchet MS" w:hAnsi="Trebuchet MS"/>
                <w:bCs/>
              </w:rPr>
              <w:t>;</w:t>
            </w:r>
          </w:p>
          <w:p w14:paraId="3F4CA8B2" w14:textId="77777777" w:rsidR="009E53FE" w:rsidRDefault="009E53FE" w:rsidP="009E53FE">
            <w:pPr>
              <w:numPr>
                <w:ilvl w:val="0"/>
                <w:numId w:val="9"/>
              </w:numPr>
              <w:suppressAutoHyphens/>
              <w:spacing w:after="0" w:line="240" w:lineRule="auto"/>
            </w:pPr>
            <w:r>
              <w:rPr>
                <w:rFonts w:ascii="Trebuchet MS" w:hAnsi="Trebuchet MS"/>
                <w:bCs/>
              </w:rPr>
              <w:t xml:space="preserve">numărul de locuitori </w:t>
            </w:r>
            <w:proofErr w:type="spellStart"/>
            <w:r>
              <w:rPr>
                <w:rFonts w:ascii="Trebuchet MS" w:hAnsi="Trebuchet MS"/>
                <w:bCs/>
              </w:rPr>
              <w:t>deserviţi</w:t>
            </w:r>
            <w:proofErr w:type="spellEnd"/>
            <w:r>
              <w:rPr>
                <w:rFonts w:ascii="Trebuchet MS" w:hAnsi="Trebuchet MS"/>
                <w:bCs/>
              </w:rPr>
              <w:t xml:space="preserve"> de proiect / utilizatori </w:t>
            </w:r>
            <w:proofErr w:type="spellStart"/>
            <w:r>
              <w:rPr>
                <w:rFonts w:ascii="Trebuchet MS" w:hAnsi="Trebuchet MS"/>
                <w:bCs/>
              </w:rPr>
              <w:t>direcţi</w:t>
            </w:r>
            <w:proofErr w:type="spellEnd"/>
            <w:r>
              <w:rPr>
                <w:rFonts w:ascii="Trebuchet MS" w:hAnsi="Trebuchet MS"/>
                <w:bCs/>
              </w:rPr>
              <w:t xml:space="preserve"> (pentru </w:t>
            </w:r>
            <w:proofErr w:type="spellStart"/>
            <w:r>
              <w:rPr>
                <w:rFonts w:ascii="Trebuchet MS" w:hAnsi="Trebuchet MS"/>
                <w:bCs/>
              </w:rPr>
              <w:t>grădiniţe</w:t>
            </w:r>
            <w:proofErr w:type="spellEnd"/>
            <w:r>
              <w:rPr>
                <w:rFonts w:ascii="Trebuchet MS" w:hAnsi="Trebuchet MS"/>
                <w:bCs/>
              </w:rPr>
              <w:t xml:space="preserve">, licee / </w:t>
            </w:r>
            <w:proofErr w:type="spellStart"/>
            <w:r>
              <w:rPr>
                <w:rFonts w:ascii="Trebuchet MS" w:hAnsi="Trebuchet MS"/>
                <w:bCs/>
              </w:rPr>
              <w:t>şcoli</w:t>
            </w:r>
            <w:proofErr w:type="spellEnd"/>
            <w:r>
              <w:rPr>
                <w:rFonts w:ascii="Trebuchet MS" w:hAnsi="Trebuchet MS"/>
                <w:bCs/>
              </w:rPr>
              <w:t xml:space="preserve"> profesionale, structuri tip „</w:t>
            </w:r>
            <w:proofErr w:type="spellStart"/>
            <w:r>
              <w:rPr>
                <w:rFonts w:ascii="Trebuchet MS" w:hAnsi="Trebuchet MS"/>
                <w:bCs/>
              </w:rPr>
              <w:t>after-school</w:t>
            </w:r>
            <w:proofErr w:type="spellEnd"/>
            <w:r>
              <w:rPr>
                <w:rFonts w:ascii="Trebuchet MS" w:hAnsi="Trebuchet MS"/>
                <w:bCs/>
              </w:rPr>
              <w:t xml:space="preserve">”, </w:t>
            </w:r>
            <w:proofErr w:type="spellStart"/>
            <w:r>
              <w:rPr>
                <w:rFonts w:ascii="Trebuchet MS" w:hAnsi="Trebuchet MS"/>
                <w:bCs/>
              </w:rPr>
              <w:t>creşe</w:t>
            </w:r>
            <w:proofErr w:type="spellEnd"/>
            <w:r>
              <w:rPr>
                <w:rFonts w:ascii="Trebuchet MS" w:hAnsi="Trebuchet MS"/>
                <w:bCs/>
              </w:rPr>
              <w:t>);</w:t>
            </w:r>
          </w:p>
          <w:p w14:paraId="7AF08283" w14:textId="77777777" w:rsidR="009E53FE" w:rsidRDefault="009E53FE" w:rsidP="009E53FE">
            <w:pPr>
              <w:numPr>
                <w:ilvl w:val="0"/>
                <w:numId w:val="9"/>
              </w:numPr>
              <w:suppressAutoHyphens/>
              <w:spacing w:after="0" w:line="240" w:lineRule="auto"/>
            </w:pPr>
            <w:r>
              <w:rPr>
                <w:rFonts w:ascii="Trebuchet MS" w:hAnsi="Trebuchet MS"/>
                <w:bCs/>
              </w:rPr>
              <w:t xml:space="preserve">caracteristici tehnice (lungimi, arii, volume, </w:t>
            </w:r>
            <w:proofErr w:type="spellStart"/>
            <w:r>
              <w:rPr>
                <w:rFonts w:ascii="Trebuchet MS" w:hAnsi="Trebuchet MS"/>
                <w:bCs/>
              </w:rPr>
              <w:t>capacităţi</w:t>
            </w:r>
            <w:proofErr w:type="spellEnd"/>
            <w:r>
              <w:rPr>
                <w:rFonts w:ascii="Trebuchet MS" w:hAnsi="Trebuchet MS"/>
                <w:bCs/>
              </w:rPr>
              <w:t xml:space="preserve"> etc.);</w:t>
            </w:r>
          </w:p>
          <w:p w14:paraId="77CBD139" w14:textId="77777777" w:rsidR="009E53FE" w:rsidRDefault="009E53FE" w:rsidP="009E53FE">
            <w:pPr>
              <w:numPr>
                <w:ilvl w:val="0"/>
                <w:numId w:val="9"/>
              </w:numPr>
              <w:suppressAutoHyphens/>
              <w:spacing w:after="0" w:line="240" w:lineRule="auto"/>
            </w:pPr>
            <w:proofErr w:type="spellStart"/>
            <w:r>
              <w:rPr>
                <w:rFonts w:ascii="Trebuchet MS" w:hAnsi="Trebuchet MS"/>
                <w:bCs/>
              </w:rPr>
              <w:t>agenţii</w:t>
            </w:r>
            <w:proofErr w:type="spellEnd"/>
            <w:r>
              <w:rPr>
                <w:rFonts w:ascii="Trebuchet MS" w:hAnsi="Trebuchet MS"/>
                <w:bCs/>
              </w:rPr>
              <w:t xml:space="preserve"> economici </w:t>
            </w:r>
            <w:proofErr w:type="spellStart"/>
            <w:r>
              <w:rPr>
                <w:rFonts w:ascii="Trebuchet MS" w:hAnsi="Trebuchet MS"/>
                <w:bCs/>
              </w:rPr>
              <w:t>deserviţi</w:t>
            </w:r>
            <w:proofErr w:type="spellEnd"/>
            <w:r>
              <w:rPr>
                <w:rFonts w:ascii="Trebuchet MS" w:hAnsi="Trebuchet MS"/>
                <w:bCs/>
              </w:rPr>
              <w:t xml:space="preserve"> direct de </w:t>
            </w:r>
            <w:proofErr w:type="spellStart"/>
            <w:r>
              <w:rPr>
                <w:rFonts w:ascii="Trebuchet MS" w:hAnsi="Trebuchet MS"/>
                <w:bCs/>
              </w:rPr>
              <w:t>investiţie</w:t>
            </w:r>
            <w:proofErr w:type="spellEnd"/>
            <w:r>
              <w:rPr>
                <w:rFonts w:ascii="Trebuchet MS" w:hAnsi="Trebuchet MS"/>
                <w:bCs/>
              </w:rPr>
              <w:t xml:space="preserve"> (dacă este cazul, număr</w:t>
            </w:r>
          </w:p>
          <w:p w14:paraId="61267ECD" w14:textId="77777777" w:rsidR="009E53FE" w:rsidRDefault="009E53FE" w:rsidP="009E53FE">
            <w:pPr>
              <w:numPr>
                <w:ilvl w:val="0"/>
                <w:numId w:val="9"/>
              </w:numPr>
              <w:suppressAutoHyphens/>
              <w:spacing w:after="0" w:line="240" w:lineRule="auto"/>
            </w:pPr>
            <w:r>
              <w:rPr>
                <w:rFonts w:ascii="Trebuchet MS" w:hAnsi="Trebuchet MS"/>
                <w:bCs/>
              </w:rPr>
              <w:t>și denumire);</w:t>
            </w:r>
          </w:p>
          <w:p w14:paraId="1CDB6B7F" w14:textId="77777777" w:rsidR="009E53FE" w:rsidRDefault="009E53FE" w:rsidP="009E53FE">
            <w:pPr>
              <w:numPr>
                <w:ilvl w:val="0"/>
                <w:numId w:val="9"/>
              </w:numPr>
              <w:suppressAutoHyphens/>
              <w:spacing w:after="0" w:line="240" w:lineRule="auto"/>
            </w:pPr>
            <w:r>
              <w:rPr>
                <w:rFonts w:ascii="Trebuchet MS" w:hAnsi="Trebuchet MS"/>
                <w:bCs/>
              </w:rPr>
              <w:t>nominalizarea reprezentantului legal al comunei/ADI/ONG/</w:t>
            </w:r>
            <w:proofErr w:type="spellStart"/>
            <w:r>
              <w:rPr>
                <w:rFonts w:ascii="Trebuchet MS" w:hAnsi="Trebuchet MS"/>
                <w:bCs/>
              </w:rPr>
              <w:t>instituţii</w:t>
            </w:r>
            <w:proofErr w:type="spellEnd"/>
            <w:r>
              <w:rPr>
                <w:rFonts w:ascii="Trebuchet MS" w:hAnsi="Trebuchet MS"/>
                <w:bCs/>
              </w:rPr>
              <w:t xml:space="preserve"> de cult/</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Pr>
                <w:rFonts w:ascii="Trebuchet MS" w:hAnsi="Trebuchet MS"/>
                <w:bCs/>
              </w:rPr>
              <w:t xml:space="preserve"> pentru </w:t>
            </w:r>
            <w:proofErr w:type="spellStart"/>
            <w:r>
              <w:rPr>
                <w:rFonts w:ascii="Trebuchet MS" w:hAnsi="Trebuchet MS"/>
                <w:bCs/>
              </w:rPr>
              <w:t>relaţia</w:t>
            </w:r>
            <w:proofErr w:type="spellEnd"/>
            <w:r>
              <w:rPr>
                <w:rFonts w:ascii="Trebuchet MS" w:hAnsi="Trebuchet MS"/>
                <w:bCs/>
              </w:rPr>
              <w:t xml:space="preserve"> cu AFIR în derularea proiectului.</w:t>
            </w:r>
          </w:p>
          <w:p w14:paraId="28B7A5A1" w14:textId="77777777" w:rsidR="009E53FE" w:rsidRPr="00986D73" w:rsidRDefault="009E53FE" w:rsidP="009E53FE">
            <w:pPr>
              <w:numPr>
                <w:ilvl w:val="0"/>
                <w:numId w:val="9"/>
              </w:numPr>
              <w:suppressAutoHyphens/>
              <w:spacing w:after="0" w:line="240" w:lineRule="auto"/>
            </w:pPr>
            <w:r>
              <w:rPr>
                <w:rFonts w:ascii="Trebuchet MS" w:hAnsi="Trebuchet MS"/>
                <w:bCs/>
              </w:rPr>
              <w:t xml:space="preserve">angajamentul de asigurare a </w:t>
            </w:r>
            <w:proofErr w:type="spellStart"/>
            <w:r>
              <w:rPr>
                <w:rFonts w:ascii="Trebuchet MS" w:hAnsi="Trebuchet MS"/>
                <w:bCs/>
              </w:rPr>
              <w:t>cofinantarii</w:t>
            </w:r>
            <w:proofErr w:type="spellEnd"/>
            <w:r>
              <w:rPr>
                <w:rFonts w:ascii="Trebuchet MS" w:hAnsi="Trebuchet MS"/>
                <w:bCs/>
              </w:rPr>
              <w:t>, daca este cazul.</w:t>
            </w:r>
          </w:p>
          <w:p w14:paraId="2859D7B3" w14:textId="77777777" w:rsidR="00986D73" w:rsidRPr="00986D73" w:rsidRDefault="00986D73" w:rsidP="00986D73">
            <w:pPr>
              <w:numPr>
                <w:ilvl w:val="0"/>
                <w:numId w:val="9"/>
              </w:numPr>
              <w:suppressAutoHyphens/>
              <w:spacing w:after="0" w:line="240" w:lineRule="auto"/>
              <w:rPr>
                <w:rFonts w:ascii="Trebuchet MS" w:hAnsi="Trebuchet MS"/>
              </w:rPr>
            </w:pPr>
            <w:r w:rsidRPr="00986D73">
              <w:rPr>
                <w:rFonts w:ascii="Trebuchet MS" w:hAnsi="Trebuchet MS"/>
              </w:rPr>
              <w:t>angajamentul că proiectul nu va fi generator de venit in cazul</w:t>
            </w:r>
          </w:p>
          <w:p w14:paraId="19B4A913" w14:textId="77777777" w:rsidR="00986D73" w:rsidRDefault="00986D73" w:rsidP="00986D73">
            <w:pPr>
              <w:suppressAutoHyphens/>
              <w:spacing w:after="0" w:line="240" w:lineRule="auto"/>
              <w:ind w:left="1080"/>
            </w:pPr>
            <w:r w:rsidRPr="00986D73">
              <w:rPr>
                <w:rFonts w:ascii="Trebuchet MS" w:hAnsi="Trebuchet MS"/>
              </w:rPr>
              <w:t>proiectelor care vizează infrastructura educațională (</w:t>
            </w:r>
            <w:proofErr w:type="spellStart"/>
            <w:r w:rsidRPr="00986D73">
              <w:rPr>
                <w:rFonts w:ascii="Trebuchet MS" w:hAnsi="Trebuchet MS"/>
              </w:rPr>
              <w:t>gradinițe</w:t>
            </w:r>
            <w:proofErr w:type="spellEnd"/>
            <w:r w:rsidRPr="00986D73">
              <w:rPr>
                <w:rFonts w:ascii="Trebuchet MS" w:hAnsi="Trebuchet MS"/>
              </w:rPr>
              <w:t>)/socială</w:t>
            </w:r>
          </w:p>
        </w:tc>
        <w:tc>
          <w:tcPr>
            <w:tcW w:w="596" w:type="dxa"/>
            <w:tcBorders>
              <w:top w:val="single" w:sz="4" w:space="0" w:color="538135"/>
              <w:left w:val="single" w:sz="4" w:space="0" w:color="538135"/>
              <w:bottom w:val="single" w:sz="4" w:space="0" w:color="538135"/>
            </w:tcBorders>
            <w:shd w:val="clear" w:color="auto" w:fill="auto"/>
          </w:tcPr>
          <w:p w14:paraId="42C6F67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5EA5F1D"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6B4FCF9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FDC084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67369AFB"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4E46D85"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3A4A5518"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0AF4206"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463512A7" w14:textId="77777777" w:rsidTr="009E53FE">
        <w:trPr>
          <w:trHeight w:val="386"/>
        </w:trPr>
        <w:tc>
          <w:tcPr>
            <w:tcW w:w="7563" w:type="dxa"/>
            <w:tcBorders>
              <w:top w:val="single" w:sz="4" w:space="0" w:color="538135"/>
              <w:left w:val="single" w:sz="4" w:space="0" w:color="538135"/>
              <w:bottom w:val="single" w:sz="4" w:space="0" w:color="538135"/>
            </w:tcBorders>
            <w:shd w:val="clear" w:color="auto" w:fill="auto"/>
          </w:tcPr>
          <w:p w14:paraId="7681F0BC" w14:textId="77777777" w:rsidR="009E53FE" w:rsidRDefault="00B401D7" w:rsidP="00B401D7">
            <w:pPr>
              <w:suppressAutoHyphens/>
              <w:spacing w:after="0" w:line="240" w:lineRule="auto"/>
            </w:pPr>
            <w:r>
              <w:rPr>
                <w:rFonts w:ascii="Trebuchet MS" w:hAnsi="Trebuchet MS"/>
                <w:bCs/>
              </w:rPr>
              <w:t>7.</w:t>
            </w:r>
            <w:r w:rsidR="009E53FE">
              <w:rPr>
                <w:rFonts w:ascii="Trebuchet MS" w:hAnsi="Trebuchet MS"/>
                <w:bCs/>
              </w:rPr>
              <w:t>Certificatul de înregistrare fiscală</w:t>
            </w:r>
          </w:p>
        </w:tc>
        <w:tc>
          <w:tcPr>
            <w:tcW w:w="596" w:type="dxa"/>
            <w:tcBorders>
              <w:top w:val="single" w:sz="4" w:space="0" w:color="538135"/>
              <w:left w:val="single" w:sz="4" w:space="0" w:color="538135"/>
              <w:bottom w:val="single" w:sz="4" w:space="0" w:color="538135"/>
            </w:tcBorders>
            <w:shd w:val="clear" w:color="auto" w:fill="auto"/>
          </w:tcPr>
          <w:p w14:paraId="71FD4605"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1C74130C"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2C0B761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EBF570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1D7AAA98"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5EF5726"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49EEFCA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060A20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492AC640" w14:textId="77777777" w:rsidTr="009E53FE">
        <w:trPr>
          <w:trHeight w:val="800"/>
        </w:trPr>
        <w:tc>
          <w:tcPr>
            <w:tcW w:w="7563" w:type="dxa"/>
            <w:tcBorders>
              <w:top w:val="single" w:sz="4" w:space="0" w:color="538135"/>
              <w:left w:val="single" w:sz="4" w:space="0" w:color="538135"/>
              <w:bottom w:val="single" w:sz="4" w:space="0" w:color="538135"/>
            </w:tcBorders>
            <w:shd w:val="clear" w:color="auto" w:fill="auto"/>
          </w:tcPr>
          <w:p w14:paraId="7D197358" w14:textId="77777777" w:rsidR="009E53FE" w:rsidRDefault="00B401D7" w:rsidP="00B401D7">
            <w:pPr>
              <w:suppressAutoHyphens/>
              <w:spacing w:after="0" w:line="240" w:lineRule="auto"/>
            </w:pPr>
            <w:r>
              <w:rPr>
                <w:rFonts w:ascii="Trebuchet MS" w:hAnsi="Trebuchet MS"/>
                <w:bCs/>
              </w:rPr>
              <w:t>7.2.</w:t>
            </w:r>
            <w:r w:rsidR="009E53FE">
              <w:rPr>
                <w:rFonts w:ascii="Trebuchet MS" w:hAnsi="Trebuchet MS"/>
                <w:bCs/>
              </w:rPr>
              <w:t>Încheiere privind înscrierea în Registrul Asociațiilor și Fundațiilor, rămasă definitivă / Certificat de înregistrare în Registrul Asociațiilor și Fundațiilor</w:t>
            </w:r>
          </w:p>
        </w:tc>
        <w:tc>
          <w:tcPr>
            <w:tcW w:w="596" w:type="dxa"/>
            <w:tcBorders>
              <w:top w:val="single" w:sz="4" w:space="0" w:color="538135"/>
              <w:left w:val="single" w:sz="4" w:space="0" w:color="538135"/>
              <w:bottom w:val="single" w:sz="4" w:space="0" w:color="538135"/>
            </w:tcBorders>
            <w:shd w:val="clear" w:color="auto" w:fill="auto"/>
          </w:tcPr>
          <w:p w14:paraId="546AFFA3"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27DDF60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0934D812"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B51D65F"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1D99DE52"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2F2A12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211DBD00"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CE85C54"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453E7C59" w14:textId="77777777" w:rsidTr="009E53FE">
        <w:trPr>
          <w:trHeight w:val="305"/>
        </w:trPr>
        <w:tc>
          <w:tcPr>
            <w:tcW w:w="7563" w:type="dxa"/>
            <w:tcBorders>
              <w:top w:val="single" w:sz="4" w:space="0" w:color="538135"/>
              <w:left w:val="single" w:sz="4" w:space="0" w:color="538135"/>
              <w:bottom w:val="single" w:sz="4" w:space="0" w:color="538135"/>
            </w:tcBorders>
            <w:shd w:val="clear" w:color="auto" w:fill="auto"/>
          </w:tcPr>
          <w:p w14:paraId="090466E3" w14:textId="77777777" w:rsidR="009E53FE" w:rsidRDefault="00B401D7" w:rsidP="00B401D7">
            <w:pPr>
              <w:suppressAutoHyphens/>
              <w:spacing w:after="0" w:line="240" w:lineRule="auto"/>
            </w:pPr>
            <w:r>
              <w:rPr>
                <w:rFonts w:ascii="Trebuchet MS" w:hAnsi="Trebuchet MS"/>
                <w:bCs/>
              </w:rPr>
              <w:lastRenderedPageBreak/>
              <w:t>7.2.1.</w:t>
            </w:r>
            <w:r w:rsidR="009E53FE">
              <w:rPr>
                <w:rFonts w:ascii="Trebuchet MS" w:hAnsi="Trebuchet MS"/>
                <w:bCs/>
              </w:rPr>
              <w:t xml:space="preserve">Actul de </w:t>
            </w:r>
            <w:proofErr w:type="spellStart"/>
            <w:r w:rsidR="009E53FE">
              <w:rPr>
                <w:rFonts w:ascii="Trebuchet MS" w:hAnsi="Trebuchet MS"/>
                <w:bCs/>
              </w:rPr>
              <w:t>înfiinţare</w:t>
            </w:r>
            <w:proofErr w:type="spellEnd"/>
            <w:r w:rsidR="009E53FE">
              <w:rPr>
                <w:rFonts w:ascii="Trebuchet MS" w:hAnsi="Trebuchet MS"/>
                <w:bCs/>
              </w:rPr>
              <w:t xml:space="preserve"> </w:t>
            </w:r>
            <w:proofErr w:type="spellStart"/>
            <w:r w:rsidR="009E53FE">
              <w:rPr>
                <w:rFonts w:ascii="Trebuchet MS" w:hAnsi="Trebuchet MS"/>
                <w:bCs/>
              </w:rPr>
              <w:t>şi</w:t>
            </w:r>
            <w:proofErr w:type="spellEnd"/>
            <w:r w:rsidR="009E53FE">
              <w:rPr>
                <w:rFonts w:ascii="Trebuchet MS" w:hAnsi="Trebuchet MS"/>
                <w:bCs/>
              </w:rPr>
              <w:t xml:space="preserve"> statutul ADI/ONG/Instituție de cu</w:t>
            </w:r>
            <w:r>
              <w:rPr>
                <w:rFonts w:ascii="Trebuchet MS" w:hAnsi="Trebuchet MS"/>
                <w:bCs/>
              </w:rPr>
              <w:t>lt/</w:t>
            </w:r>
            <w:proofErr w:type="spellStart"/>
            <w:r>
              <w:rPr>
                <w:rFonts w:ascii="Trebuchet MS" w:hAnsi="Trebuchet MS"/>
                <w:bCs/>
              </w:rPr>
              <w:t>Instituţie</w:t>
            </w:r>
            <w:proofErr w:type="spellEnd"/>
            <w:r>
              <w:rPr>
                <w:rFonts w:ascii="Trebuchet MS" w:hAnsi="Trebuchet MS"/>
                <w:bCs/>
              </w:rPr>
              <w:t xml:space="preserve"> de </w:t>
            </w:r>
            <w:proofErr w:type="spellStart"/>
            <w:r w:rsidR="009E53FE">
              <w:rPr>
                <w:rFonts w:ascii="Trebuchet MS" w:hAnsi="Trebuchet MS"/>
                <w:bCs/>
              </w:rPr>
              <w:t>învăţământ</w:t>
            </w:r>
            <w:proofErr w:type="spellEnd"/>
          </w:p>
        </w:tc>
        <w:tc>
          <w:tcPr>
            <w:tcW w:w="596" w:type="dxa"/>
            <w:tcBorders>
              <w:top w:val="single" w:sz="4" w:space="0" w:color="538135"/>
              <w:left w:val="single" w:sz="4" w:space="0" w:color="538135"/>
              <w:bottom w:val="single" w:sz="4" w:space="0" w:color="538135"/>
            </w:tcBorders>
            <w:shd w:val="clear" w:color="auto" w:fill="auto"/>
          </w:tcPr>
          <w:p w14:paraId="08EBB995"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63B358F"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3882A423"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6DFAFD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4E6A0F91"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5E4118E"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2982534C"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7C254DE"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14:paraId="22517680" w14:textId="77777777" w:rsidTr="009E53FE">
        <w:trPr>
          <w:trHeight w:val="305"/>
        </w:trPr>
        <w:tc>
          <w:tcPr>
            <w:tcW w:w="7563" w:type="dxa"/>
            <w:tcBorders>
              <w:top w:val="single" w:sz="4" w:space="0" w:color="538135"/>
              <w:left w:val="single" w:sz="4" w:space="0" w:color="538135"/>
              <w:bottom w:val="single" w:sz="4" w:space="0" w:color="538135"/>
            </w:tcBorders>
            <w:shd w:val="clear" w:color="auto" w:fill="auto"/>
          </w:tcPr>
          <w:p w14:paraId="093548EA" w14:textId="77777777" w:rsidR="00B401D7" w:rsidRDefault="00B401D7" w:rsidP="00B401D7">
            <w:pPr>
              <w:suppressAutoHyphens/>
              <w:spacing w:after="0" w:line="240" w:lineRule="auto"/>
              <w:rPr>
                <w:rFonts w:ascii="Trebuchet MS" w:hAnsi="Trebuchet MS"/>
                <w:bCs/>
              </w:rPr>
            </w:pPr>
            <w:r>
              <w:rPr>
                <w:rFonts w:ascii="Trebuchet MS" w:hAnsi="Trebuchet MS"/>
                <w:bCs/>
              </w:rPr>
              <w:t xml:space="preserve">8.Certificate care să ateste lipsa datoriilor fiscale restante si graficul de </w:t>
            </w:r>
            <w:proofErr w:type="spellStart"/>
            <w:r>
              <w:rPr>
                <w:rFonts w:ascii="Trebuchet MS" w:hAnsi="Trebuchet MS"/>
                <w:bCs/>
              </w:rPr>
              <w:t>reesalonare</w:t>
            </w:r>
            <w:proofErr w:type="spellEnd"/>
            <w:r>
              <w:rPr>
                <w:rFonts w:ascii="Trebuchet MS" w:hAnsi="Trebuchet MS"/>
                <w:bCs/>
              </w:rPr>
              <w:t xml:space="preserve"> a datoriilor către bugetul consolidat(daca este cazul)</w:t>
            </w:r>
          </w:p>
        </w:tc>
        <w:tc>
          <w:tcPr>
            <w:tcW w:w="596" w:type="dxa"/>
            <w:tcBorders>
              <w:top w:val="single" w:sz="4" w:space="0" w:color="538135"/>
              <w:left w:val="single" w:sz="4" w:space="0" w:color="538135"/>
              <w:bottom w:val="single" w:sz="4" w:space="0" w:color="538135"/>
            </w:tcBorders>
            <w:shd w:val="clear" w:color="auto" w:fill="auto"/>
          </w:tcPr>
          <w:p w14:paraId="5C3ADFAB"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59A398D5"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742B0AED"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324F275A"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21A567E9"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619022AB"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718EEFD5"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1393A5EF"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14:paraId="6654EE63" w14:textId="77777777" w:rsidTr="009E53FE">
        <w:trPr>
          <w:trHeight w:val="305"/>
        </w:trPr>
        <w:tc>
          <w:tcPr>
            <w:tcW w:w="7563" w:type="dxa"/>
            <w:tcBorders>
              <w:top w:val="single" w:sz="4" w:space="0" w:color="538135"/>
              <w:left w:val="single" w:sz="4" w:space="0" w:color="538135"/>
              <w:bottom w:val="single" w:sz="4" w:space="0" w:color="538135"/>
            </w:tcBorders>
            <w:shd w:val="clear" w:color="auto" w:fill="auto"/>
          </w:tcPr>
          <w:p w14:paraId="2A3BDA94" w14:textId="77777777" w:rsidR="00B401D7" w:rsidRDefault="00B401D7" w:rsidP="00B401D7">
            <w:pPr>
              <w:suppressAutoHyphens/>
              <w:spacing w:after="0" w:line="240" w:lineRule="auto"/>
              <w:rPr>
                <w:rFonts w:ascii="Trebuchet MS" w:hAnsi="Trebuchet MS"/>
                <w:bCs/>
              </w:rPr>
            </w:pPr>
            <w:r>
              <w:rPr>
                <w:rFonts w:ascii="Trebuchet MS" w:hAnsi="Trebuchet MS"/>
                <w:bCs/>
              </w:rPr>
              <w:t>9.Certificatul de cazier judiciar</w:t>
            </w:r>
          </w:p>
        </w:tc>
        <w:tc>
          <w:tcPr>
            <w:tcW w:w="596" w:type="dxa"/>
            <w:tcBorders>
              <w:top w:val="single" w:sz="4" w:space="0" w:color="538135"/>
              <w:left w:val="single" w:sz="4" w:space="0" w:color="538135"/>
              <w:bottom w:val="single" w:sz="4" w:space="0" w:color="538135"/>
            </w:tcBorders>
            <w:shd w:val="clear" w:color="auto" w:fill="auto"/>
          </w:tcPr>
          <w:p w14:paraId="553D1D95"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24A4B15A"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D348377"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42A447CB"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33630F3D"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7A4C5E7D"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5ED1DE9D"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34561AF5"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14:paraId="38A01A90" w14:textId="77777777" w:rsidTr="009E53FE">
        <w:trPr>
          <w:trHeight w:val="305"/>
        </w:trPr>
        <w:tc>
          <w:tcPr>
            <w:tcW w:w="7563" w:type="dxa"/>
            <w:tcBorders>
              <w:top w:val="single" w:sz="4" w:space="0" w:color="538135"/>
              <w:left w:val="single" w:sz="4" w:space="0" w:color="538135"/>
              <w:bottom w:val="single" w:sz="4" w:space="0" w:color="538135"/>
            </w:tcBorders>
            <w:shd w:val="clear" w:color="auto" w:fill="auto"/>
          </w:tcPr>
          <w:p w14:paraId="634A2D72" w14:textId="77777777" w:rsidR="00B401D7" w:rsidRPr="002E0D11" w:rsidRDefault="00B401D7" w:rsidP="00B401D7">
            <w:pPr>
              <w:autoSpaceDE w:val="0"/>
              <w:autoSpaceDN w:val="0"/>
              <w:adjustRightInd w:val="0"/>
              <w:spacing w:after="0" w:line="240" w:lineRule="auto"/>
              <w:rPr>
                <w:rFonts w:ascii="Trebuchet MS" w:hAnsi="Trebuchet MS" w:cs="Arial"/>
                <w:lang w:val="fr-FR"/>
              </w:rPr>
            </w:pPr>
            <w:r>
              <w:rPr>
                <w:rFonts w:ascii="Trebuchet MS" w:hAnsi="Trebuchet MS"/>
                <w:bCs/>
              </w:rPr>
              <w:t>10.</w:t>
            </w:r>
            <w:r w:rsidRPr="002E0D11">
              <w:rPr>
                <w:rFonts w:ascii="Arial" w:hAnsi="Arial" w:cs="Arial"/>
                <w:lang w:val="fr-FR"/>
              </w:rPr>
              <w:t xml:space="preserve"> </w:t>
            </w:r>
            <w:r w:rsidRPr="002E0D11">
              <w:rPr>
                <w:rFonts w:ascii="Trebuchet MS" w:hAnsi="Trebuchet MS" w:cs="Arial"/>
                <w:lang w:val="fr-FR"/>
              </w:rPr>
              <w:t xml:space="preserve">Document </w:t>
            </w:r>
            <w:proofErr w:type="spellStart"/>
            <w:r w:rsidRPr="002E0D11">
              <w:rPr>
                <w:rFonts w:ascii="Trebuchet MS" w:hAnsi="Trebuchet MS" w:cs="Arial"/>
                <w:lang w:val="fr-FR"/>
              </w:rPr>
              <w:t>emis</w:t>
            </w:r>
            <w:proofErr w:type="spellEnd"/>
            <w:r w:rsidRPr="002E0D11">
              <w:rPr>
                <w:rFonts w:ascii="Trebuchet MS" w:hAnsi="Trebuchet MS" w:cs="Arial"/>
                <w:lang w:val="fr-FR"/>
              </w:rPr>
              <w:t xml:space="preserve"> de </w:t>
            </w:r>
            <w:proofErr w:type="spellStart"/>
            <w:r w:rsidRPr="002E0D11">
              <w:rPr>
                <w:rFonts w:ascii="Trebuchet MS" w:hAnsi="Trebuchet MS" w:cs="Arial"/>
                <w:lang w:val="fr-FR"/>
              </w:rPr>
              <w:t>bancă</w:t>
            </w:r>
            <w:proofErr w:type="spellEnd"/>
            <w:r w:rsidRPr="002E0D11">
              <w:rPr>
                <w:rFonts w:ascii="Trebuchet MS" w:hAnsi="Trebuchet MS" w:cs="Arial"/>
                <w:lang w:val="fr-FR"/>
              </w:rPr>
              <w:t>/</w:t>
            </w:r>
            <w:proofErr w:type="spellStart"/>
            <w:r w:rsidRPr="002E0D11">
              <w:rPr>
                <w:rFonts w:ascii="Trebuchet MS" w:hAnsi="Trebuchet MS" w:cs="Arial"/>
                <w:lang w:val="fr-FR"/>
              </w:rPr>
              <w:t>trezorerie</w:t>
            </w:r>
            <w:proofErr w:type="spellEnd"/>
            <w:r w:rsidRPr="002E0D11">
              <w:rPr>
                <w:rFonts w:ascii="Trebuchet MS" w:hAnsi="Trebuchet MS" w:cs="Arial"/>
                <w:lang w:val="fr-FR"/>
              </w:rPr>
              <w:t xml:space="preserve"> care </w:t>
            </w:r>
            <w:proofErr w:type="spellStart"/>
            <w:r w:rsidRPr="002E0D11">
              <w:rPr>
                <w:rFonts w:ascii="Trebuchet MS" w:hAnsi="Trebuchet MS" w:cs="Arial"/>
                <w:lang w:val="fr-FR"/>
              </w:rPr>
              <w:t>să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conțină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datele</w:t>
            </w:r>
            <w:proofErr w:type="spellEnd"/>
            <w:r w:rsidRPr="002E0D11">
              <w:rPr>
                <w:rFonts w:ascii="Trebuchet MS" w:hAnsi="Trebuchet MS" w:cs="Arial"/>
                <w:lang w:val="fr-FR"/>
              </w:rPr>
              <w:t xml:space="preserve"> de</w:t>
            </w:r>
          </w:p>
          <w:p w14:paraId="2FBE5451" w14:textId="77777777" w:rsidR="00B401D7" w:rsidRPr="002E0D11" w:rsidRDefault="00B401D7" w:rsidP="00B401D7">
            <w:pPr>
              <w:autoSpaceDE w:val="0"/>
              <w:autoSpaceDN w:val="0"/>
              <w:adjustRightInd w:val="0"/>
              <w:spacing w:after="0" w:line="240" w:lineRule="auto"/>
              <w:rPr>
                <w:rFonts w:ascii="Trebuchet MS" w:hAnsi="Trebuchet MS" w:cs="Arial"/>
                <w:lang w:val="fr-FR"/>
              </w:rPr>
            </w:pPr>
            <w:proofErr w:type="spellStart"/>
            <w:r w:rsidRPr="002E0D11">
              <w:rPr>
                <w:rFonts w:ascii="Trebuchet MS" w:hAnsi="Trebuchet MS" w:cs="Arial"/>
                <w:lang w:val="fr-FR"/>
              </w:rPr>
              <w:t>identificare</w:t>
            </w:r>
            <w:proofErr w:type="spellEnd"/>
            <w:r w:rsidRPr="002E0D11">
              <w:rPr>
                <w:rFonts w:ascii="Trebuchet MS" w:hAnsi="Trebuchet MS" w:cs="Arial"/>
                <w:lang w:val="fr-FR"/>
              </w:rPr>
              <w:t xml:space="preserve"> ale </w:t>
            </w:r>
            <w:proofErr w:type="spellStart"/>
            <w:r w:rsidRPr="002E0D11">
              <w:rPr>
                <w:rFonts w:ascii="Trebuchet MS" w:hAnsi="Trebuchet MS" w:cs="Arial"/>
                <w:lang w:val="fr-FR"/>
              </w:rPr>
              <w:t>băncii</w:t>
            </w:r>
            <w:proofErr w:type="spellEnd"/>
            <w:r w:rsidRPr="002E0D11">
              <w:rPr>
                <w:rFonts w:ascii="Trebuchet MS" w:hAnsi="Trebuchet MS" w:cs="Arial"/>
                <w:lang w:val="fr-FR"/>
              </w:rPr>
              <w:t>/</w:t>
            </w:r>
            <w:proofErr w:type="spellStart"/>
            <w:r w:rsidRPr="002E0D11">
              <w:rPr>
                <w:rFonts w:ascii="Trebuchet MS" w:hAnsi="Trebuchet MS" w:cs="Arial"/>
                <w:lang w:val="fr-FR"/>
              </w:rPr>
              <w:t>trezoreriei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și</w:t>
            </w:r>
            <w:proofErr w:type="spellEnd"/>
            <w:r w:rsidRPr="002E0D11">
              <w:rPr>
                <w:rFonts w:ascii="Trebuchet MS" w:hAnsi="Trebuchet MS" w:cs="Arial"/>
                <w:lang w:val="fr-FR"/>
              </w:rPr>
              <w:t xml:space="preserve"> ale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aferent</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proiectului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pentru</w:t>
            </w:r>
            <w:proofErr w:type="spellEnd"/>
          </w:p>
          <w:p w14:paraId="33B58277" w14:textId="77777777" w:rsidR="00B401D7" w:rsidRPr="002E0D11" w:rsidRDefault="00B401D7" w:rsidP="00B401D7">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 xml:space="preserve">care se </w:t>
            </w:r>
            <w:proofErr w:type="spellStart"/>
            <w:r w:rsidRPr="002E0D11">
              <w:rPr>
                <w:rFonts w:ascii="Trebuchet MS" w:hAnsi="Trebuchet MS" w:cs="Arial"/>
                <w:lang w:val="fr-FR"/>
              </w:rPr>
              <w:t>solicită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finanțare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din</w:t>
            </w:r>
            <w:proofErr w:type="spellEnd"/>
            <w:r w:rsidRPr="002E0D11">
              <w:rPr>
                <w:rFonts w:ascii="Trebuchet MS" w:hAnsi="Trebuchet MS" w:cs="Arial"/>
                <w:lang w:val="fr-FR"/>
              </w:rPr>
              <w:t xml:space="preserve"> PNDR (</w:t>
            </w:r>
            <w:proofErr w:type="spellStart"/>
            <w:r w:rsidRPr="002E0D11">
              <w:rPr>
                <w:rFonts w:ascii="Trebuchet MS" w:hAnsi="Trebuchet MS" w:cs="Arial"/>
                <w:lang w:val="fr-FR"/>
              </w:rPr>
              <w:t>denumirea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adresa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băncii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trezoreriei</w:t>
            </w:r>
            <w:proofErr w:type="spellEnd"/>
            <w:r w:rsidRPr="002E0D11">
              <w:rPr>
                <w:rFonts w:ascii="Trebuchet MS" w:hAnsi="Trebuchet MS" w:cs="Arial"/>
                <w:lang w:val="fr-FR"/>
              </w:rPr>
              <w:t>,</w:t>
            </w:r>
          </w:p>
          <w:p w14:paraId="555ADD4E" w14:textId="77777777" w:rsidR="00B401D7" w:rsidRDefault="00B401D7" w:rsidP="00B401D7">
            <w:pPr>
              <w:suppressAutoHyphens/>
              <w:spacing w:after="0" w:line="240" w:lineRule="auto"/>
              <w:rPr>
                <w:rFonts w:ascii="Trebuchet MS" w:hAnsi="Trebuchet MS"/>
                <w:bCs/>
              </w:rPr>
            </w:pPr>
            <w:proofErr w:type="spellStart"/>
            <w:r w:rsidRPr="002E0D11">
              <w:rPr>
                <w:rFonts w:ascii="Trebuchet MS" w:hAnsi="Trebuchet MS" w:cs="Arial"/>
                <w:lang w:val="fr-FR"/>
              </w:rPr>
              <w:t>codul</w:t>
            </w:r>
            <w:proofErr w:type="spellEnd"/>
            <w:r w:rsidRPr="002E0D11">
              <w:rPr>
                <w:rFonts w:ascii="Trebuchet MS" w:hAnsi="Trebuchet MS" w:cs="Arial"/>
                <w:lang w:val="fr-FR"/>
              </w:rPr>
              <w:t xml:space="preserve"> IBAN al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în</w:t>
            </w:r>
            <w:proofErr w:type="spellEnd"/>
            <w:r w:rsidRPr="002E0D11">
              <w:rPr>
                <w:rFonts w:ascii="Trebuchet MS" w:hAnsi="Trebuchet MS" w:cs="Arial"/>
                <w:lang w:val="fr-FR"/>
              </w:rPr>
              <w:t xml:space="preserve"> care se </w:t>
            </w:r>
            <w:proofErr w:type="spellStart"/>
            <w:r w:rsidRPr="002E0D11">
              <w:rPr>
                <w:rFonts w:ascii="Trebuchet MS" w:hAnsi="Trebuchet MS" w:cs="Arial"/>
                <w:lang w:val="fr-FR"/>
              </w:rPr>
              <w:t>derulează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operațiunile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cu</w:t>
            </w:r>
            <w:proofErr w:type="spellEnd"/>
            <w:r w:rsidRPr="002E0D11">
              <w:rPr>
                <w:rFonts w:ascii="Trebuchet MS" w:hAnsi="Trebuchet MS" w:cs="Arial"/>
                <w:lang w:val="fr-FR"/>
              </w:rPr>
              <w:t xml:space="preserve"> AFIR).</w:t>
            </w:r>
          </w:p>
        </w:tc>
        <w:tc>
          <w:tcPr>
            <w:tcW w:w="596" w:type="dxa"/>
            <w:tcBorders>
              <w:top w:val="single" w:sz="4" w:space="0" w:color="538135"/>
              <w:left w:val="single" w:sz="4" w:space="0" w:color="538135"/>
              <w:bottom w:val="single" w:sz="4" w:space="0" w:color="538135"/>
            </w:tcBorders>
            <w:shd w:val="clear" w:color="auto" w:fill="auto"/>
          </w:tcPr>
          <w:p w14:paraId="19E8DD85"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1586E52D"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7312A91D"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2DEEBF76"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3B33EA82"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51B8527F"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2741A0BD"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1BC03AE5"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9E53FE" w14:paraId="741D7141" w14:textId="77777777" w:rsidTr="009E53FE">
        <w:trPr>
          <w:trHeight w:val="1385"/>
        </w:trPr>
        <w:tc>
          <w:tcPr>
            <w:tcW w:w="7563" w:type="dxa"/>
            <w:tcBorders>
              <w:top w:val="single" w:sz="4" w:space="0" w:color="538135"/>
              <w:left w:val="single" w:sz="4" w:space="0" w:color="538135"/>
              <w:bottom w:val="single" w:sz="4" w:space="0" w:color="538135"/>
            </w:tcBorders>
            <w:shd w:val="clear" w:color="auto" w:fill="auto"/>
          </w:tcPr>
          <w:p w14:paraId="7127E911" w14:textId="77777777" w:rsidR="009E53FE" w:rsidRDefault="00B401D7" w:rsidP="00B401D7">
            <w:pPr>
              <w:suppressAutoHyphens/>
              <w:spacing w:after="0" w:line="240" w:lineRule="auto"/>
            </w:pPr>
            <w:r>
              <w:rPr>
                <w:rFonts w:ascii="Trebuchet MS" w:hAnsi="Trebuchet MS"/>
                <w:bCs/>
              </w:rPr>
              <w:t>11.1.</w:t>
            </w:r>
            <w:r w:rsidR="009E53FE">
              <w:rPr>
                <w:rFonts w:ascii="Trebuchet MS" w:hAnsi="Trebuchet MS"/>
                <w:bCs/>
              </w:rPr>
              <w:t xml:space="preserve">Notificare privind conformitatea proiectului cu </w:t>
            </w:r>
            <w:proofErr w:type="spellStart"/>
            <w:r w:rsidR="009E53FE">
              <w:rPr>
                <w:rFonts w:ascii="Trebuchet MS" w:hAnsi="Trebuchet MS"/>
                <w:bCs/>
              </w:rPr>
              <w:t>condiţiile</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w:t>
            </w:r>
          </w:p>
          <w:p w14:paraId="23251A74" w14:textId="77777777" w:rsidR="009E53FE" w:rsidRDefault="009E53FE" w:rsidP="009B1128">
            <w:pPr>
              <w:spacing w:after="0" w:line="240" w:lineRule="auto"/>
              <w:ind w:left="360"/>
            </w:pPr>
            <w:r>
              <w:rPr>
                <w:rFonts w:ascii="Trebuchet MS" w:hAnsi="Trebuchet MS"/>
                <w:bCs/>
              </w:rPr>
              <w:t>sau</w:t>
            </w:r>
          </w:p>
          <w:p w14:paraId="61748F8F" w14:textId="77777777" w:rsidR="009E53FE" w:rsidRDefault="00B401D7" w:rsidP="00B401D7">
            <w:pPr>
              <w:spacing w:after="0" w:line="240" w:lineRule="auto"/>
            </w:pPr>
            <w:r>
              <w:rPr>
                <w:rFonts w:ascii="Trebuchet MS" w:hAnsi="Trebuchet MS"/>
                <w:bCs/>
              </w:rPr>
              <w:t xml:space="preserve">11.2 </w:t>
            </w:r>
            <w:r w:rsidR="009E53FE">
              <w:rPr>
                <w:rFonts w:ascii="Trebuchet MS" w:hAnsi="Trebuchet MS"/>
                <w:bCs/>
              </w:rPr>
              <w:t xml:space="preserve">Notificare că </w:t>
            </w:r>
            <w:proofErr w:type="spellStart"/>
            <w:r w:rsidR="009E53FE">
              <w:rPr>
                <w:rFonts w:ascii="Trebuchet MS" w:hAnsi="Trebuchet MS"/>
                <w:bCs/>
              </w:rPr>
              <w:t>investiţia</w:t>
            </w:r>
            <w:proofErr w:type="spellEnd"/>
            <w:r w:rsidR="009E53FE">
              <w:rPr>
                <w:rFonts w:ascii="Trebuchet MS" w:hAnsi="Trebuchet MS"/>
                <w:bCs/>
              </w:rPr>
              <w:t xml:space="preserve"> nu face obiectul evaluării </w:t>
            </w:r>
            <w:proofErr w:type="spellStart"/>
            <w:r w:rsidR="009E53FE">
              <w:rPr>
                <w:rFonts w:ascii="Trebuchet MS" w:hAnsi="Trebuchet MS"/>
                <w:bCs/>
              </w:rPr>
              <w:t>condiţiilor</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 dacă este cazul.</w:t>
            </w:r>
          </w:p>
        </w:tc>
        <w:tc>
          <w:tcPr>
            <w:tcW w:w="596" w:type="dxa"/>
            <w:tcBorders>
              <w:top w:val="single" w:sz="4" w:space="0" w:color="538135"/>
              <w:left w:val="single" w:sz="4" w:space="0" w:color="538135"/>
              <w:bottom w:val="single" w:sz="4" w:space="0" w:color="538135"/>
            </w:tcBorders>
            <w:shd w:val="clear" w:color="auto" w:fill="auto"/>
          </w:tcPr>
          <w:p w14:paraId="4FB43C5C"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07C8657"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43A872E"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460C5CD"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6F913E5C"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212370D"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7FD6A94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929653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4C0FED0A" w14:textId="77777777" w:rsidTr="009E53FE">
        <w:trPr>
          <w:trHeight w:val="1385"/>
        </w:trPr>
        <w:tc>
          <w:tcPr>
            <w:tcW w:w="7563" w:type="dxa"/>
            <w:tcBorders>
              <w:top w:val="single" w:sz="4" w:space="0" w:color="538135"/>
              <w:left w:val="single" w:sz="4" w:space="0" w:color="538135"/>
              <w:bottom w:val="single" w:sz="4" w:space="0" w:color="538135"/>
            </w:tcBorders>
            <w:shd w:val="clear" w:color="auto" w:fill="auto"/>
          </w:tcPr>
          <w:p w14:paraId="288ECF3D" w14:textId="77777777" w:rsidR="009E53FE" w:rsidRDefault="00B401D7" w:rsidP="00B401D7">
            <w:pPr>
              <w:suppressAutoHyphens/>
              <w:spacing w:after="0" w:line="240" w:lineRule="auto"/>
            </w:pPr>
            <w:r>
              <w:rPr>
                <w:rFonts w:ascii="Trebuchet MS" w:hAnsi="Trebuchet MS"/>
                <w:bCs/>
              </w:rPr>
              <w:t>12.</w:t>
            </w:r>
            <w:r w:rsidR="009E53FE">
              <w:rPr>
                <w:rFonts w:ascii="Trebuchet MS" w:hAnsi="Trebuchet MS"/>
                <w:bCs/>
              </w:rPr>
              <w:t xml:space="preserve">Lista </w:t>
            </w:r>
            <w:proofErr w:type="spellStart"/>
            <w:r w:rsidR="009E53FE">
              <w:rPr>
                <w:rFonts w:ascii="Trebuchet MS" w:hAnsi="Trebuchet MS"/>
                <w:bCs/>
              </w:rPr>
              <w:t>agentilor</w:t>
            </w:r>
            <w:proofErr w:type="spellEnd"/>
            <w:r w:rsidR="009E53FE">
              <w:rPr>
                <w:rFonts w:ascii="Trebuchet MS" w:hAnsi="Trebuchet MS"/>
                <w:bCs/>
              </w:rPr>
              <w:t xml:space="preserve"> economici </w:t>
            </w:r>
            <w:proofErr w:type="spellStart"/>
            <w:r w:rsidR="009E53FE">
              <w:rPr>
                <w:rFonts w:ascii="Trebuchet MS" w:hAnsi="Trebuchet MS"/>
                <w:bCs/>
              </w:rPr>
              <w:t>deserviţi</w:t>
            </w:r>
            <w:proofErr w:type="spellEnd"/>
            <w:r w:rsidR="009E53FE">
              <w:rPr>
                <w:rFonts w:ascii="Trebuchet MS" w:hAnsi="Trebuchet MS"/>
                <w:bCs/>
              </w:rPr>
              <w:t xml:space="preserve"> de proiect, care va </w:t>
            </w:r>
            <w:proofErr w:type="spellStart"/>
            <w:r w:rsidR="009E53FE">
              <w:rPr>
                <w:rFonts w:ascii="Trebuchet MS" w:hAnsi="Trebuchet MS"/>
                <w:bCs/>
              </w:rPr>
              <w:t>conţine</w:t>
            </w:r>
            <w:proofErr w:type="spellEnd"/>
            <w:r w:rsidR="009E53FE">
              <w:rPr>
                <w:rFonts w:ascii="Trebuchet MS" w:hAnsi="Trebuchet MS"/>
                <w:bCs/>
              </w:rPr>
              <w:t xml:space="preserve"> denumirea, adresa, activitatea </w:t>
            </w:r>
            <w:proofErr w:type="spellStart"/>
            <w:r w:rsidR="009E53FE">
              <w:rPr>
                <w:rFonts w:ascii="Trebuchet MS" w:hAnsi="Trebuchet MS"/>
                <w:bCs/>
              </w:rPr>
              <w:t>desfăşurată</w:t>
            </w:r>
            <w:proofErr w:type="spellEnd"/>
            <w:r w:rsidR="009E53FE">
              <w:rPr>
                <w:rFonts w:ascii="Trebuchet MS" w:hAnsi="Trebuchet MS"/>
                <w:bCs/>
              </w:rPr>
              <w:t xml:space="preserve">, codul proiectului cu finanțare europeană și valoarea totală a investiției, pentru fiecare investiție accesibilizată </w:t>
            </w:r>
            <w:proofErr w:type="spellStart"/>
            <w:r w:rsidR="009E53FE">
              <w:rPr>
                <w:rFonts w:ascii="Trebuchet MS" w:hAnsi="Trebuchet MS"/>
                <w:bCs/>
              </w:rPr>
              <w:t>şi</w:t>
            </w:r>
            <w:proofErr w:type="spellEnd"/>
            <w:r w:rsidR="009E53FE">
              <w:rPr>
                <w:rFonts w:ascii="Trebuchet MS" w:hAnsi="Trebuchet MS"/>
                <w:bCs/>
              </w:rPr>
              <w:t xml:space="preserve"> a </w:t>
            </w:r>
            <w:proofErr w:type="spellStart"/>
            <w:r w:rsidR="009E53FE">
              <w:rPr>
                <w:rFonts w:ascii="Trebuchet MS" w:hAnsi="Trebuchet MS"/>
                <w:bCs/>
              </w:rPr>
              <w:t>institutiilor</w:t>
            </w:r>
            <w:proofErr w:type="spellEnd"/>
            <w:r w:rsidR="009E53FE">
              <w:rPr>
                <w:rFonts w:ascii="Trebuchet MS" w:hAnsi="Trebuchet MS"/>
                <w:bCs/>
              </w:rPr>
              <w:t xml:space="preserve"> sociale și de interes public deservite direct de proiect.</w:t>
            </w:r>
          </w:p>
        </w:tc>
        <w:tc>
          <w:tcPr>
            <w:tcW w:w="596" w:type="dxa"/>
            <w:tcBorders>
              <w:top w:val="single" w:sz="4" w:space="0" w:color="538135"/>
              <w:left w:val="single" w:sz="4" w:space="0" w:color="538135"/>
              <w:bottom w:val="single" w:sz="4" w:space="0" w:color="538135"/>
            </w:tcBorders>
            <w:shd w:val="clear" w:color="auto" w:fill="auto"/>
          </w:tcPr>
          <w:p w14:paraId="09B11E1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ADD3F42"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44D0C96D"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18CC3D95"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6E632E9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DFEDF7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65CFFA99"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6CDB11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38EE148A" w14:textId="77777777" w:rsidTr="009E53FE">
        <w:trPr>
          <w:trHeight w:val="1470"/>
        </w:trPr>
        <w:tc>
          <w:tcPr>
            <w:tcW w:w="7563" w:type="dxa"/>
            <w:tcBorders>
              <w:top w:val="single" w:sz="4" w:space="0" w:color="538135"/>
              <w:left w:val="single" w:sz="4" w:space="0" w:color="538135"/>
              <w:bottom w:val="single" w:sz="4" w:space="0" w:color="538135"/>
            </w:tcBorders>
            <w:shd w:val="clear" w:color="auto" w:fill="auto"/>
          </w:tcPr>
          <w:p w14:paraId="1A057446" w14:textId="77777777" w:rsidR="009E53FE" w:rsidRDefault="00B401D7" w:rsidP="00B401D7">
            <w:pPr>
              <w:suppressAutoHyphens/>
              <w:spacing w:after="0" w:line="240" w:lineRule="auto"/>
            </w:pPr>
            <w:r>
              <w:rPr>
                <w:rFonts w:ascii="Trebuchet MS" w:hAnsi="Trebuchet MS"/>
                <w:bCs/>
              </w:rPr>
              <w:t>13.</w:t>
            </w:r>
            <w:r w:rsidR="009E53FE">
              <w:rPr>
                <w:rFonts w:ascii="Trebuchet MS" w:hAnsi="Trebuchet MS"/>
                <w:bCs/>
              </w:rPr>
              <w:t xml:space="preserve">Raport asupra utilizării programelor de </w:t>
            </w:r>
            <w:proofErr w:type="spellStart"/>
            <w:r w:rsidR="009E53FE">
              <w:rPr>
                <w:rFonts w:ascii="Trebuchet MS" w:hAnsi="Trebuchet MS"/>
                <w:bCs/>
              </w:rPr>
              <w:t>finanţare</w:t>
            </w:r>
            <w:proofErr w:type="spellEnd"/>
            <w:r w:rsidR="009E53FE">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009E53FE">
              <w:rPr>
                <w:rFonts w:ascii="Trebuchet MS" w:hAnsi="Trebuchet MS"/>
                <w:bCs/>
              </w:rPr>
              <w:t>solicitantii</w:t>
            </w:r>
            <w:proofErr w:type="spellEnd"/>
            <w:r w:rsidR="009E53FE">
              <w:rPr>
                <w:rFonts w:ascii="Trebuchet MS" w:hAnsi="Trebuchet MS"/>
                <w:bCs/>
              </w:rPr>
              <w:t xml:space="preserve"> care au mai beneficiat de finanțare nerambursabilă începând cu anul 2007, pentru aceleași tipuri de investiții.</w:t>
            </w:r>
          </w:p>
        </w:tc>
        <w:tc>
          <w:tcPr>
            <w:tcW w:w="596" w:type="dxa"/>
            <w:tcBorders>
              <w:top w:val="single" w:sz="4" w:space="0" w:color="538135"/>
              <w:left w:val="single" w:sz="4" w:space="0" w:color="538135"/>
              <w:bottom w:val="single" w:sz="4" w:space="0" w:color="538135"/>
            </w:tcBorders>
            <w:shd w:val="clear" w:color="auto" w:fill="auto"/>
          </w:tcPr>
          <w:p w14:paraId="5E4A5A86"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57FB040"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6E9984D4"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1289A358"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454C10DB"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122F69A5"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3FF48861"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2320B5E0"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791312" w14:paraId="6D1CEACB" w14:textId="77777777" w:rsidTr="00791312">
        <w:trPr>
          <w:trHeight w:val="1230"/>
        </w:trPr>
        <w:tc>
          <w:tcPr>
            <w:tcW w:w="7563" w:type="dxa"/>
            <w:vMerge w:val="restart"/>
            <w:tcBorders>
              <w:top w:val="single" w:sz="4" w:space="0" w:color="538135"/>
              <w:left w:val="single" w:sz="4" w:space="0" w:color="538135"/>
            </w:tcBorders>
            <w:shd w:val="clear" w:color="auto" w:fill="auto"/>
          </w:tcPr>
          <w:p w14:paraId="2096B486" w14:textId="77777777"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"14.1. </w:t>
            </w:r>
            <w:proofErr w:type="spellStart"/>
            <w:r w:rsidRPr="00791312">
              <w:rPr>
                <w:rFonts w:ascii="Trebuchet MS" w:hAnsi="Trebuchet MS"/>
                <w:bCs/>
              </w:rPr>
              <w:t>Autorizaţia</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pentru infrastructura de apă uzată în cazul proiectelor care vizează </w:t>
            </w:r>
            <w:proofErr w:type="spellStart"/>
            <w:r w:rsidRPr="00791312">
              <w:rPr>
                <w:rFonts w:ascii="Trebuchet MS" w:hAnsi="Trebuchet MS"/>
                <w:bCs/>
              </w:rPr>
              <w:t>înfiintarea</w:t>
            </w:r>
            <w:proofErr w:type="spellEnd"/>
            <w:r w:rsidRPr="00791312">
              <w:rPr>
                <w:rFonts w:ascii="Trebuchet MS" w:hAnsi="Trebuchet MS"/>
                <w:bCs/>
              </w:rPr>
              <w:t>, extinderea sau modernizarea</w:t>
            </w:r>
          </w:p>
          <w:p w14:paraId="5098299B" w14:textId="77777777"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infrastructurii de apă:</w:t>
            </w:r>
          </w:p>
          <w:p w14:paraId="78811099" w14:textId="77777777"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14:paraId="0A66B000" w14:textId="77777777"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14.2 </w:t>
            </w:r>
            <w:proofErr w:type="spellStart"/>
            <w:r w:rsidRPr="00791312">
              <w:rPr>
                <w:rFonts w:ascii="Trebuchet MS" w:hAnsi="Trebuchet MS"/>
                <w:bCs/>
              </w:rPr>
              <w:t>Autorizatia</w:t>
            </w:r>
            <w:proofErr w:type="spellEnd"/>
            <w:r w:rsidRPr="00791312">
              <w:rPr>
                <w:rFonts w:ascii="Trebuchet MS" w:hAnsi="Trebuchet MS"/>
                <w:bCs/>
              </w:rPr>
              <w:t xml:space="preserve"> de </w:t>
            </w:r>
            <w:proofErr w:type="spellStart"/>
            <w:r w:rsidRPr="00791312">
              <w:rPr>
                <w:rFonts w:ascii="Trebuchet MS" w:hAnsi="Trebuchet MS"/>
                <w:bCs/>
              </w:rPr>
              <w:t>functionare</w:t>
            </w:r>
            <w:proofErr w:type="spellEnd"/>
            <w:r w:rsidRPr="00791312">
              <w:rPr>
                <w:rFonts w:ascii="Trebuchet MS" w:hAnsi="Trebuchet MS"/>
                <w:bCs/>
              </w:rPr>
              <w:t xml:space="preserve"> a infrastructurii existente de apa/apa uzata în cazul extinderii infrastructurii apă /apă uzată.</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14:paraId="207AB191" w14:textId="77777777"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791312">
              <w:rPr>
                <w:rFonts w:ascii="Trebuchet MS" w:hAnsi="Trebuchet MS"/>
                <w:bCs/>
              </w:rPr>
              <w:t>autorizaţia</w:t>
            </w:r>
            <w:proofErr w:type="spellEnd"/>
            <w:r w:rsidRPr="00791312">
              <w:rPr>
                <w:rFonts w:ascii="Trebuchet MS" w:hAnsi="Trebuchet MS"/>
                <w:bCs/>
              </w:rPr>
              <w:t xml:space="preserve"> de exploatare este suspendată. 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14:paraId="1DFAB8AE" w14:textId="77777777" w:rsid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14.4 Procesul verbal de </w:t>
            </w:r>
            <w:proofErr w:type="spellStart"/>
            <w:r w:rsidRPr="00791312">
              <w:rPr>
                <w:rFonts w:ascii="Trebuchet MS" w:hAnsi="Trebuchet MS"/>
                <w:bCs/>
              </w:rPr>
              <w:t>recepţie</w:t>
            </w:r>
            <w:proofErr w:type="spellEnd"/>
            <w:r w:rsidRPr="00791312">
              <w:rPr>
                <w:rFonts w:ascii="Trebuchet MS" w:hAnsi="Trebuchet MS"/>
                <w:bCs/>
              </w:rPr>
              <w:t xml:space="preserve"> la terminarea lucrărilor si Documentele care atestă că beneficiarul a solicitat organelor competente în domeniu emiterea </w:t>
            </w:r>
            <w:proofErr w:type="spellStart"/>
            <w:r w:rsidRPr="00791312">
              <w:rPr>
                <w:rFonts w:ascii="Trebuchet MS" w:hAnsi="Trebuchet MS"/>
                <w:bCs/>
              </w:rPr>
              <w:t>autorizaţiilor</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(daca este cazul)</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tc>
        <w:tc>
          <w:tcPr>
            <w:tcW w:w="596" w:type="dxa"/>
            <w:tcBorders>
              <w:top w:val="single" w:sz="4" w:space="0" w:color="538135"/>
              <w:left w:val="single" w:sz="4" w:space="0" w:color="538135"/>
              <w:bottom w:val="single" w:sz="4" w:space="0" w:color="auto"/>
            </w:tcBorders>
            <w:shd w:val="clear" w:color="auto" w:fill="auto"/>
          </w:tcPr>
          <w:p w14:paraId="368BBD1C"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29E2A31B"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p w14:paraId="769804AB"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p w14:paraId="40F8075C"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p w14:paraId="063F3C5A"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auto"/>
            </w:tcBorders>
            <w:shd w:val="clear" w:color="auto" w:fill="auto"/>
          </w:tcPr>
          <w:p w14:paraId="42FAF9B3"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314A19ED"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auto"/>
            </w:tcBorders>
            <w:shd w:val="clear" w:color="auto" w:fill="auto"/>
          </w:tcPr>
          <w:p w14:paraId="02D16108"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358431C5"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p w14:paraId="2B761F72"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p w14:paraId="6DA130D4"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p w14:paraId="5BDB1BBE"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auto"/>
              <w:right w:val="single" w:sz="4" w:space="0" w:color="538135"/>
            </w:tcBorders>
            <w:shd w:val="clear" w:color="auto" w:fill="auto"/>
          </w:tcPr>
          <w:p w14:paraId="7FC4230F"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2281EAE4"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14:paraId="70BEA9F7" w14:textId="77777777" w:rsidTr="00791312">
        <w:trPr>
          <w:trHeight w:val="1275"/>
        </w:trPr>
        <w:tc>
          <w:tcPr>
            <w:tcW w:w="7563" w:type="dxa"/>
            <w:vMerge/>
            <w:tcBorders>
              <w:left w:val="single" w:sz="4" w:space="0" w:color="538135"/>
            </w:tcBorders>
            <w:shd w:val="clear" w:color="auto" w:fill="auto"/>
          </w:tcPr>
          <w:p w14:paraId="09684FE8" w14:textId="77777777"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14:paraId="01CE28F6"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5D062940"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0696BD2"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775A3386"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5A778C85"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3756B970"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1514BF7A"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5802713A"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14:paraId="460D74AE" w14:textId="77777777" w:rsidTr="00791312">
        <w:trPr>
          <w:trHeight w:val="1725"/>
        </w:trPr>
        <w:tc>
          <w:tcPr>
            <w:tcW w:w="7563" w:type="dxa"/>
            <w:vMerge/>
            <w:tcBorders>
              <w:left w:val="single" w:sz="4" w:space="0" w:color="538135"/>
            </w:tcBorders>
            <w:shd w:val="clear" w:color="auto" w:fill="auto"/>
          </w:tcPr>
          <w:p w14:paraId="5D8B5826" w14:textId="77777777"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14:paraId="45C1878A"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2C799BE4"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05E3CBD"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4A4D005E"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0713EA99"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221B97E5"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179EFB65"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491F04F1"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14:paraId="605A79E3" w14:textId="77777777" w:rsidTr="00791312">
        <w:trPr>
          <w:trHeight w:val="2130"/>
        </w:trPr>
        <w:tc>
          <w:tcPr>
            <w:tcW w:w="7563" w:type="dxa"/>
            <w:vMerge/>
            <w:tcBorders>
              <w:left w:val="single" w:sz="4" w:space="0" w:color="538135"/>
              <w:bottom w:val="single" w:sz="4" w:space="0" w:color="538135"/>
            </w:tcBorders>
            <w:shd w:val="clear" w:color="auto" w:fill="auto"/>
          </w:tcPr>
          <w:p w14:paraId="0D421CF8" w14:textId="77777777"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14:paraId="3C5DFCD5"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7CB94DB1"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6BE68917"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0626390F"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0367B81D"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3D0EE4D6"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7F6DB756" w14:textId="77777777" w:rsidR="00791312" w:rsidRDefault="00791312" w:rsidP="00791312">
            <w:pPr>
              <w:spacing w:after="0" w:line="240" w:lineRule="auto"/>
              <w:jc w:val="center"/>
            </w:pPr>
            <w:r>
              <w:rPr>
                <w:rFonts w:ascii="Wingdings" w:eastAsia="Wingdings" w:hAnsi="Wingdings" w:cs="Wingdings"/>
                <w:b/>
                <w:sz w:val="24"/>
                <w:szCs w:val="24"/>
                <w:lang w:eastAsia="fr-FR"/>
              </w:rPr>
              <w:t></w:t>
            </w:r>
          </w:p>
          <w:p w14:paraId="2F1F5707" w14:textId="77777777"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9E53FE" w14:paraId="5AB39D6B" w14:textId="77777777" w:rsidTr="009E53FE">
        <w:trPr>
          <w:trHeight w:val="1470"/>
        </w:trPr>
        <w:tc>
          <w:tcPr>
            <w:tcW w:w="7563" w:type="dxa"/>
            <w:tcBorders>
              <w:top w:val="single" w:sz="4" w:space="0" w:color="538135"/>
              <w:left w:val="single" w:sz="4" w:space="0" w:color="538135"/>
              <w:bottom w:val="single" w:sz="4" w:space="0" w:color="538135"/>
            </w:tcBorders>
            <w:shd w:val="clear" w:color="auto" w:fill="auto"/>
          </w:tcPr>
          <w:p w14:paraId="0A02EB36" w14:textId="77777777" w:rsidR="009E53FE" w:rsidRDefault="00791312" w:rsidP="00B401D7">
            <w:pPr>
              <w:suppressAutoHyphens/>
              <w:spacing w:after="0" w:line="240" w:lineRule="auto"/>
            </w:pPr>
            <w:r>
              <w:rPr>
                <w:rFonts w:ascii="Trebuchet MS" w:hAnsi="Trebuchet MS"/>
                <w:bCs/>
              </w:rPr>
              <w:lastRenderedPageBreak/>
              <w:t>15</w:t>
            </w:r>
            <w:r w:rsidR="00B401D7">
              <w:rPr>
                <w:rFonts w:ascii="Trebuchet MS" w:hAnsi="Trebuchet MS"/>
                <w:bCs/>
              </w:rPr>
              <w:t xml:space="preserve">. </w:t>
            </w:r>
            <w:r w:rsidR="009E53FE">
              <w:rPr>
                <w:rFonts w:ascii="Trebuchet MS" w:hAnsi="Trebuchet MS"/>
                <w:bCs/>
              </w:rPr>
              <w:t xml:space="preserve">Notificare, care sa certifice conformitatea proiectului cu </w:t>
            </w:r>
            <w:proofErr w:type="spellStart"/>
            <w:r w:rsidR="009E53FE">
              <w:rPr>
                <w:rFonts w:ascii="Trebuchet MS" w:hAnsi="Trebuchet MS"/>
                <w:bCs/>
              </w:rPr>
              <w:t>legislatia</w:t>
            </w:r>
            <w:proofErr w:type="spellEnd"/>
            <w:r w:rsidR="009E53FE">
              <w:rPr>
                <w:rFonts w:ascii="Trebuchet MS" w:hAnsi="Trebuchet MS"/>
                <w:bCs/>
              </w:rPr>
              <w:t xml:space="preserve"> </w:t>
            </w:r>
            <w:proofErr w:type="spellStart"/>
            <w:r w:rsidR="009E53FE">
              <w:rPr>
                <w:rFonts w:ascii="Trebuchet MS" w:hAnsi="Trebuchet MS"/>
                <w:bCs/>
              </w:rPr>
              <w:t>iîn</w:t>
            </w:r>
            <w:proofErr w:type="spellEnd"/>
            <w:r w:rsidR="009E53FE">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96" w:type="dxa"/>
            <w:tcBorders>
              <w:top w:val="single" w:sz="4" w:space="0" w:color="538135"/>
              <w:left w:val="single" w:sz="4" w:space="0" w:color="538135"/>
              <w:bottom w:val="single" w:sz="4" w:space="0" w:color="538135"/>
            </w:tcBorders>
            <w:shd w:val="clear" w:color="auto" w:fill="auto"/>
          </w:tcPr>
          <w:p w14:paraId="2D061FC1"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EFCFE3C"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2AB23CC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12D39217"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59983B5E"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402A7C23"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38E90F46"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FFBD1FC"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14:paraId="515D5600" w14:textId="77777777" w:rsidTr="009E53FE">
        <w:trPr>
          <w:trHeight w:val="1133"/>
        </w:trPr>
        <w:tc>
          <w:tcPr>
            <w:tcW w:w="7563" w:type="dxa"/>
            <w:tcBorders>
              <w:top w:val="single" w:sz="4" w:space="0" w:color="538135"/>
              <w:left w:val="single" w:sz="4" w:space="0" w:color="538135"/>
              <w:bottom w:val="single" w:sz="4" w:space="0" w:color="538135"/>
            </w:tcBorders>
            <w:shd w:val="clear" w:color="auto" w:fill="auto"/>
          </w:tcPr>
          <w:p w14:paraId="37AAE8CA" w14:textId="77777777" w:rsidR="009E53FE" w:rsidRDefault="00791312" w:rsidP="00B401D7">
            <w:pPr>
              <w:suppressAutoHyphens/>
              <w:spacing w:after="0" w:line="240" w:lineRule="auto"/>
            </w:pPr>
            <w:r>
              <w:rPr>
                <w:rFonts w:ascii="Trebuchet MS" w:hAnsi="Trebuchet MS"/>
                <w:bCs/>
              </w:rPr>
              <w:t>16</w:t>
            </w:r>
            <w:r w:rsidR="00B401D7">
              <w:rPr>
                <w:rFonts w:ascii="Trebuchet MS" w:hAnsi="Trebuchet MS"/>
                <w:bCs/>
              </w:rPr>
              <w:t>.</w:t>
            </w:r>
            <w:r w:rsidR="009E53FE">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96" w:type="dxa"/>
            <w:tcBorders>
              <w:top w:val="single" w:sz="4" w:space="0" w:color="538135"/>
              <w:left w:val="single" w:sz="4" w:space="0" w:color="538135"/>
              <w:bottom w:val="single" w:sz="4" w:space="0" w:color="538135"/>
            </w:tcBorders>
            <w:shd w:val="clear" w:color="auto" w:fill="auto"/>
          </w:tcPr>
          <w:p w14:paraId="32B15BD5"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591CDB09"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430BCE3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6F428E5"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4FD1A325"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386CA6FF"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3B4F5556"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D898FC4"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14:paraId="2A49DCD2" w14:textId="77777777" w:rsidTr="009E53FE">
        <w:trPr>
          <w:trHeight w:val="1133"/>
        </w:trPr>
        <w:tc>
          <w:tcPr>
            <w:tcW w:w="7563" w:type="dxa"/>
            <w:tcBorders>
              <w:top w:val="single" w:sz="4" w:space="0" w:color="538135"/>
              <w:left w:val="single" w:sz="4" w:space="0" w:color="538135"/>
              <w:bottom w:val="single" w:sz="4" w:space="0" w:color="538135"/>
            </w:tcBorders>
            <w:shd w:val="clear" w:color="auto" w:fill="auto"/>
          </w:tcPr>
          <w:p w14:paraId="04B92B53" w14:textId="77777777" w:rsidR="00B401D7" w:rsidRPr="002E0D11" w:rsidRDefault="00791312" w:rsidP="00B401D7">
            <w:pPr>
              <w:autoSpaceDE w:val="0"/>
              <w:autoSpaceDN w:val="0"/>
              <w:adjustRightInd w:val="0"/>
              <w:spacing w:after="0" w:line="240" w:lineRule="auto"/>
              <w:rPr>
                <w:rFonts w:ascii="Trebuchet MS" w:hAnsi="Trebuchet MS" w:cs="Arial"/>
              </w:rPr>
            </w:pPr>
            <w:r w:rsidRPr="002E0D11">
              <w:rPr>
                <w:rFonts w:ascii="Trebuchet MS" w:hAnsi="Trebuchet MS" w:cs="Arial"/>
              </w:rPr>
              <w:t>17</w:t>
            </w:r>
            <w:r w:rsidR="00B401D7" w:rsidRPr="002E0D11">
              <w:rPr>
                <w:rFonts w:ascii="Trebuchet MS" w:hAnsi="Trebuchet MS" w:cs="Arial"/>
              </w:rPr>
              <w:t>.Proiectul tehnic va respecta prevederile legale în vigoare privind</w:t>
            </w:r>
          </w:p>
          <w:p w14:paraId="4EBFC327" w14:textId="77777777" w:rsidR="00B401D7" w:rsidRDefault="00B401D7" w:rsidP="00B401D7">
            <w:pPr>
              <w:autoSpaceDE w:val="0"/>
              <w:autoSpaceDN w:val="0"/>
              <w:adjustRightInd w:val="0"/>
              <w:spacing w:after="0" w:line="240" w:lineRule="auto"/>
              <w:rPr>
                <w:rFonts w:ascii="Trebuchet MS" w:hAnsi="Trebuchet MS"/>
                <w:bCs/>
              </w:rPr>
            </w:pPr>
            <w:proofErr w:type="spellStart"/>
            <w:r w:rsidRPr="002E0D11">
              <w:rPr>
                <w:rFonts w:ascii="Trebuchet MS" w:hAnsi="Trebuchet MS" w:cs="Arial"/>
              </w:rPr>
              <w:t>conţinutului</w:t>
            </w:r>
            <w:proofErr w:type="spellEnd"/>
            <w:r w:rsidRPr="002E0D11">
              <w:rPr>
                <w:rFonts w:ascii="Trebuchet MS" w:hAnsi="Trebuchet MS" w:cs="Arial"/>
              </w:rPr>
              <w:t xml:space="preserve">-cadru al </w:t>
            </w:r>
            <w:proofErr w:type="spellStart"/>
            <w:r w:rsidRPr="002E0D11">
              <w:rPr>
                <w:rFonts w:ascii="Trebuchet MS" w:hAnsi="Trebuchet MS" w:cs="Arial"/>
              </w:rPr>
              <w:t>documentaţiei</w:t>
            </w:r>
            <w:proofErr w:type="spellEnd"/>
            <w:r w:rsidRPr="002E0D11">
              <w:rPr>
                <w:rFonts w:ascii="Trebuchet MS" w:hAnsi="Trebuchet MS" w:cs="Arial"/>
              </w:rPr>
              <w:t xml:space="preserve"> </w:t>
            </w:r>
            <w:proofErr w:type="spellStart"/>
            <w:r w:rsidRPr="002E0D11">
              <w:rPr>
                <w:rFonts w:ascii="Trebuchet MS" w:hAnsi="Trebuchet MS" w:cs="Arial"/>
              </w:rPr>
              <w:t>tehnico</w:t>
            </w:r>
            <w:proofErr w:type="spellEnd"/>
            <w:r w:rsidRPr="002E0D11">
              <w:rPr>
                <w:rFonts w:ascii="Trebuchet MS" w:hAnsi="Trebuchet MS" w:cs="Arial"/>
              </w:rPr>
              <w:t xml:space="preserve">-economice aferente </w:t>
            </w:r>
            <w:proofErr w:type="spellStart"/>
            <w:r w:rsidRPr="002E0D11">
              <w:rPr>
                <w:rFonts w:ascii="Trebuchet MS" w:hAnsi="Trebuchet MS" w:cs="Arial"/>
              </w:rPr>
              <w:t>investiţiilor</w:t>
            </w:r>
            <w:proofErr w:type="spellEnd"/>
            <w:r w:rsidRPr="002E0D11">
              <w:rPr>
                <w:rFonts w:ascii="Trebuchet MS" w:hAnsi="Trebuchet MS" w:cs="Arial"/>
              </w:rPr>
              <w:t xml:space="preserve"> publice, precum </w:t>
            </w:r>
            <w:proofErr w:type="spellStart"/>
            <w:r w:rsidRPr="002E0D11">
              <w:rPr>
                <w:rFonts w:ascii="Trebuchet MS" w:hAnsi="Trebuchet MS" w:cs="Arial"/>
              </w:rPr>
              <w:t>şi</w:t>
            </w:r>
            <w:proofErr w:type="spellEnd"/>
            <w:r w:rsidRPr="002E0D11">
              <w:rPr>
                <w:rFonts w:ascii="Trebuchet MS" w:hAnsi="Trebuchet MS" w:cs="Arial"/>
              </w:rPr>
              <w:t xml:space="preserve"> a structurii </w:t>
            </w:r>
            <w:proofErr w:type="spellStart"/>
            <w:r w:rsidRPr="002E0D11">
              <w:rPr>
                <w:rFonts w:ascii="Trebuchet MS" w:hAnsi="Trebuchet MS" w:cs="Arial"/>
              </w:rPr>
              <w:t>şi</w:t>
            </w:r>
            <w:proofErr w:type="spellEnd"/>
            <w:r w:rsidRPr="002E0D11">
              <w:rPr>
                <w:rFonts w:ascii="Trebuchet MS" w:hAnsi="Trebuchet MS" w:cs="Arial"/>
              </w:rPr>
              <w:t xml:space="preserve"> metodologiei de elaborare a devizului general pentru obiective de </w:t>
            </w:r>
            <w:proofErr w:type="spellStart"/>
            <w:r w:rsidRPr="002E0D11">
              <w:rPr>
                <w:rFonts w:ascii="Trebuchet MS" w:hAnsi="Trebuchet MS" w:cs="Arial"/>
              </w:rPr>
              <w:t>investiţii</w:t>
            </w:r>
            <w:proofErr w:type="spellEnd"/>
            <w:r w:rsidRPr="002E0D11">
              <w:rPr>
                <w:rFonts w:ascii="Trebuchet MS" w:hAnsi="Trebuchet MS" w:cs="Arial"/>
              </w:rPr>
              <w:t xml:space="preserve"> </w:t>
            </w:r>
            <w:proofErr w:type="spellStart"/>
            <w:r w:rsidRPr="002E0D11">
              <w:rPr>
                <w:rFonts w:ascii="Trebuchet MS" w:hAnsi="Trebuchet MS" w:cs="Arial"/>
              </w:rPr>
              <w:t>şi</w:t>
            </w:r>
            <w:proofErr w:type="spellEnd"/>
            <w:r w:rsidRPr="002E0D11">
              <w:rPr>
                <w:rFonts w:ascii="Trebuchet MS" w:hAnsi="Trebuchet MS" w:cs="Arial"/>
              </w:rPr>
              <w:t xml:space="preserve"> lucrări de </w:t>
            </w:r>
            <w:proofErr w:type="spellStart"/>
            <w:r w:rsidRPr="002E0D11">
              <w:rPr>
                <w:rFonts w:ascii="Trebuchet MS" w:hAnsi="Trebuchet MS" w:cs="Arial"/>
              </w:rPr>
              <w:t>intervenţii</w:t>
            </w:r>
            <w:proofErr w:type="spellEnd"/>
            <w:r w:rsidRPr="002E0D11">
              <w:rPr>
                <w:rFonts w:ascii="Trebuchet MS" w:hAnsi="Trebuchet MS" w:cs="Arial"/>
              </w:rPr>
              <w:t>.</w:t>
            </w:r>
          </w:p>
        </w:tc>
        <w:tc>
          <w:tcPr>
            <w:tcW w:w="596" w:type="dxa"/>
            <w:tcBorders>
              <w:top w:val="single" w:sz="4" w:space="0" w:color="538135"/>
              <w:left w:val="single" w:sz="4" w:space="0" w:color="538135"/>
              <w:bottom w:val="single" w:sz="4" w:space="0" w:color="538135"/>
            </w:tcBorders>
            <w:shd w:val="clear" w:color="auto" w:fill="auto"/>
          </w:tcPr>
          <w:p w14:paraId="2DAE8B42"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1C211F85"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3DC3022A"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7D36DEB8"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3D0B3467"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71E61B1F"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23AB6DF3" w14:textId="77777777" w:rsidR="00B401D7" w:rsidRDefault="00B401D7" w:rsidP="00B401D7">
            <w:pPr>
              <w:spacing w:after="0" w:line="240" w:lineRule="auto"/>
              <w:jc w:val="center"/>
            </w:pPr>
            <w:r>
              <w:rPr>
                <w:rFonts w:ascii="Wingdings" w:eastAsia="Wingdings" w:hAnsi="Wingdings" w:cs="Wingdings"/>
                <w:b/>
                <w:sz w:val="24"/>
                <w:szCs w:val="24"/>
                <w:lang w:eastAsia="fr-FR"/>
              </w:rPr>
              <w:t></w:t>
            </w:r>
          </w:p>
          <w:p w14:paraId="02A5B628" w14:textId="77777777"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A861F2" w14:paraId="41432D75" w14:textId="77777777" w:rsidTr="00A861F2">
        <w:trPr>
          <w:trHeight w:val="706"/>
        </w:trPr>
        <w:tc>
          <w:tcPr>
            <w:tcW w:w="7563" w:type="dxa"/>
            <w:tcBorders>
              <w:top w:val="single" w:sz="4" w:space="0" w:color="538135"/>
              <w:left w:val="single" w:sz="4" w:space="0" w:color="538135"/>
              <w:bottom w:val="single" w:sz="4" w:space="0" w:color="538135"/>
            </w:tcBorders>
            <w:shd w:val="clear" w:color="auto" w:fill="auto"/>
          </w:tcPr>
          <w:p w14:paraId="6EA93849" w14:textId="77777777" w:rsidR="00A861F2" w:rsidRPr="002E0D11" w:rsidRDefault="00791312" w:rsidP="00A861F2">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18</w:t>
            </w:r>
            <w:r w:rsidR="00A861F2" w:rsidRPr="002E0D11">
              <w:rPr>
                <w:rFonts w:ascii="Trebuchet MS" w:hAnsi="Trebuchet MS" w:cs="Arial"/>
                <w:lang w:val="fr-FR"/>
              </w:rPr>
              <w:t xml:space="preserve">.Copia </w:t>
            </w:r>
            <w:proofErr w:type="spellStart"/>
            <w:r w:rsidR="00A861F2" w:rsidRPr="002E0D11">
              <w:rPr>
                <w:rFonts w:ascii="Trebuchet MS" w:hAnsi="Trebuchet MS" w:cs="Arial"/>
                <w:lang w:val="fr-FR"/>
              </w:rPr>
              <w:t>Documentului</w:t>
            </w:r>
            <w:proofErr w:type="spellEnd"/>
            <w:r w:rsidR="00A861F2" w:rsidRPr="002E0D11">
              <w:rPr>
                <w:rFonts w:ascii="Trebuchet MS" w:hAnsi="Trebuchet MS" w:cs="Arial"/>
                <w:lang w:val="fr-FR"/>
              </w:rPr>
              <w:t xml:space="preserve"> de </w:t>
            </w:r>
            <w:proofErr w:type="spellStart"/>
            <w:r w:rsidR="00A861F2" w:rsidRPr="002E0D11">
              <w:rPr>
                <w:rFonts w:ascii="Trebuchet MS" w:hAnsi="Trebuchet MS" w:cs="Arial"/>
                <w:lang w:val="fr-FR"/>
              </w:rPr>
              <w:t>identitate</w:t>
            </w:r>
            <w:proofErr w:type="spellEnd"/>
            <w:r w:rsidR="00A861F2" w:rsidRPr="002E0D11">
              <w:rPr>
                <w:rFonts w:ascii="Trebuchet MS" w:hAnsi="Trebuchet MS" w:cs="Arial"/>
                <w:lang w:val="fr-FR"/>
              </w:rPr>
              <w:t xml:space="preserve"> al </w:t>
            </w:r>
            <w:proofErr w:type="spellStart"/>
            <w:r w:rsidR="00A861F2" w:rsidRPr="002E0D11">
              <w:rPr>
                <w:rFonts w:ascii="Trebuchet MS" w:hAnsi="Trebuchet MS" w:cs="Arial"/>
                <w:lang w:val="fr-FR"/>
              </w:rPr>
              <w:t>reprezentantului</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legal</w:t>
            </w:r>
            <w:proofErr w:type="spellEnd"/>
            <w:r w:rsidR="00A861F2" w:rsidRPr="002E0D11">
              <w:rPr>
                <w:rFonts w:ascii="Trebuchet MS" w:hAnsi="Trebuchet MS" w:cs="Arial"/>
                <w:lang w:val="fr-FR"/>
              </w:rPr>
              <w:t xml:space="preserve"> al</w:t>
            </w:r>
          </w:p>
          <w:p w14:paraId="6CE12AC0" w14:textId="77777777" w:rsidR="00A861F2" w:rsidRPr="00B401D7"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beneficiarului</w:t>
            </w:r>
            <w:proofErr w:type="spellEnd"/>
            <w:r w:rsidRPr="00A861F2">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14:paraId="1531E6B0"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366BA6CF"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5AEB27DE"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0A65533B"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6C36C144"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0BA14ECF"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46590D7A"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6166D696"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A861F2" w14:paraId="2C6DCCDC" w14:textId="77777777" w:rsidTr="00A861F2">
        <w:trPr>
          <w:trHeight w:val="706"/>
        </w:trPr>
        <w:tc>
          <w:tcPr>
            <w:tcW w:w="7563" w:type="dxa"/>
            <w:tcBorders>
              <w:top w:val="single" w:sz="4" w:space="0" w:color="538135"/>
              <w:left w:val="single" w:sz="4" w:space="0" w:color="538135"/>
              <w:bottom w:val="single" w:sz="4" w:space="0" w:color="538135"/>
            </w:tcBorders>
            <w:shd w:val="clear" w:color="auto" w:fill="auto"/>
          </w:tcPr>
          <w:p w14:paraId="4933A9BC" w14:textId="77777777" w:rsidR="00A861F2" w:rsidRPr="002E0D11" w:rsidRDefault="00791312" w:rsidP="00A861F2">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19</w:t>
            </w:r>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Dovada</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achitarii</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integrale</w:t>
            </w:r>
            <w:proofErr w:type="spellEnd"/>
            <w:r w:rsidR="00A861F2" w:rsidRPr="002E0D11">
              <w:rPr>
                <w:rFonts w:ascii="Trebuchet MS" w:hAnsi="Trebuchet MS" w:cs="Arial"/>
                <w:lang w:val="fr-FR"/>
              </w:rPr>
              <w:t xml:space="preserve"> a </w:t>
            </w:r>
            <w:proofErr w:type="spellStart"/>
            <w:r w:rsidR="00A861F2" w:rsidRPr="002E0D11">
              <w:rPr>
                <w:rFonts w:ascii="Trebuchet MS" w:hAnsi="Trebuchet MS" w:cs="Arial"/>
                <w:lang w:val="fr-FR"/>
              </w:rPr>
              <w:t>datoriei</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față</w:t>
            </w:r>
            <w:proofErr w:type="spellEnd"/>
            <w:r w:rsidR="00A861F2" w:rsidRPr="002E0D11">
              <w:rPr>
                <w:rFonts w:ascii="Trebuchet MS" w:hAnsi="Trebuchet MS" w:cs="Arial"/>
                <w:lang w:val="fr-FR"/>
              </w:rPr>
              <w:t xml:space="preserve"> de AFIR, </w:t>
            </w:r>
            <w:proofErr w:type="spellStart"/>
            <w:r w:rsidR="00A861F2" w:rsidRPr="002E0D11">
              <w:rPr>
                <w:rFonts w:ascii="Trebuchet MS" w:hAnsi="Trebuchet MS" w:cs="Arial"/>
                <w:lang w:val="fr-FR"/>
              </w:rPr>
              <w:t>inclusiv</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dobânzile</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și</w:t>
            </w:r>
            <w:proofErr w:type="spellEnd"/>
          </w:p>
          <w:p w14:paraId="5E036F08" w14:textId="77777777" w:rsidR="00A861F2" w:rsidRPr="002E0D11" w:rsidRDefault="00A861F2" w:rsidP="00A861F2">
            <w:pPr>
              <w:autoSpaceDE w:val="0"/>
              <w:autoSpaceDN w:val="0"/>
              <w:adjustRightInd w:val="0"/>
              <w:spacing w:after="0" w:line="240" w:lineRule="auto"/>
              <w:rPr>
                <w:rFonts w:ascii="Trebuchet MS" w:hAnsi="Trebuchet MS" w:cs="Arial"/>
                <w:lang w:val="fr-FR"/>
              </w:rPr>
            </w:pPr>
            <w:proofErr w:type="spellStart"/>
            <w:proofErr w:type="gramStart"/>
            <w:r w:rsidRPr="002E0D11">
              <w:rPr>
                <w:rFonts w:ascii="Trebuchet MS" w:hAnsi="Trebuchet MS" w:cs="Arial"/>
                <w:lang w:val="fr-FR"/>
              </w:rPr>
              <w:t>majorările</w:t>
            </w:r>
            <w:proofErr w:type="spellEnd"/>
            <w:proofErr w:type="gramEnd"/>
            <w:r w:rsidRPr="002E0D11">
              <w:rPr>
                <w:rFonts w:ascii="Trebuchet MS" w:hAnsi="Trebuchet MS" w:cs="Arial"/>
                <w:lang w:val="fr-FR"/>
              </w:rPr>
              <w:t xml:space="preserve"> de </w:t>
            </w:r>
            <w:proofErr w:type="spellStart"/>
            <w:r w:rsidRPr="002E0D11">
              <w:rPr>
                <w:rFonts w:ascii="Trebuchet MS" w:hAnsi="Trebuchet MS" w:cs="Arial"/>
                <w:lang w:val="fr-FR"/>
              </w:rPr>
              <w:t>întârziere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dacă</w:t>
            </w:r>
            <w:proofErr w:type="spellEnd"/>
            <w:r w:rsidRPr="002E0D11">
              <w:rPr>
                <w:rFonts w:ascii="Trebuchet MS" w:hAnsi="Trebuchet MS" w:cs="Arial"/>
                <w:lang w:val="fr-FR"/>
              </w:rPr>
              <w:t xml:space="preserve"> este </w:t>
            </w:r>
            <w:proofErr w:type="spellStart"/>
            <w:r w:rsidRPr="002E0D11">
              <w:rPr>
                <w:rFonts w:ascii="Trebuchet MS" w:hAnsi="Trebuchet MS" w:cs="Arial"/>
                <w:lang w:val="fr-FR"/>
              </w:rPr>
              <w:t>cazul</w:t>
            </w:r>
            <w:proofErr w:type="spellEnd"/>
          </w:p>
        </w:tc>
        <w:tc>
          <w:tcPr>
            <w:tcW w:w="596" w:type="dxa"/>
            <w:tcBorders>
              <w:top w:val="single" w:sz="4" w:space="0" w:color="538135"/>
              <w:left w:val="single" w:sz="4" w:space="0" w:color="538135"/>
              <w:bottom w:val="single" w:sz="4" w:space="0" w:color="538135"/>
            </w:tcBorders>
            <w:shd w:val="clear" w:color="auto" w:fill="auto"/>
          </w:tcPr>
          <w:p w14:paraId="44C768A9"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310704AC"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754AF5D3"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57C59A75"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52C36F9E"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2E9DD691"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783D4E2A" w14:textId="77777777" w:rsidR="00A861F2" w:rsidRDefault="00A861F2" w:rsidP="00A861F2">
            <w:pPr>
              <w:spacing w:after="0" w:line="240" w:lineRule="auto"/>
              <w:jc w:val="center"/>
            </w:pPr>
            <w:r>
              <w:rPr>
                <w:rFonts w:ascii="Wingdings" w:eastAsia="Wingdings" w:hAnsi="Wingdings" w:cs="Wingdings"/>
                <w:b/>
                <w:sz w:val="24"/>
                <w:szCs w:val="24"/>
                <w:lang w:eastAsia="fr-FR"/>
              </w:rPr>
              <w:t></w:t>
            </w:r>
          </w:p>
          <w:p w14:paraId="62ECAB20" w14:textId="77777777"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9E53FE" w14:paraId="2547A535" w14:textId="77777777" w:rsidTr="009E53FE">
        <w:trPr>
          <w:trHeight w:val="359"/>
        </w:trPr>
        <w:tc>
          <w:tcPr>
            <w:tcW w:w="7563" w:type="dxa"/>
            <w:tcBorders>
              <w:top w:val="single" w:sz="4" w:space="0" w:color="538135"/>
              <w:left w:val="single" w:sz="4" w:space="0" w:color="538135"/>
              <w:bottom w:val="single" w:sz="4" w:space="0" w:color="538135"/>
            </w:tcBorders>
            <w:shd w:val="clear" w:color="auto" w:fill="auto"/>
          </w:tcPr>
          <w:p w14:paraId="0B58CC6C" w14:textId="77777777" w:rsidR="009E53FE" w:rsidRDefault="00791312" w:rsidP="00A861F2">
            <w:pPr>
              <w:suppressAutoHyphens/>
              <w:spacing w:after="0" w:line="240" w:lineRule="auto"/>
            </w:pPr>
            <w:r>
              <w:rPr>
                <w:rFonts w:ascii="Trebuchet MS" w:hAnsi="Trebuchet MS"/>
                <w:bCs/>
              </w:rPr>
              <w:t>20</w:t>
            </w:r>
            <w:r w:rsidR="00A861F2">
              <w:rPr>
                <w:rFonts w:ascii="Trebuchet MS" w:hAnsi="Trebuchet MS"/>
                <w:bCs/>
              </w:rPr>
              <w:t>.</w:t>
            </w:r>
            <w:r w:rsidR="009E53FE">
              <w:rPr>
                <w:rFonts w:ascii="Trebuchet MS" w:hAnsi="Trebuchet MS"/>
                <w:bCs/>
              </w:rPr>
              <w:t xml:space="preserve">Alte documente justificative (Se vor specifica </w:t>
            </w:r>
            <w:proofErr w:type="spellStart"/>
            <w:r w:rsidR="009E53FE">
              <w:rPr>
                <w:rFonts w:ascii="Trebuchet MS" w:hAnsi="Trebuchet MS"/>
                <w:bCs/>
              </w:rPr>
              <w:t>dupa</w:t>
            </w:r>
            <w:proofErr w:type="spellEnd"/>
            <w:r w:rsidR="009E53FE">
              <w:rPr>
                <w:rFonts w:ascii="Trebuchet MS" w:hAnsi="Trebuchet MS"/>
                <w:bCs/>
              </w:rPr>
              <w:t xml:space="preserve"> caz)</w:t>
            </w:r>
          </w:p>
        </w:tc>
        <w:tc>
          <w:tcPr>
            <w:tcW w:w="596" w:type="dxa"/>
            <w:tcBorders>
              <w:top w:val="single" w:sz="4" w:space="0" w:color="538135"/>
              <w:left w:val="single" w:sz="4" w:space="0" w:color="538135"/>
              <w:bottom w:val="single" w:sz="4" w:space="0" w:color="538135"/>
            </w:tcBorders>
            <w:shd w:val="clear" w:color="auto" w:fill="auto"/>
          </w:tcPr>
          <w:p w14:paraId="68A6FD0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694720A2"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14:paraId="68BBCE2D"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7E180B3"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14:paraId="7112F92A"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7FEDAB8D"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14:paraId="5BDB449F" w14:textId="77777777" w:rsidR="009E53FE" w:rsidRDefault="009E53FE" w:rsidP="009B1128">
            <w:pPr>
              <w:spacing w:after="0" w:line="240" w:lineRule="auto"/>
              <w:jc w:val="center"/>
            </w:pPr>
            <w:r>
              <w:rPr>
                <w:rFonts w:ascii="Wingdings" w:eastAsia="Wingdings" w:hAnsi="Wingdings" w:cs="Wingdings"/>
                <w:b/>
                <w:sz w:val="24"/>
                <w:szCs w:val="24"/>
                <w:lang w:eastAsia="fr-FR"/>
              </w:rPr>
              <w:t></w:t>
            </w:r>
          </w:p>
          <w:p w14:paraId="05E4601B" w14:textId="77777777" w:rsidR="009E53FE" w:rsidRDefault="009E53FE" w:rsidP="009B1128">
            <w:pPr>
              <w:spacing w:after="0" w:line="240" w:lineRule="auto"/>
              <w:jc w:val="center"/>
              <w:rPr>
                <w:rFonts w:ascii="Trebuchet MS" w:eastAsia="Times New Roman" w:hAnsi="Trebuchet MS" w:cs="Trebuchet MS"/>
                <w:b/>
                <w:sz w:val="24"/>
                <w:szCs w:val="24"/>
                <w:lang w:eastAsia="fr-FR"/>
              </w:rPr>
            </w:pPr>
          </w:p>
        </w:tc>
      </w:tr>
      <w:bookmarkEnd w:id="2"/>
    </w:tbl>
    <w:p w14:paraId="48999AF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14:paraId="47DB2F8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14:paraId="3EBC200B" w14:textId="77777777" w:rsidR="000B43E7" w:rsidRPr="005A2B87" w:rsidRDefault="000B43E7" w:rsidP="000B43E7">
      <w:pPr>
        <w:rPr>
          <w:lang w:val="pt-BR"/>
        </w:rPr>
      </w:pPr>
      <w:r w:rsidRPr="005A2B87">
        <w:rPr>
          <w:b/>
          <w:highlight w:val="lightGray"/>
          <w:u w:val="single"/>
        </w:rPr>
        <w:t xml:space="preserve">III. Concluzia verificării </w:t>
      </w:r>
      <w:proofErr w:type="spellStart"/>
      <w:r w:rsidRPr="005A2B87">
        <w:rPr>
          <w:b/>
          <w:highlight w:val="lightGray"/>
          <w:u w:val="single"/>
        </w:rPr>
        <w:t>conformităţii</w:t>
      </w:r>
      <w:proofErr w:type="spellEnd"/>
      <w:r w:rsidRPr="005A2B87">
        <w:rPr>
          <w:b/>
          <w:highlight w:val="lightGray"/>
          <w:u w:val="single"/>
        </w:rPr>
        <w:t xml:space="preserve"> </w:t>
      </w:r>
      <w:r w:rsidRPr="005A2B87">
        <w:rPr>
          <w:b/>
          <w:highlight w:val="lightGray"/>
          <w:lang w:val="pt-BR"/>
        </w:rPr>
        <w:t>Cererii de Finan</w:t>
      </w:r>
      <w:proofErr w:type="spellStart"/>
      <w:r w:rsidRPr="005A2B87">
        <w:rPr>
          <w:b/>
          <w:highlight w:val="lightGray"/>
        </w:rPr>
        <w:t>ţ</w:t>
      </w:r>
      <w:proofErr w:type="spellEnd"/>
      <w:r w:rsidRPr="005A2B87">
        <w:rPr>
          <w:b/>
          <w:highlight w:val="lightGray"/>
          <w:lang w:val="pt-BR"/>
        </w:rPr>
        <w:t>are este :</w:t>
      </w:r>
      <w:r w:rsidRPr="005A2B87">
        <w:rPr>
          <w:lang w:val="pt-BR"/>
        </w:rPr>
        <w:t xml:space="preserve"> </w:t>
      </w:r>
      <w:r w:rsidRPr="005A2B87">
        <w:rPr>
          <w:lang w:val="pt-BR"/>
        </w:rPr>
        <w:tab/>
      </w:r>
    </w:p>
    <w:p w14:paraId="52262E72" w14:textId="77777777" w:rsidR="000B43E7" w:rsidRPr="009D5524" w:rsidRDefault="000B43E7" w:rsidP="000B43E7">
      <w:pPr>
        <w:rPr>
          <w:lang w:val="pt-BR"/>
        </w:rPr>
      </w:pPr>
      <w:r w:rsidRPr="005A2B87">
        <w:rPr>
          <w:b/>
        </w:rPr>
        <w:sym w:font="Symbol" w:char="F0FF"/>
      </w:r>
      <w:r w:rsidRPr="005A2B87">
        <w:rPr>
          <w:b/>
          <w:lang w:val="pt-BR"/>
        </w:rPr>
        <w:t xml:space="preserve"> CONFORMĂ                                      </w:t>
      </w:r>
      <w:r w:rsidRPr="005A2B87">
        <w:rPr>
          <w:b/>
        </w:rPr>
        <w:sym w:font="Symbol" w:char="F0FF"/>
      </w:r>
      <w:r w:rsidRPr="005A2B87">
        <w:rPr>
          <w:b/>
          <w:lang w:val="pt-BR"/>
        </w:rPr>
        <w:t xml:space="preserve"> NECONFORMĂ</w:t>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b/>
          <w:lang w:val="pt-BR"/>
        </w:rPr>
        <w:t xml:space="preserve">                 </w:t>
      </w:r>
    </w:p>
    <w:p w14:paraId="1DD0AD33" w14:textId="77777777" w:rsidR="00D46625" w:rsidRPr="009D5524" w:rsidRDefault="000B43E7" w:rsidP="009D5524">
      <w:pPr>
        <w:tabs>
          <w:tab w:val="left" w:pos="720"/>
          <w:tab w:val="left" w:pos="1440"/>
          <w:tab w:val="left" w:pos="2865"/>
        </w:tabs>
        <w:jc w:val="both"/>
        <w:rPr>
          <w:lang w:val="pt-BR"/>
        </w:rPr>
      </w:pPr>
      <w:r>
        <w:rPr>
          <w:b/>
          <w:lang w:val="pt-BR"/>
        </w:rPr>
        <w:t>Observatii</w:t>
      </w:r>
      <w:r w:rsidRPr="005A2B87">
        <w:rPr>
          <w:b/>
          <w:lang w:val="pt-BR"/>
        </w:rPr>
        <w:t>:</w:t>
      </w:r>
      <w:r w:rsidRPr="005A2B87">
        <w:rPr>
          <w:lang w:val="pt-BR"/>
        </w:rPr>
        <w:t xml:space="preserve"> __________________________________________________</w:t>
      </w:r>
      <w:r w:rsidR="009D5524">
        <w:rPr>
          <w:lang w:val="pt-BR"/>
        </w:rPr>
        <w:t>_______________________________</w:t>
      </w:r>
    </w:p>
    <w:p w14:paraId="69913293" w14:textId="77777777" w:rsidR="000C6318" w:rsidRPr="001535EB" w:rsidRDefault="000C6318" w:rsidP="000C6318">
      <w:pPr>
        <w:tabs>
          <w:tab w:val="left" w:pos="6120"/>
        </w:tabs>
        <w:spacing w:line="360" w:lineRule="auto"/>
        <w:jc w:val="both"/>
      </w:pPr>
      <w:r w:rsidRPr="005A2B87">
        <w:rPr>
          <w:bCs/>
          <w:i/>
          <w:noProof/>
          <w:lang w:eastAsia="ro-RO"/>
        </w:rPr>
        <mc:AlternateContent>
          <mc:Choice Requires="wps">
            <w:drawing>
              <wp:anchor distT="0" distB="0" distL="114300" distR="114300" simplePos="0" relativeHeight="251659264" behindDoc="0" locked="0" layoutInCell="1" allowOverlap="1" wp14:anchorId="2F895DA4" wp14:editId="43DA2A94">
                <wp:simplePos x="0" y="0"/>
                <wp:positionH relativeFrom="column">
                  <wp:posOffset>4707255</wp:posOffset>
                </wp:positionH>
                <wp:positionV relativeFrom="paragraph">
                  <wp:posOffset>62230</wp:posOffset>
                </wp:positionV>
                <wp:extent cx="1247775" cy="1171575"/>
                <wp:effectExtent l="11430" t="5080" r="7620" b="13970"/>
                <wp:wrapNone/>
                <wp:docPr id="2" name="Dreptunghi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3F19D" id="Dreptunghi 2" o:spid="_x0000_s1026" style="position:absolute;margin-left:370.65pt;margin-top:4.9pt;width:98.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"/>
            </w:pict>
          </mc:Fallback>
        </mc:AlternateContent>
      </w:r>
      <w:r w:rsidRPr="001535EB">
        <w:rPr>
          <w:b/>
        </w:rPr>
        <w:t xml:space="preserve">Aprobat : </w:t>
      </w:r>
      <w:r>
        <w:rPr>
          <w:b/>
        </w:rPr>
        <w:t>Manager GAL</w:t>
      </w:r>
      <w:r>
        <w:t xml:space="preserve"> </w:t>
      </w:r>
      <w:proofErr w:type="spellStart"/>
      <w:r>
        <w:t>Ţara</w:t>
      </w:r>
      <w:proofErr w:type="spellEnd"/>
      <w:r>
        <w:t xml:space="preserve"> </w:t>
      </w:r>
      <w:proofErr w:type="spellStart"/>
      <w:r>
        <w:t>Secaşelor</w:t>
      </w:r>
      <w:proofErr w:type="spellEnd"/>
      <w:r>
        <w:t xml:space="preserve"> Alba-Sibiu</w:t>
      </w:r>
    </w:p>
    <w:p w14:paraId="024E2253" w14:textId="77777777" w:rsidR="000C6318" w:rsidRPr="001535EB" w:rsidRDefault="000C6318" w:rsidP="000C6318">
      <w:pPr>
        <w:tabs>
          <w:tab w:val="left" w:pos="6120"/>
        </w:tabs>
        <w:spacing w:line="360" w:lineRule="auto"/>
        <w:jc w:val="both"/>
        <w:rPr>
          <w:bCs/>
          <w:i/>
        </w:rPr>
      </w:pPr>
      <w:r w:rsidRPr="001535EB">
        <w:rPr>
          <w:bCs/>
          <w:i/>
        </w:rPr>
        <w:t xml:space="preserve">                         Nume/Prenume ___</w:t>
      </w:r>
      <w:r>
        <w:rPr>
          <w:bCs/>
          <w:i/>
        </w:rPr>
        <w:t>___________________________</w:t>
      </w:r>
      <w:r w:rsidRPr="001535EB">
        <w:rPr>
          <w:bCs/>
          <w:i/>
        </w:rPr>
        <w:t>__</w:t>
      </w:r>
    </w:p>
    <w:p w14:paraId="0A87735E" w14:textId="77777777" w:rsidR="000C6318" w:rsidRPr="001535EB" w:rsidRDefault="000C6318" w:rsidP="000C6318">
      <w:pPr>
        <w:tabs>
          <w:tab w:val="left" w:pos="6120"/>
        </w:tabs>
        <w:spacing w:line="360" w:lineRule="auto"/>
        <w:jc w:val="both"/>
        <w:rPr>
          <w:bCs/>
          <w:i/>
        </w:rPr>
      </w:pPr>
      <w:r w:rsidRPr="001535EB">
        <w:rPr>
          <w:bCs/>
          <w:i/>
        </w:rPr>
        <w:t xml:space="preserve">                                                              Semnătura _______________________</w:t>
      </w:r>
    </w:p>
    <w:p w14:paraId="09618CE2" w14:textId="77777777" w:rsidR="000C6318" w:rsidRPr="001535EB" w:rsidRDefault="000C6318" w:rsidP="000C6318">
      <w:pPr>
        <w:tabs>
          <w:tab w:val="left" w:pos="6120"/>
        </w:tabs>
        <w:spacing w:line="360" w:lineRule="auto"/>
        <w:jc w:val="both"/>
        <w:rPr>
          <w:bCs/>
          <w:i/>
        </w:rPr>
      </w:pPr>
      <w:r w:rsidRPr="001535EB">
        <w:rPr>
          <w:bCs/>
          <w:i/>
        </w:rPr>
        <w:t xml:space="preserve">                                                                         Data_____/_____/___________</w:t>
      </w:r>
    </w:p>
    <w:p w14:paraId="7E667941" w14:textId="77777777" w:rsidR="000C6318" w:rsidRPr="001535EB" w:rsidRDefault="000C6318" w:rsidP="000C6318">
      <w:pPr>
        <w:tabs>
          <w:tab w:val="left" w:pos="6120"/>
        </w:tabs>
        <w:spacing w:line="360" w:lineRule="auto"/>
        <w:jc w:val="both"/>
        <w:rPr>
          <w:bCs/>
          <w:i/>
        </w:rPr>
      </w:pPr>
      <w:r w:rsidRPr="001535EB">
        <w:rPr>
          <w:bCs/>
          <w:i/>
        </w:rPr>
        <w:t xml:space="preserve">                                                                                                    </w:t>
      </w:r>
      <w:r w:rsidR="009D5524">
        <w:rPr>
          <w:bCs/>
          <w:i/>
        </w:rPr>
        <w:tab/>
      </w:r>
      <w:r w:rsidR="009D5524">
        <w:rPr>
          <w:bCs/>
          <w:i/>
        </w:rPr>
        <w:tab/>
      </w:r>
      <w:r w:rsidR="009D5524">
        <w:rPr>
          <w:bCs/>
          <w:i/>
        </w:rPr>
        <w:tab/>
      </w:r>
      <w:r w:rsidR="009D5524">
        <w:rPr>
          <w:bCs/>
          <w:i/>
        </w:rPr>
        <w:tab/>
      </w:r>
      <w:r w:rsidRPr="001535EB">
        <w:rPr>
          <w:bCs/>
          <w:i/>
        </w:rPr>
        <w:t xml:space="preserve">      Ştampila</w:t>
      </w:r>
    </w:p>
    <w:p w14:paraId="3C46A848" w14:textId="77777777" w:rsidR="000C6318" w:rsidRPr="001535EB" w:rsidRDefault="000C6318" w:rsidP="009D5524">
      <w:pPr>
        <w:tabs>
          <w:tab w:val="left" w:pos="6120"/>
        </w:tabs>
        <w:spacing w:line="276" w:lineRule="auto"/>
        <w:jc w:val="both"/>
        <w:rPr>
          <w:b/>
        </w:rPr>
      </w:pPr>
      <w:r w:rsidRPr="001535EB">
        <w:rPr>
          <w:b/>
        </w:rPr>
        <w:t>Verificat :</w:t>
      </w:r>
      <w:r>
        <w:rPr>
          <w:b/>
        </w:rPr>
        <w:t xml:space="preserve">Expert tehnic                               </w:t>
      </w:r>
      <w:r w:rsidRPr="001535EB">
        <w:rPr>
          <w:b/>
        </w:rPr>
        <w:t xml:space="preserve">                                   </w:t>
      </w:r>
      <w:proofErr w:type="spellStart"/>
      <w:r w:rsidRPr="001535EB">
        <w:rPr>
          <w:b/>
        </w:rPr>
        <w:t>Întocmit:</w:t>
      </w:r>
      <w:r>
        <w:rPr>
          <w:b/>
        </w:rPr>
        <w:t>Responsabil</w:t>
      </w:r>
      <w:proofErr w:type="spellEnd"/>
      <w:r>
        <w:rPr>
          <w:b/>
        </w:rPr>
        <w:t xml:space="preserve"> tehnic</w:t>
      </w:r>
    </w:p>
    <w:p w14:paraId="7DB293DD" w14:textId="77777777" w:rsidR="000C6318" w:rsidRPr="001535EB" w:rsidRDefault="000C6318" w:rsidP="009D5524">
      <w:pPr>
        <w:tabs>
          <w:tab w:val="left" w:pos="6120"/>
        </w:tabs>
        <w:spacing w:line="276" w:lineRule="auto"/>
        <w:jc w:val="both"/>
        <w:rPr>
          <w:bCs/>
          <w:i/>
          <w:lang w:val="it-IT"/>
        </w:rPr>
      </w:pPr>
      <w:r w:rsidRPr="001535EB">
        <w:rPr>
          <w:bCs/>
          <w:i/>
          <w:lang w:val="it-IT"/>
        </w:rPr>
        <w:t>Nume/Prenume ________________________            Nume/Prenume ____</w:t>
      </w:r>
      <w:r w:rsidRPr="005A2B87">
        <w:rPr>
          <w:bCs/>
          <w:i/>
        </w:rPr>
        <w:t>_</w:t>
      </w:r>
      <w:r w:rsidRPr="001535EB">
        <w:rPr>
          <w:bCs/>
          <w:i/>
          <w:lang w:val="it-IT"/>
        </w:rPr>
        <w:t>__________________    Semnătura __________________________                              Semnătura _______________________</w:t>
      </w:r>
    </w:p>
    <w:p w14:paraId="46DF90F4" w14:textId="77777777" w:rsidR="000C6318" w:rsidRPr="001535EB" w:rsidRDefault="000C6318" w:rsidP="009D5524">
      <w:pPr>
        <w:tabs>
          <w:tab w:val="left" w:pos="6120"/>
        </w:tabs>
        <w:spacing w:line="276" w:lineRule="auto"/>
        <w:jc w:val="both"/>
        <w:rPr>
          <w:bCs/>
          <w:i/>
          <w:lang w:val="it-IT"/>
        </w:rPr>
      </w:pPr>
      <w:r w:rsidRPr="001535EB">
        <w:rPr>
          <w:bCs/>
          <w:i/>
          <w:lang w:val="it-IT"/>
        </w:rPr>
        <w:t xml:space="preserve">    Data_____/_____/___________                                                 Data ____/_____/_________</w:t>
      </w:r>
    </w:p>
    <w:p w14:paraId="09C8AA4C" w14:textId="77777777" w:rsidR="000C6318" w:rsidRPr="001535EB" w:rsidRDefault="000C6318" w:rsidP="009D5524">
      <w:pPr>
        <w:tabs>
          <w:tab w:val="left" w:pos="6120"/>
          <w:tab w:val="left" w:pos="7200"/>
        </w:tabs>
        <w:spacing w:line="276" w:lineRule="auto"/>
        <w:jc w:val="both"/>
        <w:rPr>
          <w:b/>
          <w:lang w:val="it-IT"/>
        </w:rPr>
      </w:pPr>
      <w:r w:rsidRPr="001535EB">
        <w:rPr>
          <w:b/>
          <w:lang w:val="it-IT"/>
        </w:rPr>
        <w:t>Reprezentant legal al solicitantului : __________________________________</w:t>
      </w:r>
    </w:p>
    <w:p w14:paraId="7239EE49" w14:textId="77777777" w:rsidR="000C6318" w:rsidRPr="001535EB" w:rsidRDefault="000C6318" w:rsidP="009D5524">
      <w:pPr>
        <w:tabs>
          <w:tab w:val="left" w:pos="6120"/>
        </w:tabs>
        <w:spacing w:line="276" w:lineRule="auto"/>
        <w:jc w:val="both"/>
        <w:rPr>
          <w:bCs/>
          <w:i/>
          <w:lang w:val="it-IT"/>
        </w:rPr>
      </w:pPr>
      <w:r w:rsidRPr="001535EB">
        <w:rPr>
          <w:bCs/>
          <w:i/>
          <w:lang w:val="it-IT"/>
        </w:rPr>
        <w:t xml:space="preserve">          Nume/Prenume _______________________________________________</w:t>
      </w:r>
    </w:p>
    <w:p w14:paraId="33776E11" w14:textId="77777777" w:rsidR="000C6318" w:rsidRPr="001535EB" w:rsidRDefault="009D5524" w:rsidP="009D5524">
      <w:pPr>
        <w:tabs>
          <w:tab w:val="left" w:pos="6120"/>
          <w:tab w:val="left" w:pos="7110"/>
        </w:tabs>
        <w:spacing w:line="276" w:lineRule="auto"/>
        <w:jc w:val="both"/>
        <w:rPr>
          <w:b/>
          <w:lang w:val="it-IT"/>
        </w:rPr>
      </w:pPr>
      <w:r w:rsidRPr="005A2B87">
        <w:rPr>
          <w:bCs/>
          <w:i/>
          <w:noProof/>
          <w:lang w:eastAsia="ro-RO"/>
        </w:rPr>
        <mc:AlternateContent>
          <mc:Choice Requires="wps">
            <w:drawing>
              <wp:anchor distT="0" distB="0" distL="114300" distR="114300" simplePos="0" relativeHeight="251660288" behindDoc="0" locked="0" layoutInCell="1" allowOverlap="1" wp14:anchorId="23A04CFA" wp14:editId="57B5EB29">
                <wp:simplePos x="0" y="0"/>
                <wp:positionH relativeFrom="column">
                  <wp:posOffset>4810125</wp:posOffset>
                </wp:positionH>
                <wp:positionV relativeFrom="paragraph">
                  <wp:posOffset>25400</wp:posOffset>
                </wp:positionV>
                <wp:extent cx="1247775" cy="1171575"/>
                <wp:effectExtent l="9525" t="11430" r="9525" b="7620"/>
                <wp:wrapNone/>
                <wp:docPr id="1" name="Dreptungh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5D882" id="Dreptunghi 1" o:spid="_x0000_s1026" style="position:absolute;margin-left:378.75pt;margin-top:2pt;width:98.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"/>
            </w:pict>
          </mc:Fallback>
        </mc:AlternateContent>
      </w:r>
      <w:r w:rsidR="000C6318" w:rsidRPr="001535EB">
        <w:rPr>
          <w:bCs/>
          <w:i/>
          <w:lang w:val="it-IT"/>
        </w:rPr>
        <w:t xml:space="preserve">                </w:t>
      </w:r>
      <w:r>
        <w:rPr>
          <w:bCs/>
          <w:i/>
          <w:lang w:val="it-IT"/>
        </w:rPr>
        <w:t xml:space="preserve">                               </w:t>
      </w:r>
      <w:r w:rsidR="000C6318" w:rsidRPr="001535EB">
        <w:rPr>
          <w:bCs/>
          <w:i/>
          <w:lang w:val="it-IT"/>
        </w:rPr>
        <w:t xml:space="preserve">           Semnătura ________________________</w:t>
      </w:r>
    </w:p>
    <w:p w14:paraId="07C64C49" w14:textId="77777777" w:rsidR="000C6318" w:rsidRPr="001535EB" w:rsidRDefault="000C6318" w:rsidP="000C6318">
      <w:pPr>
        <w:tabs>
          <w:tab w:val="left" w:pos="6120"/>
        </w:tabs>
        <w:spacing w:line="360" w:lineRule="auto"/>
        <w:jc w:val="both"/>
        <w:rPr>
          <w:bCs/>
          <w:i/>
          <w:lang w:val="it-IT"/>
        </w:rPr>
      </w:pPr>
      <w:r w:rsidRPr="001535EB">
        <w:rPr>
          <w:bCs/>
          <w:i/>
          <w:lang w:val="it-IT"/>
        </w:rPr>
        <w:t xml:space="preserve">                                                                        Data_____/_____/___________</w:t>
      </w:r>
    </w:p>
    <w:p w14:paraId="5D693248" w14:textId="77777777" w:rsidR="000B43E7" w:rsidRPr="009D5524" w:rsidRDefault="000C6318" w:rsidP="009D5524">
      <w:pPr>
        <w:tabs>
          <w:tab w:val="left" w:pos="6120"/>
        </w:tabs>
        <w:spacing w:line="360" w:lineRule="auto"/>
        <w:jc w:val="both"/>
        <w:rPr>
          <w:bCs/>
          <w:lang w:val="it-IT"/>
        </w:rPr>
      </w:pPr>
      <w:r w:rsidRPr="001535EB">
        <w:rPr>
          <w:bCs/>
          <w:i/>
          <w:lang w:val="it-IT"/>
        </w:rPr>
        <w:t xml:space="preserve">                                                                                                          Ştampila</w:t>
      </w:r>
    </w:p>
    <w:p w14:paraId="27BAE2FA" w14:textId="77777777"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Metodologie de completare:</w:t>
      </w:r>
    </w:p>
    <w:p w14:paraId="47A25D1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ADA5E7A"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r w:rsidR="00B476EB">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site-ul GAL Tara </w:t>
      </w:r>
      <w:proofErr w:type="spellStart"/>
      <w:r w:rsidRPr="005656AB">
        <w:rPr>
          <w:rFonts w:ascii="Trebuchet MS" w:eastAsia="Times New Roman" w:hAnsi="Trebuchet MS" w:cs="Times New Roman"/>
          <w:b/>
          <w:color w:val="000000"/>
          <w:sz w:val="24"/>
          <w:szCs w:val="24"/>
          <w:lang w:eastAsia="ro-RO"/>
        </w:rPr>
        <w:t>Secaselor</w:t>
      </w:r>
      <w:proofErr w:type="spellEnd"/>
      <w:r w:rsidRPr="005656AB">
        <w:rPr>
          <w:rFonts w:ascii="Trebuchet MS" w:eastAsia="Times New Roman" w:hAnsi="Trebuchet MS" w:cs="Times New Roman"/>
          <w:b/>
          <w:color w:val="000000"/>
          <w:sz w:val="24"/>
          <w:szCs w:val="24"/>
          <w:lang w:eastAsia="ro-RO"/>
        </w:rPr>
        <w:t xml:space="preserve"> Alba-</w:t>
      </w:r>
      <w:r w:rsidR="0023783A">
        <w:rPr>
          <w:rFonts w:ascii="Trebuchet MS" w:eastAsia="Times New Roman" w:hAnsi="Trebuchet MS" w:cs="Times New Roman"/>
          <w:b/>
          <w:color w:val="000000"/>
          <w:sz w:val="24"/>
          <w:szCs w:val="24"/>
          <w:lang w:eastAsia="ro-RO"/>
        </w:rPr>
        <w:t>Sibiu</w:t>
      </w:r>
      <w:r w:rsidRPr="005656AB">
        <w:rPr>
          <w:rFonts w:ascii="Trebuchet MS" w:eastAsia="Times New Roman" w:hAnsi="Trebuchet MS" w:cs="Times New Roman"/>
          <w:b/>
          <w:color w:val="000000"/>
          <w:sz w:val="24"/>
          <w:szCs w:val="24"/>
          <w:lang w:eastAsia="ro-RO"/>
        </w:rPr>
        <w:t>?</w:t>
      </w:r>
    </w:p>
    <w:p w14:paraId="6667325A"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003A434"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14:paraId="46BF1BE2"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C9D8166"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r w:rsidR="0023783A">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14:paraId="3179E6CB"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C97D130"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14:paraId="5740F74D"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14:paraId="725C2F25"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5589870A"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14:paraId="180E7A5B"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7E78A1DD"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14:paraId="74E68CF3"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4BBA353F"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14:paraId="41998C2D"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14:paraId="3AA36F78"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AF80F42"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14:paraId="096E2774"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61EC43C3"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A1. Măsura: se verifică dacă este bifată </w:t>
      </w:r>
      <w:proofErr w:type="spellStart"/>
      <w:r w:rsidR="006C1A19">
        <w:rPr>
          <w:rFonts w:ascii="Trebuchet MS" w:eastAsia="Times New Roman" w:hAnsi="Trebuchet MS" w:cs="Times New Roman"/>
          <w:color w:val="000000"/>
          <w:sz w:val="24"/>
          <w:szCs w:val="24"/>
          <w:lang w:eastAsia="ro-RO"/>
        </w:rPr>
        <w:t>actiunea</w:t>
      </w:r>
      <w:proofErr w:type="spellEnd"/>
      <w:r w:rsidR="006C1A19">
        <w:rPr>
          <w:rFonts w:ascii="Trebuchet MS" w:eastAsia="Times New Roman" w:hAnsi="Trebuchet MS" w:cs="Times New Roman"/>
          <w:color w:val="000000"/>
          <w:sz w:val="24"/>
          <w:szCs w:val="24"/>
          <w:lang w:eastAsia="ro-RO"/>
        </w:rPr>
        <w:t xml:space="preserve"> din cadrul sub-măsurii</w:t>
      </w:r>
      <w:r w:rsidR="000C6318">
        <w:rPr>
          <w:rFonts w:ascii="Trebuchet MS" w:eastAsia="Times New Roman" w:hAnsi="Trebuchet MS" w:cs="Times New Roman"/>
          <w:color w:val="000000"/>
          <w:sz w:val="24"/>
          <w:szCs w:val="24"/>
          <w:lang w:eastAsia="ro-RO"/>
        </w:rPr>
        <w:t xml:space="preserve"> M1/6B</w:t>
      </w:r>
      <w:r w:rsidRPr="005656AB">
        <w:rPr>
          <w:rFonts w:ascii="Trebuchet MS" w:eastAsia="Times New Roman" w:hAnsi="Trebuchet MS" w:cs="Times New Roman"/>
          <w:color w:val="000000"/>
          <w:sz w:val="24"/>
          <w:szCs w:val="24"/>
          <w:lang w:eastAsia="ro-RO"/>
        </w:rPr>
        <w:t xml:space="preserve">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14:paraId="3FF079A4"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14:paraId="07774E57"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14:paraId="07051735"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14:paraId="6957F730"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14:paraId="6EB2C95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14:paraId="5BE33E2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14:paraId="37D49B36" w14:textId="77777777" w:rsidR="000E404E" w:rsidRPr="005656AB" w:rsidRDefault="008E77E3" w:rsidP="000E404E">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w:t>
      </w:r>
      <w:r w:rsidR="000E404E">
        <w:rPr>
          <w:rFonts w:ascii="Trebuchet MS" w:eastAsia="Times New Roman" w:hAnsi="Trebuchet MS" w:cs="Times New Roman"/>
          <w:color w:val="000000"/>
          <w:sz w:val="24"/>
          <w:szCs w:val="24"/>
          <w:lang w:eastAsia="ro-RO"/>
        </w:rPr>
        <w:t>–</w:t>
      </w:r>
      <w:r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Pr="005656AB">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000E404E" w:rsidRPr="005656AB">
        <w:rPr>
          <w:rFonts w:ascii="Trebuchet MS" w:eastAsia="Times New Roman" w:hAnsi="Trebuchet MS" w:cs="Times New Roman"/>
          <w:color w:val="000000"/>
          <w:sz w:val="24"/>
          <w:szCs w:val="24"/>
          <w:lang w:eastAsia="ro-RO"/>
        </w:rPr>
        <w:t>căsuţele</w:t>
      </w:r>
      <w:proofErr w:type="spellEnd"/>
      <w:r w:rsidR="000E404E" w:rsidRPr="005656AB">
        <w:rPr>
          <w:rFonts w:ascii="Trebuchet MS" w:eastAsia="Times New Roman" w:hAnsi="Trebuchet MS" w:cs="Times New Roman"/>
          <w:color w:val="000000"/>
          <w:sz w:val="24"/>
          <w:szCs w:val="24"/>
          <w:lang w:eastAsia="ro-RO"/>
        </w:rPr>
        <w:t xml:space="preserve"> corespunzătoare</w:t>
      </w:r>
      <w:r w:rsidR="000E404E">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privind tipul proiectului</w:t>
      </w:r>
      <w:r w:rsidR="000E404E">
        <w:rPr>
          <w:rFonts w:ascii="Trebuchet MS" w:eastAsia="Times New Roman" w:hAnsi="Trebuchet MS" w:cs="Times New Roman"/>
          <w:color w:val="000000"/>
          <w:sz w:val="24"/>
          <w:szCs w:val="24"/>
          <w:lang w:eastAsia="ro-RO"/>
        </w:rPr>
        <w:t>:</w:t>
      </w:r>
      <w:r w:rsidR="000E404E"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000E404E">
        <w:rPr>
          <w:rFonts w:ascii="Trebuchet MS" w:eastAsia="Times New Roman" w:hAnsi="Trebuchet MS" w:cs="Times New Roman"/>
          <w:color w:val="000000"/>
          <w:sz w:val="24"/>
          <w:szCs w:val="24"/>
          <w:lang w:eastAsia="ro-RO"/>
        </w:rPr>
        <w:t xml:space="preserve">. Expertul verifică </w:t>
      </w:r>
      <w:r w:rsidR="000E404E"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000E404E" w:rsidRPr="005656AB">
        <w:rPr>
          <w:rFonts w:ascii="Trebuchet MS" w:eastAsia="Times New Roman" w:hAnsi="Trebuchet MS" w:cs="Times New Roman"/>
          <w:color w:val="000000"/>
          <w:sz w:val="24"/>
          <w:szCs w:val="24"/>
          <w:lang w:eastAsia="ro-RO"/>
        </w:rPr>
        <w:t>şi</w:t>
      </w:r>
      <w:proofErr w:type="spellEnd"/>
      <w:r w:rsidR="000E404E" w:rsidRPr="005656AB">
        <w:rPr>
          <w:rFonts w:ascii="Trebuchet MS" w:eastAsia="Times New Roman" w:hAnsi="Trebuchet MS" w:cs="Times New Roman"/>
          <w:color w:val="000000"/>
          <w:sz w:val="24"/>
          <w:szCs w:val="24"/>
          <w:lang w:eastAsia="ro-RO"/>
        </w:rPr>
        <w:t xml:space="preserve"> descrierea proi</w:t>
      </w:r>
      <w:r w:rsidR="000E404E">
        <w:rPr>
          <w:rFonts w:ascii="Trebuchet MS" w:eastAsia="Times New Roman" w:hAnsi="Trebuchet MS" w:cs="Times New Roman"/>
          <w:color w:val="000000"/>
          <w:sz w:val="24"/>
          <w:szCs w:val="24"/>
          <w:lang w:eastAsia="ro-RO"/>
        </w:rPr>
        <w:t xml:space="preserve">ectului (A4). Dacă </w:t>
      </w:r>
      <w:r w:rsidR="000E404E">
        <w:rPr>
          <w:rFonts w:ascii="Trebuchet MS" w:eastAsia="Times New Roman" w:hAnsi="Trebuchet MS" w:cs="Times New Roman"/>
          <w:color w:val="000000"/>
          <w:sz w:val="24"/>
          <w:szCs w:val="24"/>
          <w:lang w:eastAsia="ro-RO"/>
        </w:rPr>
        <w:lastRenderedPageBreak/>
        <w:t xml:space="preserve">bifa nu este </w:t>
      </w:r>
      <w:r w:rsidR="000E404E"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000E404E" w:rsidRPr="005656AB">
        <w:rPr>
          <w:rFonts w:ascii="Trebuchet MS" w:eastAsia="Times New Roman" w:hAnsi="Trebuchet MS" w:cs="Times New Roman"/>
          <w:color w:val="000000"/>
          <w:sz w:val="24"/>
          <w:szCs w:val="24"/>
          <w:lang w:eastAsia="ro-RO"/>
        </w:rPr>
        <w:t>Observaţii</w:t>
      </w:r>
      <w:proofErr w:type="spellEnd"/>
      <w:r w:rsidR="000E404E" w:rsidRPr="005656AB">
        <w:rPr>
          <w:rFonts w:ascii="Trebuchet MS" w:eastAsia="Times New Roman" w:hAnsi="Trebuchet MS" w:cs="Times New Roman"/>
          <w:color w:val="000000"/>
          <w:sz w:val="24"/>
          <w:szCs w:val="24"/>
          <w:lang w:eastAsia="ro-RO"/>
        </w:rPr>
        <w:t>.</w:t>
      </w:r>
    </w:p>
    <w:p w14:paraId="72534B2B"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077A7B0"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w:t>
      </w:r>
      <w:r w:rsidR="000E404E">
        <w:rPr>
          <w:rFonts w:ascii="Trebuchet MS" w:eastAsia="Times New Roman" w:hAnsi="Trebuchet MS" w:cs="Times New Roman"/>
          <w:color w:val="000000"/>
          <w:sz w:val="24"/>
          <w:szCs w:val="24"/>
          <w:lang w:eastAsia="ro-RO"/>
        </w:rPr>
        <w:t>Comune si ADI sau alt tip de solicitant</w:t>
      </w:r>
      <w:r w:rsidRPr="005656AB">
        <w:rPr>
          <w:rFonts w:ascii="Trebuchet MS" w:eastAsia="Times New Roman" w:hAnsi="Trebuchet MS" w:cs="Times New Roman"/>
          <w:color w:val="000000"/>
          <w:sz w:val="24"/>
          <w:szCs w:val="24"/>
          <w:lang w:eastAsia="ro-RO"/>
        </w:rPr>
        <w: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14:paraId="0968B02E" w14:textId="77777777" w:rsidR="008E77E3"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 –E</w:t>
      </w:r>
      <w:r w:rsidRPr="005656AB">
        <w:rPr>
          <w:rFonts w:ascii="Trebuchet MS" w:eastAsia="Times New Roman" w:hAnsi="Trebuchet MS" w:cs="Times New Roman"/>
          <w:color w:val="000000"/>
          <w:sz w:val="24"/>
          <w:szCs w:val="24"/>
          <w:lang w:eastAsia="ro-RO"/>
        </w:rPr>
        <w:t>xpertul verifică dacă solicitantul</w:t>
      </w:r>
      <w:r>
        <w:rPr>
          <w:rFonts w:ascii="Trebuchet MS" w:eastAsia="Times New Roman" w:hAnsi="Trebuchet MS" w:cs="Times New Roman"/>
          <w:color w:val="000000"/>
          <w:sz w:val="24"/>
          <w:szCs w:val="24"/>
          <w:lang w:eastAsia="ro-RO"/>
        </w:rPr>
        <w:t xml:space="preserve"> a completat punctajul estimat al proiectului.</w:t>
      </w:r>
    </w:p>
    <w:p w14:paraId="103B92C2" w14:textId="77777777" w:rsidR="000E404E" w:rsidRPr="005656AB"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A6.3.1. – Expertul verifica</w:t>
      </w:r>
      <w:r w:rsidR="00A51E22">
        <w:rPr>
          <w:rFonts w:ascii="Trebuchet MS" w:eastAsia="Times New Roman" w:hAnsi="Trebuchet MS" w:cs="Times New Roman"/>
          <w:color w:val="000000"/>
          <w:sz w:val="24"/>
          <w:szCs w:val="24"/>
          <w:lang w:eastAsia="ro-RO"/>
        </w:rPr>
        <w:t xml:space="preserve"> </w:t>
      </w:r>
      <w:r>
        <w:rPr>
          <w:rFonts w:ascii="Trebuchet MS" w:eastAsia="Times New Roman" w:hAnsi="Trebuchet MS" w:cs="Times New Roman"/>
          <w:color w:val="000000"/>
          <w:sz w:val="24"/>
          <w:szCs w:val="24"/>
          <w:lang w:eastAsia="ro-RO"/>
        </w:rPr>
        <w:t xml:space="preserve">daca solicitantul a detaliat criteriile de </w:t>
      </w:r>
      <w:proofErr w:type="spellStart"/>
      <w:r>
        <w:rPr>
          <w:rFonts w:ascii="Trebuchet MS" w:eastAsia="Times New Roman" w:hAnsi="Trebuchet MS" w:cs="Times New Roman"/>
          <w:color w:val="000000"/>
          <w:sz w:val="24"/>
          <w:szCs w:val="24"/>
          <w:lang w:eastAsia="ro-RO"/>
        </w:rPr>
        <w:t>selectie</w:t>
      </w:r>
      <w:proofErr w:type="spellEnd"/>
      <w:r>
        <w:rPr>
          <w:rFonts w:ascii="Trebuchet MS" w:eastAsia="Times New Roman" w:hAnsi="Trebuchet MS" w:cs="Times New Roman"/>
          <w:color w:val="000000"/>
          <w:sz w:val="24"/>
          <w:szCs w:val="24"/>
          <w:lang w:eastAsia="ro-RO"/>
        </w:rPr>
        <w:t xml:space="preserve"> pe care le </w:t>
      </w:r>
      <w:proofErr w:type="spellStart"/>
      <w:r>
        <w:rPr>
          <w:rFonts w:ascii="Trebuchet MS" w:eastAsia="Times New Roman" w:hAnsi="Trebuchet MS" w:cs="Times New Roman"/>
          <w:color w:val="000000"/>
          <w:sz w:val="24"/>
          <w:szCs w:val="24"/>
          <w:lang w:eastAsia="ro-RO"/>
        </w:rPr>
        <w:t>indeplineste</w:t>
      </w:r>
      <w:proofErr w:type="spellEnd"/>
      <w:r>
        <w:rPr>
          <w:rFonts w:ascii="Trebuchet MS" w:eastAsia="Times New Roman" w:hAnsi="Trebuchet MS" w:cs="Times New Roman"/>
          <w:color w:val="000000"/>
          <w:sz w:val="24"/>
          <w:szCs w:val="24"/>
          <w:lang w:eastAsia="ro-RO"/>
        </w:rPr>
        <w:t>.</w:t>
      </w:r>
    </w:p>
    <w:p w14:paraId="5879C460" w14:textId="77777777" w:rsidR="00AB0932" w:rsidRDefault="00A861F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A7-E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 xml:space="preserve">l a completat </w:t>
      </w:r>
      <w:proofErr w:type="spellStart"/>
      <w:r>
        <w:rPr>
          <w:rFonts w:ascii="Trebuchet MS" w:eastAsia="Times New Roman" w:hAnsi="Trebuchet MS" w:cs="Times New Roman"/>
          <w:color w:val="000000"/>
          <w:sz w:val="24"/>
          <w:szCs w:val="24"/>
          <w:lang w:eastAsia="ro-RO"/>
        </w:rPr>
        <w:t>campurile</w:t>
      </w:r>
      <w:proofErr w:type="spellEnd"/>
      <w:r>
        <w:rPr>
          <w:rFonts w:ascii="Trebuchet MS" w:eastAsia="Times New Roman" w:hAnsi="Trebuchet MS" w:cs="Times New Roman"/>
          <w:color w:val="000000"/>
          <w:sz w:val="24"/>
          <w:szCs w:val="24"/>
          <w:lang w:eastAsia="ro-RO"/>
        </w:rPr>
        <w:t xml:space="preserve"> cu </w:t>
      </w:r>
      <w:r w:rsidR="000E404E">
        <w:rPr>
          <w:rFonts w:ascii="Trebuchet MS" w:eastAsia="Times New Roman" w:hAnsi="Trebuchet MS" w:cs="Times New Roman"/>
          <w:color w:val="000000"/>
          <w:sz w:val="24"/>
          <w:szCs w:val="24"/>
          <w:lang w:eastAsia="ro-RO"/>
        </w:rPr>
        <w:t>datele consultantului</w:t>
      </w:r>
      <w:r w:rsidR="00840CAF">
        <w:rPr>
          <w:rFonts w:ascii="Trebuchet MS" w:eastAsia="Times New Roman" w:hAnsi="Trebuchet MS" w:cs="Times New Roman"/>
          <w:color w:val="000000"/>
          <w:sz w:val="24"/>
          <w:szCs w:val="24"/>
          <w:lang w:eastAsia="ro-RO"/>
        </w:rPr>
        <w:t>;</w:t>
      </w:r>
    </w:p>
    <w:p w14:paraId="526F794B" w14:textId="77777777" w:rsidR="00840CAF" w:rsidRPr="005656AB" w:rsidRDefault="00840CAF"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A8 - 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l a completa</w:t>
      </w:r>
      <w:r w:rsidR="000E404E">
        <w:rPr>
          <w:rFonts w:ascii="Trebuchet MS" w:eastAsia="Times New Roman" w:hAnsi="Trebuchet MS" w:cs="Times New Roman"/>
          <w:color w:val="000000"/>
          <w:sz w:val="24"/>
          <w:szCs w:val="24"/>
          <w:lang w:eastAsia="ro-RO"/>
        </w:rPr>
        <w:t xml:space="preserve">t </w:t>
      </w:r>
      <w:proofErr w:type="spellStart"/>
      <w:r w:rsidR="000E404E">
        <w:rPr>
          <w:rFonts w:ascii="Trebuchet MS" w:eastAsia="Times New Roman" w:hAnsi="Trebuchet MS" w:cs="Times New Roman"/>
          <w:color w:val="000000"/>
          <w:sz w:val="24"/>
          <w:szCs w:val="24"/>
          <w:lang w:eastAsia="ro-RO"/>
        </w:rPr>
        <w:t>campurile</w:t>
      </w:r>
      <w:proofErr w:type="spellEnd"/>
      <w:r w:rsidR="000E404E">
        <w:rPr>
          <w:rFonts w:ascii="Trebuchet MS" w:eastAsia="Times New Roman" w:hAnsi="Trebuchet MS" w:cs="Times New Roman"/>
          <w:color w:val="000000"/>
          <w:sz w:val="24"/>
          <w:szCs w:val="24"/>
          <w:lang w:eastAsia="ro-RO"/>
        </w:rPr>
        <w:t xml:space="preserve"> cu datele proiectantului</w:t>
      </w:r>
      <w:r>
        <w:rPr>
          <w:rFonts w:ascii="Trebuchet MS" w:eastAsia="Times New Roman" w:hAnsi="Trebuchet MS" w:cs="Times New Roman"/>
          <w:color w:val="000000"/>
          <w:sz w:val="24"/>
          <w:szCs w:val="24"/>
          <w:lang w:eastAsia="ro-RO"/>
        </w:rPr>
        <w:t>;</w:t>
      </w:r>
    </w:p>
    <w:p w14:paraId="198D0F4F"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14:paraId="5391141A"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7FBD1171"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14:paraId="135320C0"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14:paraId="771C3399"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14:paraId="0FF46A39"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14:paraId="2E9BC714"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93110DA"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14:paraId="5A6032B7"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14:paraId="3786872C"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14:paraId="3EFC8404"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14:paraId="78616FE8"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14:paraId="4D0F0B0C"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55279743"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14:paraId="6AE2BF40"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14:paraId="17CFF942"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14:paraId="209A07F5"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14:paraId="50301792" w14:textId="77777777" w:rsidR="00300C8F" w:rsidRDefault="00AB0932" w:rsidP="005656AB">
      <w:pPr>
        <w:tabs>
          <w:tab w:val="center" w:pos="4320"/>
          <w:tab w:val="right" w:pos="8640"/>
        </w:tabs>
        <w:spacing w:after="0" w:line="240" w:lineRule="auto"/>
        <w:jc w:val="both"/>
        <w:rPr>
          <w:rFonts w:ascii="Trebuchet MS" w:hAnsi="Trebuchet MS"/>
          <w:sz w:val="24"/>
          <w:szCs w:val="24"/>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p>
    <w:p w14:paraId="6005268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B3. </w:t>
      </w:r>
      <w:proofErr w:type="spellStart"/>
      <w:r w:rsidRPr="005656AB">
        <w:rPr>
          <w:rFonts w:ascii="Trebuchet MS" w:eastAsia="Times New Roman" w:hAnsi="Trebuchet MS" w:cs="Times New Roman"/>
          <w:color w:val="000000"/>
          <w:sz w:val="24"/>
          <w:szCs w:val="24"/>
          <w:lang w:eastAsia="ro-RO"/>
        </w:rPr>
        <w:t>Informatii</w:t>
      </w:r>
      <w:proofErr w:type="spellEnd"/>
      <w:r w:rsidRPr="005656AB">
        <w:rPr>
          <w:rFonts w:ascii="Trebuchet MS" w:eastAsia="Times New Roman" w:hAnsi="Trebuchet MS" w:cs="Times New Roman"/>
          <w:color w:val="000000"/>
          <w:sz w:val="24"/>
          <w:szCs w:val="24"/>
          <w:lang w:eastAsia="ro-RO"/>
        </w:rPr>
        <w:t xml:space="preserve"> privind contul bancar pentru proiect FEADR</w:t>
      </w:r>
    </w:p>
    <w:p w14:paraId="40A34DB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14:paraId="53E8AB4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14:paraId="1FFEFE0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14:paraId="1463764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14:paraId="46BE7789"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13FC9D8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14:paraId="5D335CCA"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14:paraId="167BA60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09DED15"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14:paraId="659D067C"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14:paraId="540EA44E"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50C21555"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14:paraId="40B94548"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14:paraId="1EA3A81C"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775028E"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14:paraId="2EEFC6E5"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FAE19B5"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exist</w:t>
      </w:r>
      <w:r w:rsidR="00300C8F">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nta Cererii de</w:t>
      </w:r>
      <w:r w:rsidR="00300C8F">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14:paraId="151CF86B"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1372D52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9 Solicitantul a completat coloanele din bugetul indicativ ?</w:t>
      </w:r>
    </w:p>
    <w:p w14:paraId="3768CA95"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4A30888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14:paraId="42F35B92"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D0CBB6C"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r w:rsidR="00300C8F">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14:paraId="3C7EC75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66B356A2"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14:paraId="090F7DD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14:paraId="325C482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1949A55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14:paraId="3959B169" w14:textId="77777777"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14:paraId="40F7CDB4"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14:paraId="7D9B53F2"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4AF057C9"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răspundere a solicitantului ?</w:t>
      </w:r>
    </w:p>
    <w:p w14:paraId="01649104"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0A1BF583" w14:textId="77777777"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14:paraId="6DA658C3"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1A822B2"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14:paraId="4A47CD79"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14:paraId="3FA26762"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5464FEEE"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14:paraId="4194D29E"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14:paraId="0560CF4B"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6DFD2631"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15 Obiectivele și tipul de investiție/serviciu prezentate în Cererea de finanțare se încadrează în fișa</w:t>
      </w:r>
    </w:p>
    <w:p w14:paraId="23AF1D9D"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14:paraId="100FD499"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4A5BACC6"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14:paraId="3A0014CD"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302AD364"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14:paraId="75FC71C6"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14:paraId="70A5BFF3"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1C1B368"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14:paraId="1F0C6670"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14:paraId="39C29F5E"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7A68BA54" w14:textId="77777777"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14:paraId="1EC118E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70E567CD"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14:paraId="2BCC166A"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r w:rsidR="00300C8F">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14:paraId="4F84AC8F"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14:paraId="2FDCD1CD" w14:textId="77777777"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14:paraId="456975DF" w14:textId="77777777"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79DBC207" w14:textId="77777777"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14:paraId="7EAF7476" w14:textId="77777777"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W w:w="10445" w:type="dxa"/>
        <w:tblInd w:w="-10" w:type="dxa"/>
        <w:tblLayout w:type="fixed"/>
        <w:tblCellMar>
          <w:left w:w="70" w:type="dxa"/>
          <w:right w:w="70" w:type="dxa"/>
        </w:tblCellMar>
        <w:tblLook w:val="0000" w:firstRow="0" w:lastRow="0" w:firstColumn="0" w:lastColumn="0" w:noHBand="0" w:noVBand="0"/>
      </w:tblPr>
      <w:tblGrid>
        <w:gridCol w:w="5135"/>
        <w:gridCol w:w="5310"/>
      </w:tblGrid>
      <w:tr w:rsidR="009B1128" w14:paraId="3DD9ED9E" w14:textId="77777777" w:rsidTr="000C6318">
        <w:trPr>
          <w:cantSplit/>
          <w:trHeight w:val="679"/>
        </w:trPr>
        <w:tc>
          <w:tcPr>
            <w:tcW w:w="5135" w:type="dxa"/>
            <w:tcBorders>
              <w:top w:val="single" w:sz="4" w:space="0" w:color="538135"/>
              <w:left w:val="single" w:sz="4" w:space="0" w:color="538135"/>
              <w:bottom w:val="single" w:sz="4" w:space="0" w:color="538135"/>
            </w:tcBorders>
            <w:shd w:val="clear" w:color="auto" w:fill="auto"/>
            <w:vAlign w:val="center"/>
          </w:tcPr>
          <w:p w14:paraId="2C13BEB1" w14:textId="77777777" w:rsidR="009B1128" w:rsidRPr="000C6318" w:rsidRDefault="009B1128" w:rsidP="009B1128">
            <w:pPr>
              <w:keepNext/>
              <w:spacing w:after="0" w:line="240" w:lineRule="auto"/>
              <w:jc w:val="center"/>
              <w:rPr>
                <w:rFonts w:ascii="Trebuchet MS" w:hAnsi="Trebuchet MS"/>
              </w:rPr>
            </w:pPr>
            <w:r w:rsidRPr="000C6318">
              <w:rPr>
                <w:rFonts w:ascii="Trebuchet MS" w:eastAsia="Times New Roman" w:hAnsi="Trebuchet MS" w:cs="Trebuchet MS"/>
                <w:b/>
                <w:bCs/>
              </w:rPr>
              <w:t xml:space="preserve">DOCUMENT </w:t>
            </w:r>
          </w:p>
        </w:tc>
        <w:tc>
          <w:tcPr>
            <w:tcW w:w="5310" w:type="dxa"/>
            <w:tcBorders>
              <w:top w:val="single" w:sz="4" w:space="0" w:color="538135"/>
              <w:left w:val="single" w:sz="4" w:space="0" w:color="538135"/>
              <w:right w:val="single" w:sz="4" w:space="0" w:color="538135"/>
            </w:tcBorders>
            <w:shd w:val="clear" w:color="auto" w:fill="auto"/>
            <w:vAlign w:val="center"/>
          </w:tcPr>
          <w:p w14:paraId="0C874E77" w14:textId="77777777" w:rsidR="009B1128" w:rsidRPr="000C6318" w:rsidRDefault="0097056A" w:rsidP="009B1128">
            <w:pPr>
              <w:keepNext/>
              <w:spacing w:after="0" w:line="240" w:lineRule="auto"/>
              <w:ind w:left="113" w:right="113"/>
              <w:jc w:val="center"/>
              <w:rPr>
                <w:rFonts w:ascii="Trebuchet MS" w:hAnsi="Trebuchet MS"/>
              </w:rPr>
            </w:pPr>
            <w:r w:rsidRPr="000C6318">
              <w:rPr>
                <w:rFonts w:ascii="Trebuchet MS" w:hAnsi="Trebuchet MS"/>
              </w:rPr>
              <w:t>Puncte de verificat in documente</w:t>
            </w:r>
          </w:p>
        </w:tc>
      </w:tr>
      <w:tr w:rsidR="009B1128" w14:paraId="041E7DAA" w14:textId="77777777" w:rsidTr="000C6318">
        <w:trPr>
          <w:trHeight w:val="1079"/>
        </w:trPr>
        <w:tc>
          <w:tcPr>
            <w:tcW w:w="5135" w:type="dxa"/>
            <w:tcBorders>
              <w:top w:val="single" w:sz="4" w:space="0" w:color="538135"/>
              <w:left w:val="single" w:sz="4" w:space="0" w:color="538135"/>
              <w:bottom w:val="single" w:sz="4" w:space="0" w:color="538135"/>
            </w:tcBorders>
            <w:shd w:val="clear" w:color="auto" w:fill="auto"/>
          </w:tcPr>
          <w:p w14:paraId="6C7D9DB0" w14:textId="77777777" w:rsidR="0097056A" w:rsidRPr="000C6318" w:rsidRDefault="0097056A" w:rsidP="009B1128">
            <w:pPr>
              <w:suppressAutoHyphens/>
              <w:spacing w:after="0" w:line="240" w:lineRule="auto"/>
              <w:rPr>
                <w:rFonts w:ascii="Trebuchet MS" w:hAnsi="Trebuchet MS"/>
                <w:bCs/>
              </w:rPr>
            </w:pPr>
            <w:r w:rsidRPr="000C6318">
              <w:rPr>
                <w:rFonts w:ascii="Trebuchet MS" w:hAnsi="Trebuchet MS"/>
                <w:b/>
                <w:lang w:val="pt-BR"/>
              </w:rPr>
              <w:t>1.1.Memoriu justificativ</w:t>
            </w:r>
            <w:r w:rsidRPr="000C6318">
              <w:rPr>
                <w:rFonts w:ascii="Trebuchet MS" w:hAnsi="Trebuchet MS"/>
                <w:lang w:val="pt-BR"/>
              </w:rPr>
              <w:t xml:space="preserve"> </w:t>
            </w:r>
            <w:bookmarkStart w:id="3" w:name="_Hlk492891669"/>
            <w:r w:rsidRPr="000C6318">
              <w:rPr>
                <w:rFonts w:ascii="Trebuchet MS" w:hAnsi="Trebuchet MS"/>
                <w:lang w:val="pt-BR"/>
              </w:rPr>
              <w:t>pentru proiecte care nu prevăd lucrări de construcţii-montaj;</w:t>
            </w:r>
            <w:bookmarkEnd w:id="3"/>
          </w:p>
          <w:p w14:paraId="2A175A3B" w14:textId="77777777" w:rsidR="009B1128" w:rsidRPr="000C6318" w:rsidRDefault="009B1128" w:rsidP="009B1128">
            <w:pPr>
              <w:suppressAutoHyphens/>
              <w:spacing w:after="0" w:line="240" w:lineRule="auto"/>
              <w:rPr>
                <w:rFonts w:ascii="Trebuchet MS" w:hAnsi="Trebuchet MS"/>
              </w:rPr>
            </w:pPr>
            <w:r w:rsidRPr="000C6318">
              <w:rPr>
                <w:rFonts w:ascii="Trebuchet MS" w:hAnsi="Trebuchet MS"/>
                <w:bCs/>
              </w:rPr>
              <w:t>1.</w:t>
            </w:r>
            <w:r w:rsidR="0097056A" w:rsidRPr="000C6318">
              <w:rPr>
                <w:rFonts w:ascii="Trebuchet MS" w:hAnsi="Trebuchet MS"/>
                <w:bCs/>
              </w:rPr>
              <w:t>2.</w:t>
            </w:r>
            <w:r w:rsidRPr="000C6318">
              <w:rPr>
                <w:rFonts w:ascii="Trebuchet MS" w:hAnsi="Trebuchet MS"/>
                <w:bCs/>
              </w:rPr>
              <w:t>Studiu de Fezabilitate/</w:t>
            </w:r>
            <w:proofErr w:type="spellStart"/>
            <w:r w:rsidRPr="000C6318">
              <w:rPr>
                <w:rFonts w:ascii="Trebuchet MS" w:hAnsi="Trebuchet MS"/>
                <w:bCs/>
              </w:rPr>
              <w:t>Documentaţie</w:t>
            </w:r>
            <w:proofErr w:type="spellEnd"/>
            <w:r w:rsidRPr="000C6318">
              <w:rPr>
                <w:rFonts w:ascii="Trebuchet MS" w:hAnsi="Trebuchet MS"/>
                <w:bCs/>
              </w:rPr>
              <w:t xml:space="preserve"> de Avizare pentru Lucrări de </w:t>
            </w:r>
            <w:proofErr w:type="spellStart"/>
            <w:r w:rsidRPr="000C6318">
              <w:rPr>
                <w:rFonts w:ascii="Trebuchet MS" w:hAnsi="Trebuchet MS"/>
                <w:bCs/>
              </w:rPr>
              <w:t>Intervenţii</w:t>
            </w:r>
            <w:proofErr w:type="spellEnd"/>
            <w:r w:rsidRPr="000C6318">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5CED557C" w14:textId="77777777" w:rsidR="009B1128" w:rsidRPr="000C6318" w:rsidRDefault="009B1128" w:rsidP="009B1128">
            <w:pPr>
              <w:jc w:val="both"/>
              <w:rPr>
                <w:rFonts w:ascii="Trebuchet MS" w:hAnsi="Trebuchet MS"/>
                <w:lang w:val="it-IT"/>
              </w:rPr>
            </w:pPr>
            <w:r w:rsidRPr="000C6318">
              <w:rPr>
                <w:rFonts w:ascii="Trebuchet MS" w:hAnsi="Trebuchet MS"/>
                <w:lang w:val="it-IT"/>
              </w:rPr>
              <w:t xml:space="preserve">Controlul conformităţii va consta în verificarea existentei </w:t>
            </w:r>
            <w:r w:rsidRPr="000C6318">
              <w:rPr>
                <w:rFonts w:ascii="Trebuchet MS" w:hAnsi="Trebuchet MS"/>
                <w:b/>
                <w:lang w:val="it-IT"/>
              </w:rPr>
              <w:t>obligatorii</w:t>
            </w:r>
            <w:r w:rsidRPr="000C6318">
              <w:rPr>
                <w:rFonts w:ascii="Trebuchet MS" w:hAnsi="Trebuchet MS"/>
                <w:lang w:val="it-IT"/>
              </w:rPr>
              <w:t xml:space="preserve"> a unuia din cele doua documentele mentionate la pct. 1, respectiv:</w:t>
            </w:r>
          </w:p>
          <w:p w14:paraId="17F55DE6" w14:textId="77777777" w:rsidR="009B1128" w:rsidRPr="000C6318" w:rsidRDefault="009B1128" w:rsidP="009B1128">
            <w:pPr>
              <w:numPr>
                <w:ilvl w:val="0"/>
                <w:numId w:val="10"/>
              </w:numPr>
              <w:tabs>
                <w:tab w:val="clear" w:pos="720"/>
                <w:tab w:val="num" w:pos="200"/>
              </w:tabs>
              <w:spacing w:after="0" w:line="240" w:lineRule="auto"/>
              <w:ind w:left="0" w:firstLine="20"/>
              <w:jc w:val="both"/>
              <w:rPr>
                <w:rFonts w:ascii="Trebuchet MS" w:hAnsi="Trebuchet MS"/>
                <w:lang w:val="fr-FR"/>
              </w:rPr>
            </w:pPr>
            <w:proofErr w:type="spellStart"/>
            <w:r w:rsidRPr="000C6318">
              <w:rPr>
                <w:rFonts w:ascii="Trebuchet MS" w:hAnsi="Trebuchet MS"/>
                <w:b/>
                <w:lang w:val="fr-FR"/>
              </w:rPr>
              <w:t>memoriul</w:t>
            </w:r>
            <w:proofErr w:type="spellEnd"/>
            <w:r w:rsidRPr="000C6318">
              <w:rPr>
                <w:rFonts w:ascii="Trebuchet MS" w:hAnsi="Trebuchet MS"/>
                <w:b/>
                <w:lang w:val="fr-FR"/>
              </w:rPr>
              <w:t xml:space="preserve"> </w:t>
            </w:r>
            <w:proofErr w:type="spellStart"/>
            <w:r w:rsidRPr="000C6318">
              <w:rPr>
                <w:rFonts w:ascii="Trebuchet MS" w:hAnsi="Trebuchet MS"/>
                <w:b/>
                <w:lang w:val="fr-FR"/>
              </w:rPr>
              <w:t>justificativ</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nu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sau</w:t>
            </w:r>
            <w:proofErr w:type="spellEnd"/>
            <w:r w:rsidRPr="000C6318">
              <w:rPr>
                <w:rFonts w:ascii="Trebuchet MS" w:hAnsi="Trebuchet MS"/>
                <w:lang w:val="fr-FR"/>
              </w:rPr>
              <w:t xml:space="preserve"> </w:t>
            </w:r>
            <w:proofErr w:type="spellStart"/>
            <w:r w:rsidRPr="000C6318">
              <w:rPr>
                <w:rFonts w:ascii="Trebuchet MS" w:hAnsi="Trebuchet MS"/>
                <w:lang w:val="fr-FR"/>
              </w:rPr>
              <w:t>modernizări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constructii</w:t>
            </w:r>
            <w:proofErr w:type="spellEnd"/>
            <w:r w:rsidRPr="000C6318">
              <w:rPr>
                <w:rFonts w:ascii="Trebuchet MS" w:hAnsi="Trebuchet MS"/>
                <w:lang w:val="fr-FR"/>
              </w:rPr>
              <w:t>),</w:t>
            </w:r>
          </w:p>
          <w:p w14:paraId="3B2010F4" w14:textId="77777777" w:rsidR="009B1128" w:rsidRPr="000C6318" w:rsidRDefault="009B1128" w:rsidP="009B1128">
            <w:pPr>
              <w:ind w:left="20"/>
              <w:jc w:val="both"/>
              <w:rPr>
                <w:rFonts w:ascii="Trebuchet MS" w:hAnsi="Trebuchet MS"/>
                <w:b/>
                <w:lang w:val="fr-FR"/>
              </w:rPr>
            </w:pPr>
            <w:proofErr w:type="spellStart"/>
            <w:r w:rsidRPr="000C6318">
              <w:rPr>
                <w:rFonts w:ascii="Trebuchet MS" w:hAnsi="Trebuchet MS"/>
                <w:b/>
                <w:lang w:val="fr-FR"/>
              </w:rPr>
              <w:t>sau</w:t>
            </w:r>
            <w:proofErr w:type="spellEnd"/>
          </w:p>
          <w:p w14:paraId="583736A8" w14:textId="77777777" w:rsidR="009B1128" w:rsidRPr="000C6318" w:rsidRDefault="009B1128" w:rsidP="009B1128">
            <w:pPr>
              <w:jc w:val="both"/>
              <w:rPr>
                <w:rFonts w:ascii="Trebuchet MS" w:hAnsi="Trebuchet MS"/>
                <w:lang w:val="fr-FR"/>
              </w:rPr>
            </w:pPr>
            <w:proofErr w:type="spellStart"/>
            <w:r w:rsidRPr="000C6318">
              <w:rPr>
                <w:rFonts w:ascii="Trebuchet MS" w:hAnsi="Trebuchet MS"/>
                <w:b/>
                <w:lang w:val="fr-FR"/>
              </w:rPr>
              <w:t>Studiul</w:t>
            </w:r>
            <w:proofErr w:type="spellEnd"/>
            <w:r w:rsidRPr="000C6318">
              <w:rPr>
                <w:rFonts w:ascii="Trebuchet MS" w:hAnsi="Trebuchet MS"/>
                <w:b/>
                <w:lang w:val="fr-FR"/>
              </w:rPr>
              <w:t xml:space="preserve"> de </w:t>
            </w:r>
            <w:proofErr w:type="spellStart"/>
            <w:r w:rsidRPr="000C6318">
              <w:rPr>
                <w:rFonts w:ascii="Trebuchet MS" w:hAnsi="Trebuchet MS"/>
                <w:b/>
                <w:lang w:val="fr-FR"/>
              </w:rPr>
              <w:t>fezabilitate</w:t>
            </w:r>
            <w:proofErr w:type="spellEnd"/>
            <w:r w:rsidRPr="000C6318">
              <w:rPr>
                <w:rFonts w:ascii="Trebuchet MS" w:hAnsi="Trebuchet MS"/>
                <w:b/>
                <w:lang w:val="fr-FR"/>
              </w:rPr>
              <w:t xml:space="preserve"> /</w:t>
            </w:r>
            <w:r w:rsidRPr="000C6318">
              <w:rPr>
                <w:rFonts w:ascii="Trebuchet MS" w:hAnsi="Trebuchet MS"/>
                <w:lang w:val="fr-FR"/>
              </w:rPr>
              <w:t xml:space="preserve"> </w:t>
            </w:r>
            <w:proofErr w:type="spellStart"/>
            <w:r w:rsidRPr="000C6318">
              <w:rPr>
                <w:rFonts w:ascii="Trebuchet MS" w:hAnsi="Trebuchet MS"/>
                <w:lang w:val="fr-FR"/>
              </w:rPr>
              <w:t>Documentaţie</w:t>
            </w:r>
            <w:proofErr w:type="spellEnd"/>
            <w:r w:rsidRPr="000C6318">
              <w:rPr>
                <w:rFonts w:ascii="Trebuchet MS" w:hAnsi="Trebuchet MS"/>
                <w:lang w:val="fr-FR"/>
              </w:rPr>
              <w:t xml:space="preserve"> de </w:t>
            </w:r>
            <w:proofErr w:type="spellStart"/>
            <w:r w:rsidRPr="000C6318">
              <w:rPr>
                <w:rFonts w:ascii="Trebuchet MS" w:hAnsi="Trebuchet MS"/>
                <w:lang w:val="fr-FR"/>
              </w:rPr>
              <w:t>avizare</w:t>
            </w:r>
            <w:proofErr w:type="spellEnd"/>
            <w:r w:rsidRPr="000C6318">
              <w:rPr>
                <w:rFonts w:ascii="Trebuchet MS" w:hAnsi="Trebuchet MS"/>
                <w:lang w:val="fr-FR"/>
              </w:rPr>
              <w:t xml:space="preserve"> a </w:t>
            </w:r>
            <w:proofErr w:type="spellStart"/>
            <w:r w:rsidRPr="000C6318">
              <w:rPr>
                <w:rFonts w:ascii="Trebuchet MS" w:hAnsi="Trebuchet MS"/>
                <w:lang w:val="fr-FR"/>
              </w:rPr>
              <w:t>lucrărilor</w:t>
            </w:r>
            <w:proofErr w:type="spellEnd"/>
            <w:r w:rsidRPr="000C6318">
              <w:rPr>
                <w:rFonts w:ascii="Trebuchet MS" w:hAnsi="Trebuchet MS"/>
                <w:lang w:val="fr-FR"/>
              </w:rPr>
              <w:t xml:space="preserve"> de </w:t>
            </w:r>
            <w:proofErr w:type="spellStart"/>
            <w:r w:rsidRPr="000C6318">
              <w:rPr>
                <w:rFonts w:ascii="Trebuchet MS" w:hAnsi="Trebuchet MS"/>
                <w:lang w:val="fr-FR"/>
              </w:rPr>
              <w:t>intervenţii</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w:t>
            </w:r>
            <w:r w:rsidR="0097056A" w:rsidRPr="000C6318">
              <w:rPr>
                <w:rFonts w:ascii="Trebuchet MS" w:hAnsi="Trebuchet MS"/>
                <w:lang w:val="fr-FR"/>
              </w:rPr>
              <w:t>u</w:t>
            </w:r>
            <w:proofErr w:type="spellEnd"/>
            <w:r w:rsidR="0097056A" w:rsidRPr="000C6318">
              <w:rPr>
                <w:rFonts w:ascii="Trebuchet MS" w:hAnsi="Trebuchet MS"/>
                <w:lang w:val="fr-FR"/>
              </w:rPr>
              <w:t xml:space="preserve"> </w:t>
            </w:r>
            <w:proofErr w:type="spellStart"/>
            <w:r w:rsidR="0097056A" w:rsidRPr="000C6318">
              <w:rPr>
                <w:rFonts w:ascii="Trebuchet MS" w:hAnsi="Trebuchet MS"/>
                <w:lang w:val="fr-FR"/>
              </w:rPr>
              <w:t>modernizări</w:t>
            </w:r>
            <w:proofErr w:type="spellEnd"/>
            <w:r w:rsidR="0097056A" w:rsidRPr="000C6318">
              <w:rPr>
                <w:rFonts w:ascii="Trebuchet MS" w:hAnsi="Trebuchet MS"/>
                <w:lang w:val="fr-FR"/>
              </w:rPr>
              <w:t xml:space="preserve"> de </w:t>
            </w:r>
            <w:proofErr w:type="spellStart"/>
            <w:r w:rsidR="0097056A" w:rsidRPr="000C6318">
              <w:rPr>
                <w:rFonts w:ascii="Trebuchet MS" w:hAnsi="Trebuchet MS"/>
                <w:lang w:val="fr-FR"/>
              </w:rPr>
              <w:t>construcţii</w:t>
            </w:r>
            <w:proofErr w:type="spellEnd"/>
            <w:r w:rsidR="0097056A" w:rsidRPr="000C6318">
              <w:rPr>
                <w:rFonts w:ascii="Trebuchet MS" w:hAnsi="Trebuchet MS"/>
                <w:lang w:val="fr-FR"/>
              </w:rPr>
              <w:t xml:space="preserve">), </w:t>
            </w:r>
          </w:p>
          <w:p w14:paraId="5938B8F3" w14:textId="77777777" w:rsidR="009B1128" w:rsidRPr="000C6318" w:rsidRDefault="009B1128" w:rsidP="009B1128">
            <w:pPr>
              <w:numPr>
                <w:ilvl w:val="0"/>
                <w:numId w:val="10"/>
              </w:numPr>
              <w:tabs>
                <w:tab w:val="clear" w:pos="720"/>
                <w:tab w:val="num" w:pos="20"/>
                <w:tab w:val="left" w:pos="200"/>
              </w:tabs>
              <w:spacing w:after="0" w:line="240" w:lineRule="auto"/>
              <w:ind w:left="20" w:hanging="20"/>
              <w:jc w:val="both"/>
              <w:rPr>
                <w:rFonts w:ascii="Trebuchet MS" w:hAnsi="Trebuchet MS"/>
              </w:rPr>
            </w:pPr>
            <w:r w:rsidRPr="000C6318">
              <w:rPr>
                <w:rFonts w:ascii="Trebuchet MS" w:hAnsi="Trebuchet MS"/>
              </w:rPr>
              <w:t xml:space="preserve">În acest caz se va verifica </w:t>
            </w:r>
            <w:proofErr w:type="spellStart"/>
            <w:r w:rsidRPr="000C6318">
              <w:rPr>
                <w:rFonts w:ascii="Trebuchet MS" w:hAnsi="Trebuchet MS"/>
              </w:rPr>
              <w:t>existenţa</w:t>
            </w:r>
            <w:proofErr w:type="spellEnd"/>
            <w:r w:rsidRPr="000C6318">
              <w:rPr>
                <w:rFonts w:ascii="Trebuchet MS" w:hAnsi="Trebuchet MS"/>
              </w:rPr>
              <w:t xml:space="preserve"> foii de capăt cu semnăturile </w:t>
            </w:r>
            <w:proofErr w:type="spellStart"/>
            <w:r w:rsidRPr="000C6318">
              <w:rPr>
                <w:rFonts w:ascii="Trebuchet MS" w:hAnsi="Trebuchet MS"/>
              </w:rPr>
              <w:t>şi</w:t>
            </w:r>
            <w:proofErr w:type="spellEnd"/>
            <w:r w:rsidRPr="000C6318">
              <w:rPr>
                <w:rFonts w:ascii="Trebuchet MS" w:hAnsi="Trebuchet MS"/>
              </w:rPr>
              <w:t xml:space="preserve"> </w:t>
            </w:r>
            <w:proofErr w:type="spellStart"/>
            <w:r w:rsidRPr="000C6318">
              <w:rPr>
                <w:rFonts w:ascii="Trebuchet MS" w:hAnsi="Trebuchet MS"/>
              </w:rPr>
              <w:t>ştampilele</w:t>
            </w:r>
            <w:proofErr w:type="spellEnd"/>
            <w:r w:rsidRPr="000C6318">
              <w:rPr>
                <w:rFonts w:ascii="Trebuchet MS" w:hAnsi="Trebuchet MS"/>
              </w:rPr>
              <w:t xml:space="preserve"> elaboratorilor. </w:t>
            </w:r>
          </w:p>
          <w:p w14:paraId="701C2E06" w14:textId="77777777" w:rsidR="009B1128" w:rsidRPr="000C6318" w:rsidRDefault="009B1128"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Pentru proiectele care vizează </w:t>
            </w:r>
            <w:proofErr w:type="spellStart"/>
            <w:r w:rsidRPr="000C6318">
              <w:rPr>
                <w:rFonts w:ascii="Trebuchet MS" w:hAnsi="Trebuchet MS"/>
              </w:rPr>
              <w:t>investiţii</w:t>
            </w:r>
            <w:proofErr w:type="spellEnd"/>
            <w:r w:rsidRPr="000C6318">
              <w:rPr>
                <w:rFonts w:ascii="Trebuchet MS" w:hAnsi="Trebuchet MS"/>
              </w:rPr>
              <w:t xml:space="preserve"> asupra obiectivelor de patrimoniu se verifica, în plus, </w:t>
            </w:r>
            <w:proofErr w:type="spellStart"/>
            <w:r w:rsidRPr="000C6318">
              <w:rPr>
                <w:rFonts w:ascii="Trebuchet MS" w:hAnsi="Trebuchet MS"/>
              </w:rPr>
              <w:t>existenţa</w:t>
            </w:r>
            <w:proofErr w:type="spellEnd"/>
            <w:r w:rsidRPr="000C6318">
              <w:rPr>
                <w:rFonts w:ascii="Trebuchet MS" w:hAnsi="Trebuchet MS"/>
              </w:rPr>
              <w:t xml:space="preserve"> </w:t>
            </w:r>
            <w:proofErr w:type="spellStart"/>
            <w:r w:rsidRPr="000C6318">
              <w:rPr>
                <w:rFonts w:ascii="Trebuchet MS" w:hAnsi="Trebuchet MS"/>
              </w:rPr>
              <w:t>documentaţiei</w:t>
            </w:r>
            <w:proofErr w:type="spellEnd"/>
            <w:r w:rsidRPr="000C6318">
              <w:rPr>
                <w:rFonts w:ascii="Trebuchet MS" w:hAnsi="Trebuchet MS"/>
              </w:rPr>
              <w:t xml:space="preserve"> specifice, precum si faptul ca aceasta este avizată de MCC.</w:t>
            </w:r>
          </w:p>
        </w:tc>
      </w:tr>
      <w:tr w:rsidR="009B1128" w14:paraId="2130CB9F" w14:textId="77777777" w:rsidTr="000C6318">
        <w:trPr>
          <w:trHeight w:val="341"/>
        </w:trPr>
        <w:tc>
          <w:tcPr>
            <w:tcW w:w="5135" w:type="dxa"/>
            <w:tcBorders>
              <w:top w:val="single" w:sz="4" w:space="0" w:color="538135"/>
              <w:left w:val="single" w:sz="4" w:space="0" w:color="538135"/>
              <w:bottom w:val="single" w:sz="4" w:space="0" w:color="538135"/>
            </w:tcBorders>
            <w:shd w:val="clear" w:color="auto" w:fill="auto"/>
          </w:tcPr>
          <w:p w14:paraId="20C7A260" w14:textId="77777777" w:rsidR="009B1128" w:rsidRPr="000C6318" w:rsidRDefault="0097056A" w:rsidP="0097056A">
            <w:pPr>
              <w:suppressAutoHyphens/>
              <w:spacing w:after="0" w:line="240" w:lineRule="auto"/>
              <w:rPr>
                <w:rFonts w:ascii="Trebuchet MS" w:hAnsi="Trebuchet MS"/>
              </w:rPr>
            </w:pPr>
            <w:r w:rsidRPr="000C6318">
              <w:rPr>
                <w:rFonts w:ascii="Trebuchet MS" w:hAnsi="Trebuchet MS"/>
                <w:bCs/>
              </w:rPr>
              <w:t>2.</w:t>
            </w:r>
            <w:r w:rsidR="009B1128" w:rsidRPr="000C6318">
              <w:rPr>
                <w:rFonts w:ascii="Trebuchet MS" w:hAnsi="Trebuchet MS"/>
                <w:bCs/>
              </w:rPr>
              <w:t>Certificat de Urbanism, completat și eliberat conform reglementărilor legale în vigoare și aflate în termenul de valabilitate la data depunerii cererii de finanțare.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25ACF885" w14:textId="77777777" w:rsidR="0097056A" w:rsidRPr="000C6318" w:rsidRDefault="0097056A" w:rsidP="0097056A">
            <w:pPr>
              <w:pStyle w:val="Antet"/>
              <w:tabs>
                <w:tab w:val="clear" w:pos="4536"/>
                <w:tab w:val="clear" w:pos="9072"/>
              </w:tabs>
              <w:jc w:val="both"/>
              <w:rPr>
                <w:rFonts w:ascii="Trebuchet MS" w:hAnsi="Trebuchet MS"/>
                <w:sz w:val="22"/>
                <w:szCs w:val="22"/>
                <w:lang w:val="ro-RO"/>
              </w:rPr>
            </w:pPr>
            <w:r w:rsidRPr="000C6318">
              <w:rPr>
                <w:rFonts w:ascii="Trebuchet MS" w:hAnsi="Trebuchet MS"/>
                <w:sz w:val="22"/>
                <w:szCs w:val="22"/>
                <w:lang w:val="ro-RO"/>
              </w:rPr>
              <w:t xml:space="preserve">Expertul verifica </w:t>
            </w:r>
            <w:proofErr w:type="spellStart"/>
            <w:r w:rsidRPr="000C6318">
              <w:rPr>
                <w:rFonts w:ascii="Trebuchet MS" w:hAnsi="Trebuchet MS"/>
                <w:sz w:val="22"/>
                <w:szCs w:val="22"/>
                <w:lang w:val="ro-RO"/>
              </w:rPr>
              <w:t>prezenţa</w:t>
            </w:r>
            <w:proofErr w:type="spellEnd"/>
            <w:r w:rsidRPr="000C6318">
              <w:rPr>
                <w:rFonts w:ascii="Trebuchet MS" w:hAnsi="Trebuchet MS"/>
                <w:sz w:val="22"/>
                <w:szCs w:val="22"/>
                <w:lang w:val="ro-RO"/>
              </w:rPr>
              <w:t xml:space="preserve"> acestui document, dacă </w:t>
            </w:r>
            <w:proofErr w:type="spellStart"/>
            <w:r w:rsidRPr="000C6318">
              <w:rPr>
                <w:rFonts w:ascii="Trebuchet MS" w:hAnsi="Trebuchet MS"/>
                <w:sz w:val="22"/>
                <w:szCs w:val="22"/>
                <w:lang w:val="ro-RO"/>
              </w:rPr>
              <w:t>investiţia</w:t>
            </w:r>
            <w:proofErr w:type="spellEnd"/>
            <w:r w:rsidRPr="000C6318">
              <w:rPr>
                <w:rFonts w:ascii="Trebuchet MS" w:hAnsi="Trebuchet MS"/>
                <w:sz w:val="22"/>
                <w:szCs w:val="22"/>
                <w:lang w:val="ro-RO"/>
              </w:rPr>
              <w:t xml:space="preserve"> prevede </w:t>
            </w:r>
            <w:proofErr w:type="spellStart"/>
            <w:r w:rsidRPr="000C6318">
              <w:rPr>
                <w:rFonts w:ascii="Trebuchet MS" w:hAnsi="Trebuchet MS"/>
                <w:sz w:val="22"/>
                <w:szCs w:val="22"/>
                <w:lang w:val="ro-RO"/>
              </w:rPr>
              <w:t>construcţii</w:t>
            </w:r>
            <w:proofErr w:type="spellEnd"/>
            <w:r w:rsidRPr="000C6318">
              <w:rPr>
                <w:rFonts w:ascii="Trebuchet MS" w:hAnsi="Trebuchet MS"/>
                <w:sz w:val="22"/>
                <w:szCs w:val="22"/>
                <w:lang w:val="ro-RO"/>
              </w:rPr>
              <w:t xml:space="preserve">, si  faptul că acest certificat este completat, semnat </w:t>
            </w:r>
            <w:proofErr w:type="spellStart"/>
            <w:r w:rsidRPr="000C6318">
              <w:rPr>
                <w:rFonts w:ascii="Trebuchet MS" w:hAnsi="Trebuchet MS"/>
                <w:sz w:val="22"/>
                <w:szCs w:val="22"/>
                <w:lang w:val="ro-RO"/>
              </w:rPr>
              <w:t>şi</w:t>
            </w:r>
            <w:proofErr w:type="spellEnd"/>
            <w:r w:rsidRPr="000C6318">
              <w:rPr>
                <w:rFonts w:ascii="Trebuchet MS" w:hAnsi="Trebuchet MS"/>
                <w:sz w:val="22"/>
                <w:szCs w:val="22"/>
                <w:lang w:val="ro-RO"/>
              </w:rPr>
              <w:t xml:space="preserve"> poartă </w:t>
            </w:r>
            <w:proofErr w:type="spellStart"/>
            <w:r w:rsidRPr="000C6318">
              <w:rPr>
                <w:rFonts w:ascii="Trebuchet MS" w:hAnsi="Trebuchet MS"/>
                <w:sz w:val="22"/>
                <w:szCs w:val="22"/>
                <w:lang w:val="ro-RO"/>
              </w:rPr>
              <w:t>ştampila</w:t>
            </w:r>
            <w:proofErr w:type="spellEnd"/>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administraţiei</w:t>
            </w:r>
            <w:proofErr w:type="spellEnd"/>
            <w:r w:rsidRPr="000C6318">
              <w:rPr>
                <w:rFonts w:ascii="Trebuchet MS" w:hAnsi="Trebuchet MS"/>
                <w:sz w:val="22"/>
                <w:szCs w:val="22"/>
                <w:lang w:val="ro-RO"/>
              </w:rPr>
              <w:t xml:space="preserve"> care l-a eliberat.</w:t>
            </w:r>
          </w:p>
          <w:p w14:paraId="77C6D044" w14:textId="77777777" w:rsidR="009B1128" w:rsidRPr="000C6318" w:rsidRDefault="009B1128" w:rsidP="009B1128">
            <w:pPr>
              <w:spacing w:after="0" w:line="240" w:lineRule="auto"/>
              <w:jc w:val="center"/>
              <w:rPr>
                <w:rFonts w:ascii="Trebuchet MS" w:eastAsia="Times New Roman" w:hAnsi="Trebuchet MS" w:cs="Trebuchet MS"/>
                <w:b/>
                <w:lang w:eastAsia="fr-FR"/>
              </w:rPr>
            </w:pPr>
          </w:p>
        </w:tc>
      </w:tr>
      <w:tr w:rsidR="0097056A" w14:paraId="76558C71" w14:textId="77777777" w:rsidTr="000C6318">
        <w:trPr>
          <w:trHeight w:val="1664"/>
        </w:trPr>
        <w:tc>
          <w:tcPr>
            <w:tcW w:w="5135" w:type="dxa"/>
            <w:tcBorders>
              <w:top w:val="single" w:sz="4" w:space="0" w:color="538135"/>
              <w:left w:val="single" w:sz="4" w:space="0" w:color="538135"/>
            </w:tcBorders>
            <w:shd w:val="clear" w:color="auto" w:fill="auto"/>
          </w:tcPr>
          <w:p w14:paraId="6800639B" w14:textId="77777777" w:rsidR="0097056A" w:rsidRPr="000C6318" w:rsidRDefault="0097056A" w:rsidP="0097056A">
            <w:pPr>
              <w:suppressAutoHyphens/>
              <w:snapToGrid w:val="0"/>
              <w:spacing w:after="0" w:line="240" w:lineRule="auto"/>
              <w:rPr>
                <w:rFonts w:ascii="Trebuchet MS" w:eastAsia="Times New Roman" w:hAnsi="Trebuchet MS"/>
                <w:b/>
                <w:bCs/>
                <w:lang w:eastAsia="fr-FR"/>
              </w:rPr>
            </w:pPr>
            <w:r w:rsidRPr="000C6318">
              <w:rPr>
                <w:rFonts w:ascii="Trebuchet MS" w:eastAsia="Times New Roman" w:hAnsi="Trebuchet MS"/>
                <w:b/>
                <w:bCs/>
                <w:lang w:eastAsia="fr-FR"/>
              </w:rPr>
              <w:t>3</w:t>
            </w:r>
          </w:p>
          <w:p w14:paraId="71FA3122" w14:textId="77777777"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3.1Pentru comune și ADI:</w:t>
            </w:r>
          </w:p>
          <w:p w14:paraId="263BE0E9" w14:textId="77777777"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Inventarul bunurilor ce </w:t>
            </w:r>
            <w:proofErr w:type="spellStart"/>
            <w:r w:rsidRPr="000C6318">
              <w:rPr>
                <w:rFonts w:ascii="Trebuchet MS" w:hAnsi="Trebuchet MS"/>
                <w:bCs/>
              </w:rPr>
              <w:t>aparţin</w:t>
            </w:r>
            <w:proofErr w:type="spellEnd"/>
            <w:r w:rsidRPr="000C6318">
              <w:rPr>
                <w:rFonts w:ascii="Trebuchet MS" w:hAnsi="Trebuchet MS"/>
                <w:bCs/>
              </w:rPr>
              <w:t xml:space="preserve"> domeniului public al comunei/comunelor, întocmit conform </w:t>
            </w:r>
            <w:proofErr w:type="spellStart"/>
            <w:r w:rsidRPr="000C6318">
              <w:rPr>
                <w:rFonts w:ascii="Trebuchet MS" w:hAnsi="Trebuchet MS"/>
                <w:bCs/>
              </w:rPr>
              <w:t>legislaţiei</w:t>
            </w:r>
            <w:proofErr w:type="spellEnd"/>
            <w:r w:rsidRPr="000C6318">
              <w:rPr>
                <w:rFonts w:ascii="Trebuchet MS" w:hAnsi="Trebuchet MS"/>
                <w:bCs/>
              </w:rPr>
              <w:t xml:space="preserve"> în vigoare privind proprietatea publică </w:t>
            </w:r>
            <w:proofErr w:type="spellStart"/>
            <w:r w:rsidRPr="000C6318">
              <w:rPr>
                <w:rFonts w:ascii="Trebuchet MS" w:hAnsi="Trebuchet MS"/>
                <w:bCs/>
              </w:rPr>
              <w:t>şi</w:t>
            </w:r>
            <w:proofErr w:type="spellEnd"/>
            <w:r w:rsidRPr="000C6318">
              <w:rPr>
                <w:rFonts w:ascii="Trebuchet MS" w:hAnsi="Trebuchet MS"/>
                <w:bCs/>
              </w:rPr>
              <w:t xml:space="preserve"> regimul juridic al acesteia, atestat prin Hotărâre a Guvernului </w:t>
            </w:r>
            <w:proofErr w:type="spellStart"/>
            <w:r w:rsidRPr="000C6318">
              <w:rPr>
                <w:rFonts w:ascii="Trebuchet MS" w:hAnsi="Trebuchet MS"/>
                <w:bCs/>
              </w:rPr>
              <w:t>şi</w:t>
            </w:r>
            <w:proofErr w:type="spellEnd"/>
            <w:r w:rsidRPr="000C6318">
              <w:rPr>
                <w:rFonts w:ascii="Trebuchet MS" w:hAnsi="Trebuchet MS"/>
                <w:bCs/>
              </w:rPr>
              <w:t xml:space="preserve"> publicat în Monitorul Oficial al României.</w:t>
            </w:r>
          </w:p>
          <w:p w14:paraId="62301259" w14:textId="77777777" w:rsidR="0097056A" w:rsidRPr="000C6318" w:rsidRDefault="0097056A" w:rsidP="009B1128">
            <w:pPr>
              <w:spacing w:after="0" w:line="240" w:lineRule="auto"/>
              <w:ind w:left="360"/>
              <w:rPr>
                <w:rFonts w:ascii="Trebuchet MS" w:hAnsi="Trebuchet MS"/>
              </w:rPr>
            </w:pPr>
            <w:r w:rsidRPr="000C6318">
              <w:rPr>
                <w:rFonts w:ascii="Trebuchet MS" w:eastAsia="Times New Roman" w:hAnsi="Trebuchet MS" w:cs="Trebuchet MS"/>
                <w:bCs/>
                <w:lang w:eastAsia="fr-FR"/>
              </w:rPr>
              <w:t>și</w:t>
            </w:r>
          </w:p>
        </w:tc>
        <w:tc>
          <w:tcPr>
            <w:tcW w:w="5310" w:type="dxa"/>
            <w:tcBorders>
              <w:top w:val="single" w:sz="4" w:space="0" w:color="538135"/>
              <w:left w:val="single" w:sz="4" w:space="0" w:color="538135"/>
              <w:right w:val="single" w:sz="4" w:space="0" w:color="538135"/>
            </w:tcBorders>
            <w:shd w:val="clear" w:color="auto" w:fill="auto"/>
          </w:tcPr>
          <w:p w14:paraId="693CDA03" w14:textId="77777777"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1.</w:t>
            </w:r>
            <w:r w:rsidRPr="000C6318">
              <w:rPr>
                <w:rFonts w:ascii="Trebuchet MS" w:hAnsi="Trebuchet MS"/>
                <w:color w:val="000000"/>
              </w:rPr>
              <w:t xml:space="preserve"> </w:t>
            </w:r>
            <w:r w:rsidRPr="000C6318">
              <w:rPr>
                <w:rFonts w:ascii="Trebuchet MS" w:hAnsi="Trebuchet MS"/>
              </w:rPr>
              <w:t xml:space="preserve">Expertul verifica </w:t>
            </w:r>
            <w:r w:rsidRPr="000C6318">
              <w:rPr>
                <w:rFonts w:ascii="Trebuchet MS" w:hAnsi="Trebuchet MS"/>
                <w:color w:val="000000"/>
              </w:rPr>
              <w:t xml:space="preserve">dacă </w:t>
            </w:r>
            <w:proofErr w:type="spellStart"/>
            <w:r w:rsidRPr="000C6318">
              <w:rPr>
                <w:rFonts w:ascii="Trebuchet MS" w:hAnsi="Trebuchet MS"/>
                <w:color w:val="000000"/>
              </w:rPr>
              <w:t>informaţiile</w:t>
            </w:r>
            <w:proofErr w:type="spellEnd"/>
            <w:r w:rsidRPr="000C6318">
              <w:rPr>
                <w:rFonts w:ascii="Trebuchet MS" w:hAnsi="Trebuchet MS"/>
                <w:color w:val="000000"/>
              </w:rPr>
              <w:t xml:space="preserve"> prezentate în documentul 3 confirmă faptul că terenul / clădirea pe care/asupra </w:t>
            </w:r>
            <w:proofErr w:type="spellStart"/>
            <w:r w:rsidRPr="000C6318">
              <w:rPr>
                <w:rFonts w:ascii="Trebuchet MS" w:hAnsi="Trebuchet MS"/>
                <w:color w:val="000000"/>
              </w:rPr>
              <w:t>careia</w:t>
            </w:r>
            <w:proofErr w:type="spellEnd"/>
            <w:r w:rsidRPr="000C6318">
              <w:rPr>
                <w:rFonts w:ascii="Trebuchet MS" w:hAnsi="Trebuchet MS"/>
                <w:color w:val="000000"/>
              </w:rPr>
              <w:t xml:space="preserve"> se execută lucrarea este în proprietate publică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există acordul / avizul </w:t>
            </w:r>
            <w:proofErr w:type="spellStart"/>
            <w:r w:rsidRPr="000C6318">
              <w:rPr>
                <w:rFonts w:ascii="Trebuchet MS" w:hAnsi="Trebuchet MS"/>
                <w:color w:val="000000"/>
              </w:rPr>
              <w:t>autorităţii</w:t>
            </w:r>
            <w:proofErr w:type="spellEnd"/>
            <w:r w:rsidRPr="000C6318">
              <w:rPr>
                <w:rFonts w:ascii="Trebuchet MS" w:hAnsi="Trebuchet MS"/>
                <w:color w:val="000000"/>
              </w:rPr>
              <w:t xml:space="preserve"> </w:t>
            </w:r>
            <w:proofErr w:type="spellStart"/>
            <w:r w:rsidRPr="000C6318">
              <w:rPr>
                <w:rFonts w:ascii="Trebuchet MS" w:hAnsi="Trebuchet MS"/>
                <w:color w:val="000000"/>
              </w:rPr>
              <w:t>deţinătoare</w:t>
            </w:r>
            <w:proofErr w:type="spellEnd"/>
            <w:r w:rsidRPr="000C6318">
              <w:rPr>
                <w:rFonts w:ascii="Trebuchet MS" w:hAnsi="Trebuchet MS"/>
                <w:color w:val="000000"/>
              </w:rPr>
              <w:t>, dacă este cazul.</w:t>
            </w:r>
          </w:p>
          <w:p w14:paraId="5E84A4B1" w14:textId="77777777"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 xml:space="preserve">2.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fie a actelor care dovedesc proprietatea asupra clădirii / terenului pe care se va realiza </w:t>
            </w:r>
            <w:proofErr w:type="spellStart"/>
            <w:r w:rsidRPr="000C6318">
              <w:rPr>
                <w:rFonts w:ascii="Trebuchet MS" w:hAnsi="Trebuchet MS"/>
                <w:color w:val="000000"/>
              </w:rPr>
              <w:t>investiţia</w:t>
            </w:r>
            <w:proofErr w:type="spellEnd"/>
            <w:r w:rsidRPr="000C6318">
              <w:rPr>
                <w:rFonts w:ascii="Trebuchet MS" w:hAnsi="Trebuchet MS"/>
                <w:color w:val="000000"/>
              </w:rPr>
              <w:t>, fie a contractului de concesiune a acestora.</w:t>
            </w:r>
          </w:p>
          <w:p w14:paraId="21AF00F4" w14:textId="77777777" w:rsidR="0097056A" w:rsidRPr="000C6318" w:rsidRDefault="0097056A" w:rsidP="0097056A">
            <w:pPr>
              <w:spacing w:before="20" w:after="20"/>
              <w:jc w:val="both"/>
              <w:rPr>
                <w:rFonts w:ascii="Trebuchet MS" w:hAnsi="Trebuchet MS"/>
                <w:color w:val="000000"/>
              </w:rPr>
            </w:pPr>
            <w:r w:rsidRPr="000C6318">
              <w:rPr>
                <w:rFonts w:ascii="Trebuchet MS" w:hAnsi="Trebuchet MS"/>
                <w:color w:val="000000"/>
              </w:rPr>
              <w:t xml:space="preserve">        Pentru contractele de concesiune se verifică dacă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poarta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le-a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că au fost emise pe numele solicitantului. </w:t>
            </w:r>
          </w:p>
          <w:p w14:paraId="51C464A2" w14:textId="77777777"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3</w:t>
            </w:r>
            <w:r w:rsidRPr="000C6318">
              <w:rPr>
                <w:rFonts w:ascii="Trebuchet MS" w:hAnsi="Trebuchet MS"/>
                <w:color w:val="000000"/>
              </w:rPr>
              <w:t xml:space="preserve">.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a actului de proprietate / documentului încheiat la notariat care atestă dreptul de administrare asupra obiectivului care se va restaura, consolida, conserva.</w:t>
            </w:r>
          </w:p>
        </w:tc>
      </w:tr>
      <w:tr w:rsidR="0097056A" w14:paraId="488B2C59" w14:textId="77777777" w:rsidTr="000C6318">
        <w:trPr>
          <w:trHeight w:val="7605"/>
        </w:trPr>
        <w:tc>
          <w:tcPr>
            <w:tcW w:w="5135" w:type="dxa"/>
            <w:tcBorders>
              <w:left w:val="single" w:sz="4" w:space="0" w:color="538135"/>
              <w:bottom w:val="single" w:sz="4" w:space="0" w:color="auto"/>
            </w:tcBorders>
            <w:shd w:val="clear" w:color="auto" w:fill="auto"/>
          </w:tcPr>
          <w:p w14:paraId="4AF9B2FA" w14:textId="416ED07D"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lastRenderedPageBreak/>
              <w:t xml:space="preserve">3.2.Hotărârea Consiliului Local privind aprobarea modificărilor </w:t>
            </w:r>
            <w:proofErr w:type="spellStart"/>
            <w:r w:rsidRPr="000C6318">
              <w:rPr>
                <w:rFonts w:ascii="Trebuchet MS" w:hAnsi="Trebuchet MS"/>
                <w:bCs/>
              </w:rPr>
              <w:t>şi</w:t>
            </w:r>
            <w:proofErr w:type="spellEnd"/>
            <w:r w:rsidRPr="000C6318">
              <w:rPr>
                <w:rFonts w:ascii="Trebuchet MS" w:hAnsi="Trebuchet MS"/>
                <w:bCs/>
              </w:rPr>
              <w:t xml:space="preserve"> / sau completărilor la inventar în sensul includerii în domeniul public sau detalierii poziției globale existente sau clasificării unor drumuri neclasificate, cu respectarea prevederilor </w:t>
            </w:r>
            <w:r w:rsidR="0094045A" w:rsidRPr="0094045A">
              <w:rPr>
                <w:rFonts w:ascii="Trebuchet MS" w:hAnsi="Trebuchet MS"/>
                <w:bCs/>
                <w:color w:val="FF0000"/>
              </w:rPr>
              <w:t>a</w:t>
            </w:r>
            <w:r w:rsidRPr="0094045A">
              <w:rPr>
                <w:rFonts w:ascii="Trebuchet MS" w:hAnsi="Trebuchet MS"/>
                <w:bCs/>
                <w:color w:val="FF0000"/>
              </w:rPr>
              <w:t xml:space="preserve">rt. </w:t>
            </w:r>
            <w:r w:rsidR="0094045A" w:rsidRPr="0094045A">
              <w:rPr>
                <w:rFonts w:ascii="Trebuchet MS" w:hAnsi="Trebuchet MS"/>
                <w:bCs/>
                <w:color w:val="FF0000"/>
              </w:rPr>
              <w:t>255</w:t>
            </w:r>
            <w:r w:rsidRPr="0094045A">
              <w:rPr>
                <w:rFonts w:ascii="Trebuchet MS" w:hAnsi="Trebuchet MS"/>
                <w:bCs/>
                <w:color w:val="FF0000"/>
              </w:rPr>
              <w:t xml:space="preserve"> din </w:t>
            </w:r>
            <w:r w:rsidR="0094045A" w:rsidRPr="0094045A">
              <w:rPr>
                <w:rFonts w:ascii="Trebuchet MS" w:hAnsi="Trebuchet MS"/>
                <w:bCs/>
                <w:color w:val="FF0000"/>
              </w:rPr>
              <w:t>OUG</w:t>
            </w:r>
            <w:r w:rsidRPr="0094045A">
              <w:rPr>
                <w:rFonts w:ascii="Trebuchet MS" w:hAnsi="Trebuchet MS"/>
                <w:bCs/>
                <w:color w:val="FF0000"/>
              </w:rPr>
              <w:t xml:space="preserve"> nr. </w:t>
            </w:r>
            <w:r w:rsidR="0094045A" w:rsidRPr="0094045A">
              <w:rPr>
                <w:rFonts w:ascii="Trebuchet MS" w:hAnsi="Trebuchet MS"/>
                <w:bCs/>
                <w:color w:val="FF0000"/>
              </w:rPr>
              <w:t>57/2019 privind Codul Administrativ</w:t>
            </w:r>
            <w:r w:rsidRPr="000C6318">
              <w:rPr>
                <w:rFonts w:ascii="Trebuchet MS" w:hAnsi="Trebuchet MS"/>
                <w:bCs/>
              </w:rPr>
              <w:t xml:space="preserve">, cu modificările </w:t>
            </w:r>
            <w:proofErr w:type="spellStart"/>
            <w:r w:rsidRPr="000C6318">
              <w:rPr>
                <w:rFonts w:ascii="Trebuchet MS" w:hAnsi="Trebuchet MS"/>
                <w:bCs/>
              </w:rPr>
              <w:t>şi</w:t>
            </w:r>
            <w:proofErr w:type="spellEnd"/>
            <w:r w:rsidRPr="000C6318">
              <w:rPr>
                <w:rFonts w:ascii="Trebuchet MS" w:hAnsi="Trebuchet MS"/>
                <w:bCs/>
              </w:rPr>
              <w:t xml:space="preserve"> completările ulterioare, adică să fi fost supusă controlului de legalitate al Prefectului, în </w:t>
            </w:r>
            <w:proofErr w:type="spellStart"/>
            <w:r w:rsidRPr="000C6318">
              <w:rPr>
                <w:rFonts w:ascii="Trebuchet MS" w:hAnsi="Trebuchet MS"/>
                <w:bCs/>
              </w:rPr>
              <w:t>condiţiile</w:t>
            </w:r>
            <w:proofErr w:type="spellEnd"/>
            <w:r w:rsidRPr="000C6318">
              <w:rPr>
                <w:rFonts w:ascii="Trebuchet MS" w:hAnsi="Trebuchet MS"/>
                <w:bCs/>
              </w:rPr>
              <w:t xml:space="preserve"> legii</w:t>
            </w:r>
          </w:p>
          <w:p w14:paraId="6853F842" w14:textId="77777777" w:rsidR="0097056A" w:rsidRPr="000C6318" w:rsidRDefault="0097056A" w:rsidP="009B1128">
            <w:pPr>
              <w:spacing w:after="0" w:line="240" w:lineRule="auto"/>
              <w:ind w:firstLine="360"/>
              <w:rPr>
                <w:rFonts w:ascii="Trebuchet MS" w:hAnsi="Trebuchet MS"/>
              </w:rPr>
            </w:pPr>
            <w:r w:rsidRPr="000C6318">
              <w:rPr>
                <w:rFonts w:ascii="Trebuchet MS" w:hAnsi="Trebuchet MS"/>
                <w:bCs/>
              </w:rPr>
              <w:t>Și/sau</w:t>
            </w:r>
          </w:p>
          <w:p w14:paraId="7867FB34" w14:textId="77777777"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 xml:space="preserve">3.3Avizul administratorului terenului </w:t>
            </w:r>
            <w:proofErr w:type="spellStart"/>
            <w:r w:rsidRPr="000C6318">
              <w:rPr>
                <w:rFonts w:ascii="Trebuchet MS" w:hAnsi="Trebuchet MS"/>
                <w:bCs/>
              </w:rPr>
              <w:t>aparţinând</w:t>
            </w:r>
            <w:proofErr w:type="spellEnd"/>
            <w:r w:rsidRPr="000C6318">
              <w:rPr>
                <w:rFonts w:ascii="Trebuchet MS" w:hAnsi="Trebuchet MS"/>
                <w:bCs/>
              </w:rPr>
              <w:t xml:space="preserve"> domeniului public, altul </w:t>
            </w:r>
            <w:proofErr w:type="spellStart"/>
            <w:r w:rsidRPr="000C6318">
              <w:rPr>
                <w:rFonts w:ascii="Trebuchet MS" w:hAnsi="Trebuchet MS"/>
                <w:bCs/>
              </w:rPr>
              <w:t>decat</w:t>
            </w:r>
            <w:proofErr w:type="spellEnd"/>
            <w:r w:rsidRPr="000C6318">
              <w:rPr>
                <w:rFonts w:ascii="Trebuchet MS" w:hAnsi="Trebuchet MS"/>
                <w:bCs/>
              </w:rPr>
              <w:t xml:space="preserve"> cel administrat de </w:t>
            </w:r>
            <w:proofErr w:type="spellStart"/>
            <w:r w:rsidRPr="000C6318">
              <w:rPr>
                <w:rFonts w:ascii="Trebuchet MS" w:hAnsi="Trebuchet MS"/>
                <w:bCs/>
              </w:rPr>
              <w:t>primarie</w:t>
            </w:r>
            <w:proofErr w:type="spellEnd"/>
            <w:r w:rsidRPr="000C6318">
              <w:rPr>
                <w:rFonts w:ascii="Trebuchet MS" w:hAnsi="Trebuchet MS"/>
                <w:bCs/>
              </w:rPr>
              <w:t xml:space="preserve"> (dacă este cazul)</w:t>
            </w:r>
          </w:p>
          <w:p w14:paraId="481CE410" w14:textId="77777777"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3.4Pentru ONG-</w:t>
            </w:r>
            <w:proofErr w:type="spellStart"/>
            <w:r w:rsidRPr="000C6318">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sidRPr="000C6318">
              <w:rPr>
                <w:rFonts w:ascii="Trebuchet MS" w:hAnsi="Trebuchet MS"/>
                <w:bCs/>
              </w:rPr>
              <w:t xml:space="preserve"> Instituții de cult și </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p w14:paraId="1766227D" w14:textId="77777777"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sidRPr="000C6318">
              <w:rPr>
                <w:rFonts w:ascii="Trebuchet MS" w:hAnsi="Trebuchet MS"/>
                <w:bCs/>
              </w:rPr>
              <w:t>finanţare</w:t>
            </w:r>
            <w:proofErr w:type="spellEnd"/>
            <w:r w:rsidRPr="000C6318">
              <w:rPr>
                <w:rFonts w:ascii="Trebuchet MS" w:hAnsi="Trebuchet MS"/>
                <w:bCs/>
              </w:rPr>
              <w:t>;</w:t>
            </w:r>
          </w:p>
        </w:tc>
        <w:tc>
          <w:tcPr>
            <w:tcW w:w="5310" w:type="dxa"/>
            <w:tcBorders>
              <w:left w:val="single" w:sz="4" w:space="0" w:color="538135"/>
              <w:bottom w:val="single" w:sz="4" w:space="0" w:color="auto"/>
              <w:right w:val="single" w:sz="4" w:space="0" w:color="538135"/>
            </w:tcBorders>
            <w:shd w:val="clear" w:color="auto" w:fill="auto"/>
          </w:tcPr>
          <w:p w14:paraId="4445E5BC" w14:textId="77777777"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14:paraId="1F1E70C0" w14:textId="77777777" w:rsidTr="000C6318">
        <w:trPr>
          <w:trHeight w:val="3240"/>
        </w:trPr>
        <w:tc>
          <w:tcPr>
            <w:tcW w:w="5135" w:type="dxa"/>
            <w:tcBorders>
              <w:left w:val="single" w:sz="4" w:space="0" w:color="538135"/>
              <w:bottom w:val="single" w:sz="4" w:space="0" w:color="538135"/>
            </w:tcBorders>
            <w:shd w:val="clear" w:color="auto" w:fill="auto"/>
          </w:tcPr>
          <w:p w14:paraId="1E311E03"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 </w:t>
            </w:r>
            <w:r w:rsidRPr="002E0D11">
              <w:rPr>
                <w:rFonts w:ascii="Trebuchet MS" w:eastAsia="Times New Roman" w:hAnsi="Trebuchet MS" w:cs="Arial"/>
                <w:lang w:val="fr-FR"/>
              </w:rPr>
              <w:t xml:space="preserve">Document care </w:t>
            </w:r>
            <w:proofErr w:type="spellStart"/>
            <w:r w:rsidRPr="002E0D11">
              <w:rPr>
                <w:rFonts w:ascii="Trebuchet MS" w:eastAsia="Times New Roman" w:hAnsi="Trebuchet MS" w:cs="Arial"/>
                <w:lang w:val="fr-FR"/>
              </w:rPr>
              <w:t>să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ateste</w:t>
            </w:r>
            <w:proofErr w:type="spellEnd"/>
            <w:r w:rsidRPr="002E0D11">
              <w:rPr>
                <w:rFonts w:ascii="Trebuchet MS" w:eastAsia="Times New Roman" w:hAnsi="Trebuchet MS" w:cs="Arial"/>
                <w:lang w:val="fr-FR"/>
              </w:rPr>
              <w:t xml:space="preserve"> ca </w:t>
            </w:r>
            <w:proofErr w:type="spellStart"/>
            <w:r w:rsidRPr="002E0D11">
              <w:rPr>
                <w:rFonts w:ascii="Trebuchet MS" w:eastAsia="Times New Roman" w:hAnsi="Trebuchet MS" w:cs="Arial"/>
                <w:lang w:val="fr-FR"/>
              </w:rPr>
              <w:t>solicitantul</w:t>
            </w:r>
            <w:proofErr w:type="spellEnd"/>
            <w:r w:rsidRPr="002E0D11">
              <w:rPr>
                <w:rFonts w:ascii="Trebuchet MS" w:eastAsia="Times New Roman" w:hAnsi="Trebuchet MS" w:cs="Arial"/>
                <w:lang w:val="fr-FR"/>
              </w:rPr>
              <w:t xml:space="preserve"> a </w:t>
            </w:r>
            <w:proofErr w:type="spellStart"/>
            <w:r w:rsidRPr="002E0D11">
              <w:rPr>
                <w:rFonts w:ascii="Trebuchet MS" w:eastAsia="Times New Roman" w:hAnsi="Trebuchet MS" w:cs="Arial"/>
                <w:lang w:val="fr-FR"/>
              </w:rPr>
              <w:t>depus</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documentaţia</w:t>
            </w:r>
            <w:proofErr w:type="spellEnd"/>
            <w:r w:rsidRPr="002E0D11">
              <w:rPr>
                <w:rFonts w:ascii="Trebuchet MS" w:eastAsia="Times New Roman" w:hAnsi="Trebuchet MS" w:cs="Arial"/>
                <w:lang w:val="fr-FR"/>
              </w:rPr>
              <w:t xml:space="preserve"> la </w:t>
            </w:r>
            <w:proofErr w:type="gramStart"/>
            <w:r w:rsidRPr="002E0D11">
              <w:rPr>
                <w:rFonts w:ascii="Trebuchet MS" w:eastAsia="Times New Roman" w:hAnsi="Trebuchet MS" w:cs="Arial"/>
                <w:lang w:val="fr-FR"/>
              </w:rPr>
              <w:t>ANPM:</w:t>
            </w:r>
            <w:proofErr w:type="gramEnd"/>
          </w:p>
          <w:p w14:paraId="5D591E19"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4.1 </w:t>
            </w:r>
            <w:proofErr w:type="spellStart"/>
            <w:r w:rsidRPr="002E0D11">
              <w:rPr>
                <w:rFonts w:ascii="Trebuchet MS" w:eastAsia="Times New Roman" w:hAnsi="Trebuchet MS" w:cs="Arial"/>
                <w:lang w:val="fr-FR"/>
              </w:rPr>
              <w:t>Clasarea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notificării</w:t>
            </w:r>
            <w:proofErr w:type="spellEnd"/>
          </w:p>
          <w:p w14:paraId="3EE48A16"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14:paraId="60924223"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4.2 </w:t>
            </w:r>
            <w:proofErr w:type="spellStart"/>
            <w:r w:rsidRPr="002E0D11">
              <w:rPr>
                <w:rFonts w:ascii="Trebuchet MS" w:eastAsia="Times New Roman" w:hAnsi="Trebuchet MS" w:cs="Arial"/>
                <w:lang w:val="fr-FR"/>
              </w:rPr>
              <w:t>Decizia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etapei</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încadrare</w:t>
            </w:r>
            <w:proofErr w:type="spellEnd"/>
            <w:r w:rsidRPr="002E0D11">
              <w:rPr>
                <w:rFonts w:ascii="Trebuchet MS" w:eastAsia="Times New Roman" w:hAnsi="Trebuchet MS" w:cs="Arial"/>
                <w:lang w:val="fr-FR"/>
              </w:rPr>
              <w:t>, ca document final (</w:t>
            </w:r>
            <w:proofErr w:type="spellStart"/>
            <w:r w:rsidRPr="002E0D11">
              <w:rPr>
                <w:rFonts w:ascii="Trebuchet MS" w:eastAsia="Times New Roman" w:hAnsi="Trebuchet MS" w:cs="Arial"/>
                <w:lang w:val="fr-FR"/>
              </w:rPr>
              <w:t>prin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precizează</w:t>
            </w:r>
            <w:proofErr w:type="spellEnd"/>
          </w:p>
          <w:p w14:paraId="660011E1"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că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proiectul</w:t>
            </w:r>
            <w:proofErr w:type="spellEnd"/>
            <w:r w:rsidRPr="002E0D11">
              <w:rPr>
                <w:rFonts w:ascii="Trebuchet MS" w:eastAsia="Times New Roman" w:hAnsi="Trebuchet MS" w:cs="Arial"/>
                <w:lang w:val="fr-FR"/>
              </w:rPr>
              <w:t xml:space="preserve"> nu se </w:t>
            </w:r>
            <w:proofErr w:type="spellStart"/>
            <w:r w:rsidRPr="002E0D11">
              <w:rPr>
                <w:rFonts w:ascii="Trebuchet MS" w:eastAsia="Times New Roman" w:hAnsi="Trebuchet MS" w:cs="Arial"/>
                <w:lang w:val="fr-FR"/>
              </w:rPr>
              <w:t>supune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şi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nici</w:t>
            </w:r>
            <w:proofErr w:type="spellEnd"/>
            <w:r w:rsidR="00646F38"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adecvate</w:t>
            </w:r>
            <w:proofErr w:type="spellEnd"/>
            <w:r w:rsidRPr="002E0D11">
              <w:rPr>
                <w:rFonts w:ascii="Trebuchet MS" w:eastAsia="Times New Roman" w:hAnsi="Trebuchet MS" w:cs="Arial"/>
                <w:lang w:val="fr-FR"/>
              </w:rPr>
              <w:t>)</w:t>
            </w:r>
          </w:p>
          <w:p w14:paraId="2BBAC46C"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14:paraId="370E3B5A"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4.3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impune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00646F38"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preconizat</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p>
          <w:p w14:paraId="3807B68D"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14:paraId="1AF3044F" w14:textId="77777777"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4.4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și</w:t>
            </w:r>
            <w:proofErr w:type="spellEnd"/>
            <w:r w:rsidRPr="002E0D11">
              <w:rPr>
                <w:rFonts w:ascii="Trebuchet MS" w:eastAsia="Times New Roman" w:hAnsi="Trebuchet MS" w:cs="Arial"/>
                <w:lang w:val="fr-FR"/>
              </w:rPr>
              <w:t xml:space="preserve"> de</w:t>
            </w:r>
            <w:r w:rsidR="00646F38"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evaluare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adecvată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dacă</w:t>
            </w:r>
            <w:proofErr w:type="spellEnd"/>
            <w:r w:rsidRPr="002E0D11">
              <w:rPr>
                <w:rFonts w:ascii="Trebuchet MS" w:eastAsia="Times New Roman" w:hAnsi="Trebuchet MS" w:cs="Arial"/>
                <w:lang w:val="fr-FR"/>
              </w:rPr>
              <w:t xml:space="preserve"> este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w:t>
            </w:r>
          </w:p>
          <w:p w14:paraId="77F9104E" w14:textId="77777777" w:rsidR="0097056A" w:rsidRPr="000C6318" w:rsidRDefault="0097056A" w:rsidP="00646F38">
            <w:pPr>
              <w:autoSpaceDE w:val="0"/>
              <w:autoSpaceDN w:val="0"/>
              <w:adjustRightInd w:val="0"/>
              <w:spacing w:after="0" w:line="240" w:lineRule="auto"/>
              <w:rPr>
                <w:rFonts w:ascii="Trebuchet MS" w:hAnsi="Trebuchet MS"/>
              </w:rPr>
            </w:pPr>
            <w:r w:rsidRPr="000C6318">
              <w:rPr>
                <w:rFonts w:ascii="Trebuchet MS" w:eastAsia="Times New Roman" w:hAnsi="Trebuchet MS" w:cs="Arial"/>
                <w:b/>
                <w:bCs/>
                <w:lang w:val="en-US"/>
              </w:rPr>
              <w:t xml:space="preserve">4.5 </w:t>
            </w:r>
            <w:proofErr w:type="spellStart"/>
            <w:r w:rsidRPr="000C6318">
              <w:rPr>
                <w:rFonts w:ascii="Trebuchet MS" w:eastAsia="Times New Roman" w:hAnsi="Trebuchet MS" w:cs="Arial"/>
                <w:lang w:val="en-US"/>
              </w:rPr>
              <w:t>Aviz</w:t>
            </w:r>
            <w:proofErr w:type="spellEnd"/>
            <w:r w:rsidRPr="000C6318">
              <w:rPr>
                <w:rFonts w:ascii="Trebuchet MS" w:eastAsia="Times New Roman" w:hAnsi="Trebuchet MS" w:cs="Arial"/>
                <w:lang w:val="en-US"/>
              </w:rPr>
              <w:t xml:space="preserve"> Natura 2000 </w:t>
            </w:r>
            <w:proofErr w:type="spellStart"/>
            <w:r w:rsidRPr="000C6318">
              <w:rPr>
                <w:rFonts w:ascii="Trebuchet MS" w:eastAsia="Times New Roman" w:hAnsi="Trebuchet MS" w:cs="Arial"/>
                <w:lang w:val="en-US"/>
              </w:rPr>
              <w:t>pentru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proiectele</w:t>
            </w:r>
            <w:proofErr w:type="spellEnd"/>
            <w:r w:rsidRPr="000C6318">
              <w:rPr>
                <w:rFonts w:ascii="Trebuchet MS" w:eastAsia="Times New Roman" w:hAnsi="Trebuchet MS" w:cs="Arial"/>
                <w:lang w:val="en-US"/>
              </w:rPr>
              <w:t xml:space="preserve"> care </w:t>
            </w:r>
            <w:proofErr w:type="spellStart"/>
            <w:r w:rsidRPr="000C6318">
              <w:rPr>
                <w:rFonts w:ascii="Trebuchet MS" w:eastAsia="Times New Roman" w:hAnsi="Trebuchet MS" w:cs="Arial"/>
                <w:lang w:val="en-US"/>
              </w:rPr>
              <w:t>impun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doar</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w:t>
            </w:r>
          </w:p>
        </w:tc>
        <w:tc>
          <w:tcPr>
            <w:tcW w:w="5310" w:type="dxa"/>
            <w:tcBorders>
              <w:left w:val="single" w:sz="4" w:space="0" w:color="538135"/>
              <w:bottom w:val="single" w:sz="4" w:space="0" w:color="538135"/>
              <w:right w:val="single" w:sz="4" w:space="0" w:color="538135"/>
            </w:tcBorders>
            <w:shd w:val="clear" w:color="auto" w:fill="auto"/>
          </w:tcPr>
          <w:p w14:paraId="28F376B9" w14:textId="77777777"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14:paraId="69C99019" w14:textId="77777777" w:rsidTr="000C6318">
        <w:trPr>
          <w:trHeight w:val="493"/>
        </w:trPr>
        <w:tc>
          <w:tcPr>
            <w:tcW w:w="5135" w:type="dxa"/>
            <w:tcBorders>
              <w:left w:val="single" w:sz="4" w:space="0" w:color="538135"/>
              <w:bottom w:val="single" w:sz="4" w:space="0" w:color="538135"/>
            </w:tcBorders>
            <w:shd w:val="clear" w:color="auto" w:fill="auto"/>
          </w:tcPr>
          <w:p w14:paraId="6DD82B8C" w14:textId="77777777" w:rsidR="0097056A" w:rsidRPr="000C6318" w:rsidRDefault="0097056A" w:rsidP="009B1128">
            <w:pPr>
              <w:autoSpaceDE w:val="0"/>
              <w:autoSpaceDN w:val="0"/>
              <w:adjustRightInd w:val="0"/>
              <w:spacing w:after="0" w:line="240" w:lineRule="auto"/>
              <w:rPr>
                <w:rFonts w:ascii="Trebuchet MS" w:eastAsia="Times New Roman" w:hAnsi="Trebuchet MS" w:cs="Arial"/>
                <w:bCs/>
                <w:lang w:val="en-US"/>
              </w:rPr>
            </w:pPr>
            <w:r w:rsidRPr="000C6318">
              <w:rPr>
                <w:rFonts w:ascii="Trebuchet MS" w:eastAsia="Times New Roman" w:hAnsi="Trebuchet MS" w:cs="Arial"/>
                <w:bCs/>
                <w:lang w:val="en-US"/>
              </w:rPr>
              <w:t xml:space="preserve">5.Avizul de </w:t>
            </w:r>
            <w:proofErr w:type="spellStart"/>
            <w:r w:rsidRPr="000C6318">
              <w:rPr>
                <w:rFonts w:ascii="Trebuchet MS" w:eastAsia="Times New Roman" w:hAnsi="Trebuchet MS" w:cs="Arial"/>
                <w:bCs/>
                <w:lang w:val="en-US"/>
              </w:rPr>
              <w:t>conformitate</w:t>
            </w:r>
            <w:proofErr w:type="spellEnd"/>
            <w:r w:rsidRPr="000C6318">
              <w:rPr>
                <w:rFonts w:ascii="Trebuchet MS" w:eastAsia="Times New Roman" w:hAnsi="Trebuchet MS" w:cs="Arial"/>
                <w:bCs/>
                <w:lang w:val="en-US"/>
              </w:rPr>
              <w:t xml:space="preserve"> al </w:t>
            </w:r>
            <w:proofErr w:type="spellStart"/>
            <w:r w:rsidRPr="000C6318">
              <w:rPr>
                <w:rFonts w:ascii="Trebuchet MS" w:eastAsia="Times New Roman" w:hAnsi="Trebuchet MS" w:cs="Arial"/>
                <w:bCs/>
                <w:lang w:val="en-US"/>
              </w:rPr>
              <w:t>operatorului</w:t>
            </w:r>
            <w:proofErr w:type="spellEnd"/>
            <w:r w:rsidRPr="000C6318">
              <w:rPr>
                <w:rFonts w:ascii="Trebuchet MS" w:eastAsia="Times New Roman" w:hAnsi="Trebuchet MS" w:cs="Arial"/>
                <w:bCs/>
                <w:lang w:val="en-US"/>
              </w:rPr>
              <w:t xml:space="preserve"> regional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190B83BC" w14:textId="77777777" w:rsidR="0097056A" w:rsidRPr="000C6318" w:rsidRDefault="009D537F" w:rsidP="0097056A">
            <w:pPr>
              <w:spacing w:after="0" w:line="240" w:lineRule="auto"/>
              <w:jc w:val="center"/>
              <w:rPr>
                <w:rFonts w:ascii="Trebuchet MS" w:eastAsia="Times New Roman" w:hAnsi="Trebuchet MS" w:cs="Trebuchet MS"/>
                <w:lang w:eastAsia="fr-FR"/>
              </w:rPr>
            </w:pPr>
            <w:r w:rsidRPr="000C6318">
              <w:rPr>
                <w:rFonts w:ascii="Trebuchet MS" w:eastAsia="Wingdings" w:hAnsi="Trebuchet MS" w:cs="Wingdings"/>
                <w:lang w:eastAsia="fr-FR"/>
              </w:rPr>
              <w:t xml:space="preserve">Expertul verifica prezenta acestui document pentru proiectele care </w:t>
            </w:r>
            <w:proofErr w:type="spellStart"/>
            <w:r w:rsidRPr="000C6318">
              <w:rPr>
                <w:rFonts w:ascii="Trebuchet MS" w:eastAsia="Wingdings" w:hAnsi="Trebuchet MS" w:cs="Wingdings"/>
                <w:lang w:eastAsia="fr-FR"/>
              </w:rPr>
              <w:t>vizeaza</w:t>
            </w:r>
            <w:proofErr w:type="spellEnd"/>
            <w:r w:rsidRPr="000C6318">
              <w:rPr>
                <w:rFonts w:ascii="Trebuchet MS" w:eastAsia="Wingdings" w:hAnsi="Trebuchet MS" w:cs="Wingdings"/>
                <w:lang w:eastAsia="fr-FR"/>
              </w:rPr>
              <w:t xml:space="preserve"> </w:t>
            </w:r>
            <w:proofErr w:type="spellStart"/>
            <w:r w:rsidRPr="000C6318">
              <w:rPr>
                <w:rFonts w:ascii="Trebuchet MS" w:eastAsia="Wingdings" w:hAnsi="Trebuchet MS" w:cs="Wingdings"/>
                <w:lang w:eastAsia="fr-FR"/>
              </w:rPr>
              <w:t>retele</w:t>
            </w:r>
            <w:proofErr w:type="spellEnd"/>
            <w:r w:rsidRPr="000C6318">
              <w:rPr>
                <w:rFonts w:ascii="Trebuchet MS" w:eastAsia="Wingdings" w:hAnsi="Trebuchet MS" w:cs="Wingdings"/>
                <w:lang w:eastAsia="fr-FR"/>
              </w:rPr>
              <w:t xml:space="preserve"> de apa/canalizare, daca este cazul</w:t>
            </w:r>
          </w:p>
        </w:tc>
      </w:tr>
      <w:tr w:rsidR="009D537F" w14:paraId="6E2727FA" w14:textId="77777777" w:rsidTr="000C6318">
        <w:trPr>
          <w:trHeight w:val="1470"/>
        </w:trPr>
        <w:tc>
          <w:tcPr>
            <w:tcW w:w="5135" w:type="dxa"/>
            <w:tcBorders>
              <w:top w:val="single" w:sz="4" w:space="0" w:color="538135"/>
              <w:left w:val="single" w:sz="4" w:space="0" w:color="538135"/>
              <w:bottom w:val="single" w:sz="4" w:space="0" w:color="538135"/>
            </w:tcBorders>
            <w:shd w:val="clear" w:color="auto" w:fill="auto"/>
          </w:tcPr>
          <w:p w14:paraId="74A9EFE3" w14:textId="77777777"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6.Hotărârea Consiliului Local / </w:t>
            </w:r>
            <w:proofErr w:type="spellStart"/>
            <w:r w:rsidRPr="000C6318">
              <w:rPr>
                <w:rFonts w:ascii="Trebuchet MS" w:hAnsi="Trebuchet MS"/>
                <w:bCs/>
              </w:rPr>
              <w:t>Hotarârile</w:t>
            </w:r>
            <w:proofErr w:type="spellEnd"/>
            <w:r w:rsidRPr="000C6318">
              <w:rPr>
                <w:rFonts w:ascii="Trebuchet MS" w:hAnsi="Trebuchet MS"/>
                <w:bCs/>
              </w:rPr>
              <w:t xml:space="preserve"> Consiliului Local în cazul ADI/</w:t>
            </w:r>
            <w:proofErr w:type="spellStart"/>
            <w:r w:rsidRPr="000C6318">
              <w:rPr>
                <w:rFonts w:ascii="Trebuchet MS" w:hAnsi="Trebuchet MS"/>
                <w:bCs/>
              </w:rPr>
              <w:t>Hotararea</w:t>
            </w:r>
            <w:proofErr w:type="spellEnd"/>
            <w:r w:rsidRPr="000C6318">
              <w:rPr>
                <w:rFonts w:ascii="Trebuchet MS" w:hAnsi="Trebuchet MS"/>
                <w:bCs/>
              </w:rPr>
              <w:t xml:space="preserve"> </w:t>
            </w:r>
            <w:proofErr w:type="spellStart"/>
            <w:r w:rsidRPr="000C6318">
              <w:rPr>
                <w:rFonts w:ascii="Trebuchet MS" w:hAnsi="Trebuchet MS"/>
                <w:bCs/>
              </w:rPr>
              <w:t>Adunarii</w:t>
            </w:r>
            <w:proofErr w:type="spellEnd"/>
            <w:r w:rsidRPr="000C6318">
              <w:rPr>
                <w:rFonts w:ascii="Trebuchet MS" w:hAnsi="Trebuchet MS"/>
                <w:bCs/>
              </w:rPr>
              <w:t xml:space="preserve"> Generala în cazul ONG/GAL, </w:t>
            </w:r>
            <w:proofErr w:type="spellStart"/>
            <w:r w:rsidRPr="000C6318">
              <w:rPr>
                <w:rFonts w:ascii="Trebuchet MS" w:hAnsi="Trebuchet MS"/>
                <w:bCs/>
                <w:color w:val="00000A"/>
                <w:highlight w:val="white"/>
              </w:rPr>
              <w:t>Hotârârea</w:t>
            </w:r>
            <w:proofErr w:type="spellEnd"/>
            <w:r w:rsidRPr="000C6318">
              <w:rPr>
                <w:rFonts w:ascii="Trebuchet MS" w:hAnsi="Trebuchet MS"/>
                <w:bCs/>
                <w:color w:val="00000A"/>
                <w:highlight w:val="white"/>
              </w:rPr>
              <w:t xml:space="preserve"> Consiliului Parohial </w:t>
            </w:r>
            <w:r w:rsidRPr="000C6318">
              <w:rPr>
                <w:rFonts w:ascii="Trebuchet MS" w:hAnsi="Trebuchet MS"/>
                <w:bCs/>
              </w:rPr>
              <w:t>pentru implementarea proiectului, cu referire la următoarelor puncte (obligatorii):</w:t>
            </w:r>
          </w:p>
          <w:p w14:paraId="3664CB61"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necesitatea, oportunitatea și </w:t>
            </w:r>
            <w:proofErr w:type="spellStart"/>
            <w:r w:rsidRPr="000C6318">
              <w:rPr>
                <w:rFonts w:ascii="Trebuchet MS" w:hAnsi="Trebuchet MS"/>
                <w:bCs/>
              </w:rPr>
              <w:t>potenţialul</w:t>
            </w:r>
            <w:proofErr w:type="spellEnd"/>
            <w:r w:rsidRPr="000C6318">
              <w:rPr>
                <w:rFonts w:ascii="Trebuchet MS" w:hAnsi="Trebuchet MS"/>
                <w:bCs/>
              </w:rPr>
              <w:t xml:space="preserve"> economic al </w:t>
            </w:r>
            <w:proofErr w:type="spellStart"/>
            <w:r w:rsidRPr="000C6318">
              <w:rPr>
                <w:rFonts w:ascii="Trebuchet MS" w:hAnsi="Trebuchet MS"/>
                <w:bCs/>
              </w:rPr>
              <w:t>investiţiei</w:t>
            </w:r>
            <w:proofErr w:type="spellEnd"/>
            <w:r w:rsidRPr="000C6318">
              <w:rPr>
                <w:rFonts w:ascii="Trebuchet MS" w:hAnsi="Trebuchet MS"/>
                <w:bCs/>
              </w:rPr>
              <w:t>;</w:t>
            </w:r>
          </w:p>
          <w:p w14:paraId="53DB2214"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lastRenderedPageBreak/>
              <w:t xml:space="preserve">lucrările vor fi prevăzute în bugetul/bugetele local/e pentru perioada de realizare a </w:t>
            </w:r>
            <w:proofErr w:type="spellStart"/>
            <w:r w:rsidRPr="000C6318">
              <w:rPr>
                <w:rFonts w:ascii="Trebuchet MS" w:hAnsi="Trebuchet MS"/>
                <w:bCs/>
              </w:rPr>
              <w:t>investiţiei</w:t>
            </w:r>
            <w:proofErr w:type="spellEnd"/>
            <w:r w:rsidRPr="000C6318">
              <w:rPr>
                <w:rFonts w:ascii="Trebuchet MS" w:hAnsi="Trebuchet MS"/>
                <w:bCs/>
              </w:rPr>
              <w:t>;</w:t>
            </w:r>
          </w:p>
          <w:p w14:paraId="18B72AF1"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 suporta cheltuielile de </w:t>
            </w:r>
            <w:proofErr w:type="spellStart"/>
            <w:r w:rsidRPr="000C6318">
              <w:rPr>
                <w:rFonts w:ascii="Trebuchet MS" w:hAnsi="Trebuchet MS"/>
                <w:bCs/>
              </w:rPr>
              <w:t>mentenanta</w:t>
            </w:r>
            <w:proofErr w:type="spellEnd"/>
            <w:r w:rsidRPr="000C6318">
              <w:rPr>
                <w:rFonts w:ascii="Trebuchet MS" w:hAnsi="Trebuchet MS"/>
                <w:bCs/>
              </w:rPr>
              <w:t xml:space="preserve"> a </w:t>
            </w:r>
            <w:proofErr w:type="spellStart"/>
            <w:r w:rsidRPr="000C6318">
              <w:rPr>
                <w:rFonts w:ascii="Trebuchet MS" w:hAnsi="Trebuchet MS"/>
                <w:bCs/>
              </w:rPr>
              <w:t>investiţiei</w:t>
            </w:r>
            <w:proofErr w:type="spellEnd"/>
            <w:r w:rsidRPr="000C6318">
              <w:rPr>
                <w:rFonts w:ascii="Trebuchet MS" w:hAnsi="Trebuchet MS"/>
                <w:bCs/>
              </w:rPr>
              <w:t xml:space="preserve"> pe o perioadă de minimum 5 ani de la data efectuării ultimei </w:t>
            </w:r>
            <w:proofErr w:type="spellStart"/>
            <w:r w:rsidRPr="000C6318">
              <w:rPr>
                <w:rFonts w:ascii="Trebuchet MS" w:hAnsi="Trebuchet MS"/>
                <w:bCs/>
              </w:rPr>
              <w:t>plăţi</w:t>
            </w:r>
            <w:proofErr w:type="spellEnd"/>
            <w:r w:rsidRPr="000C6318">
              <w:rPr>
                <w:rFonts w:ascii="Trebuchet MS" w:hAnsi="Trebuchet MS"/>
                <w:bCs/>
              </w:rPr>
              <w:t>;</w:t>
            </w:r>
          </w:p>
          <w:p w14:paraId="45F71294"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numărul de locuitori </w:t>
            </w:r>
            <w:proofErr w:type="spellStart"/>
            <w:r w:rsidRPr="000C6318">
              <w:rPr>
                <w:rFonts w:ascii="Trebuchet MS" w:hAnsi="Trebuchet MS"/>
                <w:bCs/>
              </w:rPr>
              <w:t>deserviţi</w:t>
            </w:r>
            <w:proofErr w:type="spellEnd"/>
            <w:r w:rsidRPr="000C6318">
              <w:rPr>
                <w:rFonts w:ascii="Trebuchet MS" w:hAnsi="Trebuchet MS"/>
                <w:bCs/>
              </w:rPr>
              <w:t xml:space="preserve"> de proiect / utilizatori </w:t>
            </w:r>
            <w:proofErr w:type="spellStart"/>
            <w:r w:rsidRPr="000C6318">
              <w:rPr>
                <w:rFonts w:ascii="Trebuchet MS" w:hAnsi="Trebuchet MS"/>
                <w:bCs/>
              </w:rPr>
              <w:t>direcţi</w:t>
            </w:r>
            <w:proofErr w:type="spellEnd"/>
            <w:r w:rsidRPr="000C6318">
              <w:rPr>
                <w:rFonts w:ascii="Trebuchet MS" w:hAnsi="Trebuchet MS"/>
                <w:bCs/>
              </w:rPr>
              <w:t xml:space="preserve"> (pentru </w:t>
            </w:r>
            <w:proofErr w:type="spellStart"/>
            <w:r w:rsidRPr="000C6318">
              <w:rPr>
                <w:rFonts w:ascii="Trebuchet MS" w:hAnsi="Trebuchet MS"/>
                <w:bCs/>
              </w:rPr>
              <w:t>grădiniţe</w:t>
            </w:r>
            <w:proofErr w:type="spellEnd"/>
            <w:r w:rsidRPr="000C6318">
              <w:rPr>
                <w:rFonts w:ascii="Trebuchet MS" w:hAnsi="Trebuchet MS"/>
                <w:bCs/>
              </w:rPr>
              <w:t xml:space="preserve">, licee / </w:t>
            </w:r>
            <w:proofErr w:type="spellStart"/>
            <w:r w:rsidRPr="000C6318">
              <w:rPr>
                <w:rFonts w:ascii="Trebuchet MS" w:hAnsi="Trebuchet MS"/>
                <w:bCs/>
              </w:rPr>
              <w:t>şcoli</w:t>
            </w:r>
            <w:proofErr w:type="spellEnd"/>
            <w:r w:rsidRPr="000C6318">
              <w:rPr>
                <w:rFonts w:ascii="Trebuchet MS" w:hAnsi="Trebuchet MS"/>
                <w:bCs/>
              </w:rPr>
              <w:t xml:space="preserve"> profesionale, structuri tip „</w:t>
            </w:r>
            <w:proofErr w:type="spellStart"/>
            <w:r w:rsidRPr="000C6318">
              <w:rPr>
                <w:rFonts w:ascii="Trebuchet MS" w:hAnsi="Trebuchet MS"/>
                <w:bCs/>
              </w:rPr>
              <w:t>after-school</w:t>
            </w:r>
            <w:proofErr w:type="spellEnd"/>
            <w:r w:rsidRPr="000C6318">
              <w:rPr>
                <w:rFonts w:ascii="Trebuchet MS" w:hAnsi="Trebuchet MS"/>
                <w:bCs/>
              </w:rPr>
              <w:t xml:space="preserve">”, </w:t>
            </w:r>
            <w:proofErr w:type="spellStart"/>
            <w:r w:rsidRPr="000C6318">
              <w:rPr>
                <w:rFonts w:ascii="Trebuchet MS" w:hAnsi="Trebuchet MS"/>
                <w:bCs/>
              </w:rPr>
              <w:t>creşe</w:t>
            </w:r>
            <w:proofErr w:type="spellEnd"/>
            <w:r w:rsidRPr="000C6318">
              <w:rPr>
                <w:rFonts w:ascii="Trebuchet MS" w:hAnsi="Trebuchet MS"/>
                <w:bCs/>
              </w:rPr>
              <w:t>);</w:t>
            </w:r>
          </w:p>
          <w:p w14:paraId="329085FE"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caracteristici tehnice (lungimi, arii, volume, </w:t>
            </w:r>
            <w:proofErr w:type="spellStart"/>
            <w:r w:rsidRPr="000C6318">
              <w:rPr>
                <w:rFonts w:ascii="Trebuchet MS" w:hAnsi="Trebuchet MS"/>
                <w:bCs/>
              </w:rPr>
              <w:t>capacităţi</w:t>
            </w:r>
            <w:proofErr w:type="spellEnd"/>
            <w:r w:rsidRPr="000C6318">
              <w:rPr>
                <w:rFonts w:ascii="Trebuchet MS" w:hAnsi="Trebuchet MS"/>
                <w:bCs/>
              </w:rPr>
              <w:t xml:space="preserve"> etc.);</w:t>
            </w:r>
          </w:p>
          <w:p w14:paraId="6D712D06" w14:textId="77777777" w:rsidR="009D537F" w:rsidRPr="000C6318" w:rsidRDefault="009D537F" w:rsidP="009B1128">
            <w:pPr>
              <w:numPr>
                <w:ilvl w:val="0"/>
                <w:numId w:val="9"/>
              </w:numPr>
              <w:suppressAutoHyphens/>
              <w:spacing w:after="0" w:line="240" w:lineRule="auto"/>
              <w:rPr>
                <w:rFonts w:ascii="Trebuchet MS" w:hAnsi="Trebuchet MS"/>
              </w:rPr>
            </w:pPr>
            <w:proofErr w:type="spellStart"/>
            <w:r w:rsidRPr="000C6318">
              <w:rPr>
                <w:rFonts w:ascii="Trebuchet MS" w:hAnsi="Trebuchet MS"/>
                <w:bCs/>
              </w:rPr>
              <w:t>agenţii</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direct de </w:t>
            </w:r>
            <w:proofErr w:type="spellStart"/>
            <w:r w:rsidRPr="000C6318">
              <w:rPr>
                <w:rFonts w:ascii="Trebuchet MS" w:hAnsi="Trebuchet MS"/>
                <w:bCs/>
              </w:rPr>
              <w:t>investiţie</w:t>
            </w:r>
            <w:proofErr w:type="spellEnd"/>
            <w:r w:rsidRPr="000C6318">
              <w:rPr>
                <w:rFonts w:ascii="Trebuchet MS" w:hAnsi="Trebuchet MS"/>
                <w:bCs/>
              </w:rPr>
              <w:t xml:space="preserve"> (dacă este cazul, număr</w:t>
            </w:r>
          </w:p>
          <w:p w14:paraId="29D93186"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și denumire);</w:t>
            </w:r>
          </w:p>
          <w:p w14:paraId="0C4D9C5A" w14:textId="77777777"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nominalizarea reprezentantului legal al comunei/ADI/ONG/</w:t>
            </w:r>
            <w:proofErr w:type="spellStart"/>
            <w:r w:rsidRPr="000C6318">
              <w:rPr>
                <w:rFonts w:ascii="Trebuchet MS" w:hAnsi="Trebuchet MS"/>
                <w:bCs/>
              </w:rPr>
              <w:t>instituţii</w:t>
            </w:r>
            <w:proofErr w:type="spellEnd"/>
            <w:r w:rsidRPr="000C6318">
              <w:rPr>
                <w:rFonts w:ascii="Trebuchet MS" w:hAnsi="Trebuchet MS"/>
                <w:bCs/>
              </w:rPr>
              <w:t xml:space="preserve"> de cult/</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r w:rsidRPr="000C6318">
              <w:rPr>
                <w:rFonts w:ascii="Trebuchet MS" w:hAnsi="Trebuchet MS"/>
                <w:bCs/>
              </w:rPr>
              <w:t xml:space="preserve"> pentru </w:t>
            </w:r>
            <w:proofErr w:type="spellStart"/>
            <w:r w:rsidRPr="000C6318">
              <w:rPr>
                <w:rFonts w:ascii="Trebuchet MS" w:hAnsi="Trebuchet MS"/>
                <w:bCs/>
              </w:rPr>
              <w:t>relaţia</w:t>
            </w:r>
            <w:proofErr w:type="spellEnd"/>
            <w:r w:rsidRPr="000C6318">
              <w:rPr>
                <w:rFonts w:ascii="Trebuchet MS" w:hAnsi="Trebuchet MS"/>
                <w:bCs/>
              </w:rPr>
              <w:t xml:space="preserve"> cu AFIR în derularea proiectului.</w:t>
            </w:r>
          </w:p>
          <w:p w14:paraId="1873E4CA" w14:textId="77777777" w:rsidR="009D537F" w:rsidRPr="008021FC"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asigurare a </w:t>
            </w:r>
            <w:proofErr w:type="spellStart"/>
            <w:r w:rsidRPr="000C6318">
              <w:rPr>
                <w:rFonts w:ascii="Trebuchet MS" w:hAnsi="Trebuchet MS"/>
                <w:bCs/>
              </w:rPr>
              <w:t>cofinantarii</w:t>
            </w:r>
            <w:proofErr w:type="spellEnd"/>
            <w:r w:rsidRPr="000C6318">
              <w:rPr>
                <w:rFonts w:ascii="Trebuchet MS" w:hAnsi="Trebuchet MS"/>
                <w:bCs/>
              </w:rPr>
              <w:t>, daca este cazul.</w:t>
            </w:r>
          </w:p>
          <w:p w14:paraId="311CE6C9" w14:textId="77777777" w:rsidR="008021FC" w:rsidRDefault="008021FC" w:rsidP="008021FC">
            <w:pPr>
              <w:suppressAutoHyphens/>
              <w:spacing w:after="0" w:line="240" w:lineRule="auto"/>
              <w:rPr>
                <w:rFonts w:ascii="Trebuchet MS" w:hAnsi="Trebuchet MS"/>
                <w:bCs/>
              </w:rPr>
            </w:pPr>
          </w:p>
          <w:p w14:paraId="3CCE78D9" w14:textId="77777777" w:rsidR="008021FC" w:rsidRPr="000C6318" w:rsidRDefault="008021FC" w:rsidP="008021FC">
            <w:pPr>
              <w:suppressAutoHyphens/>
              <w:spacing w:after="0" w:line="240" w:lineRule="auto"/>
              <w:rPr>
                <w:rFonts w:ascii="Trebuchet MS" w:hAnsi="Trebuchet MS"/>
              </w:rPr>
            </w:pP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57FEEFC7" w14:textId="77777777" w:rsidR="009D537F" w:rsidRPr="000C6318" w:rsidRDefault="009D537F" w:rsidP="009D537F">
            <w:pPr>
              <w:pStyle w:val="Antet"/>
              <w:tabs>
                <w:tab w:val="clear" w:pos="4536"/>
                <w:tab w:val="clear" w:pos="9072"/>
              </w:tabs>
              <w:spacing w:before="20" w:after="20"/>
              <w:jc w:val="both"/>
              <w:rPr>
                <w:rFonts w:ascii="Trebuchet MS" w:hAnsi="Trebuchet MS"/>
                <w:color w:val="000000"/>
                <w:sz w:val="22"/>
                <w:szCs w:val="22"/>
                <w:lang w:val="ro-RO"/>
              </w:rPr>
            </w:pPr>
            <w:r w:rsidRPr="000C6318">
              <w:rPr>
                <w:rFonts w:ascii="Trebuchet MS" w:hAnsi="Trebuchet MS"/>
                <w:color w:val="000000"/>
                <w:sz w:val="22"/>
                <w:szCs w:val="22"/>
                <w:lang w:val="ro-RO"/>
              </w:rPr>
              <w:lastRenderedPageBreak/>
              <w:t xml:space="preserve">Controlul </w:t>
            </w:r>
            <w:proofErr w:type="spellStart"/>
            <w:r w:rsidRPr="000C6318">
              <w:rPr>
                <w:rFonts w:ascii="Trebuchet MS" w:hAnsi="Trebuchet MS"/>
                <w:color w:val="000000"/>
                <w:sz w:val="22"/>
                <w:szCs w:val="22"/>
                <w:lang w:val="ro-RO"/>
              </w:rPr>
              <w:t>conformităţii</w:t>
            </w:r>
            <w:proofErr w:type="spellEnd"/>
            <w:r w:rsidRPr="000C6318">
              <w:rPr>
                <w:rFonts w:ascii="Trebuchet MS" w:hAnsi="Trebuchet MS"/>
                <w:color w:val="000000"/>
                <w:sz w:val="22"/>
                <w:szCs w:val="22"/>
                <w:lang w:val="ro-RO"/>
              </w:rPr>
              <w:t xml:space="preserve"> va consta în verificarea </w:t>
            </w:r>
            <w:proofErr w:type="spellStart"/>
            <w:r w:rsidRPr="000C6318">
              <w:rPr>
                <w:rFonts w:ascii="Trebuchet MS" w:hAnsi="Trebuchet MS"/>
                <w:color w:val="000000"/>
                <w:sz w:val="22"/>
                <w:szCs w:val="22"/>
                <w:lang w:val="ro-RO"/>
              </w:rPr>
              <w:t>prezenţei</w:t>
            </w:r>
            <w:proofErr w:type="spellEnd"/>
            <w:r w:rsidRPr="000C6318">
              <w:rPr>
                <w:rFonts w:ascii="Trebuchet MS" w:hAnsi="Trebuchet MS"/>
                <w:color w:val="000000"/>
                <w:sz w:val="22"/>
                <w:szCs w:val="22"/>
                <w:lang w:val="ro-RO"/>
              </w:rPr>
              <w:t xml:space="preserve"> obligatorii a acestor documente </w:t>
            </w:r>
            <w:proofErr w:type="spellStart"/>
            <w:r w:rsidRPr="000C6318">
              <w:rPr>
                <w:rFonts w:ascii="Trebuchet MS" w:hAnsi="Trebuchet MS"/>
                <w:color w:val="000000"/>
                <w:sz w:val="22"/>
                <w:szCs w:val="22"/>
                <w:lang w:val="ro-RO"/>
              </w:rPr>
              <w:t>şi</w:t>
            </w:r>
            <w:proofErr w:type="spellEnd"/>
            <w:r w:rsidRPr="000C6318">
              <w:rPr>
                <w:rFonts w:ascii="Trebuchet MS" w:hAnsi="Trebuchet MS"/>
                <w:color w:val="000000"/>
                <w:sz w:val="22"/>
                <w:szCs w:val="22"/>
                <w:lang w:val="ro-RO"/>
              </w:rPr>
              <w:t xml:space="preserve"> ca hotărârea consiliului/</w:t>
            </w:r>
            <w:proofErr w:type="spellStart"/>
            <w:r w:rsidRPr="000C6318">
              <w:rPr>
                <w:rFonts w:ascii="Trebuchet MS" w:hAnsi="Trebuchet MS"/>
                <w:color w:val="000000"/>
                <w:sz w:val="22"/>
                <w:szCs w:val="22"/>
                <w:lang w:val="ro-RO"/>
              </w:rPr>
              <w:t>ilor</w:t>
            </w:r>
            <w:proofErr w:type="spellEnd"/>
            <w:r w:rsidRPr="000C6318">
              <w:rPr>
                <w:rFonts w:ascii="Trebuchet MS" w:hAnsi="Trebuchet MS"/>
                <w:color w:val="000000"/>
                <w:sz w:val="22"/>
                <w:szCs w:val="22"/>
                <w:lang w:val="ro-RO"/>
              </w:rPr>
              <w:t xml:space="preserve"> local/e </w:t>
            </w:r>
            <w:proofErr w:type="spellStart"/>
            <w:r w:rsidRPr="000C6318">
              <w:rPr>
                <w:rFonts w:ascii="Trebuchet MS" w:hAnsi="Trebuchet MS"/>
                <w:color w:val="000000"/>
                <w:sz w:val="22"/>
                <w:szCs w:val="22"/>
                <w:lang w:val="ro-RO"/>
              </w:rPr>
              <w:t>conţin</w:t>
            </w:r>
            <w:proofErr w:type="spellEnd"/>
            <w:r w:rsidRPr="000C6318">
              <w:rPr>
                <w:rFonts w:ascii="Trebuchet MS" w:hAnsi="Trebuchet MS"/>
                <w:color w:val="000000"/>
                <w:sz w:val="22"/>
                <w:szCs w:val="22"/>
                <w:lang w:val="ro-RO"/>
              </w:rPr>
              <w:t>/e toate punctele obligatorii specificate.</w:t>
            </w:r>
          </w:p>
          <w:p w14:paraId="6A41820D" w14:textId="77777777"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lastRenderedPageBreak/>
              <w:t>administraţiei</w:t>
            </w:r>
            <w:proofErr w:type="spellEnd"/>
            <w:r w:rsidRPr="000C6318">
              <w:rPr>
                <w:rFonts w:ascii="Trebuchet MS" w:hAnsi="Trebuchet MS"/>
                <w:color w:val="000000"/>
              </w:rPr>
              <w:t>/ solicitantului eligibil  care le-a eliberat.</w:t>
            </w:r>
          </w:p>
        </w:tc>
      </w:tr>
      <w:tr w:rsidR="009D537F" w14:paraId="61B496EB" w14:textId="77777777" w:rsidTr="000C6318">
        <w:trPr>
          <w:trHeight w:val="386"/>
        </w:trPr>
        <w:tc>
          <w:tcPr>
            <w:tcW w:w="5135" w:type="dxa"/>
            <w:tcBorders>
              <w:top w:val="single" w:sz="4" w:space="0" w:color="538135"/>
              <w:left w:val="single" w:sz="4" w:space="0" w:color="538135"/>
              <w:bottom w:val="single" w:sz="4" w:space="0" w:color="538135"/>
            </w:tcBorders>
            <w:shd w:val="clear" w:color="auto" w:fill="auto"/>
          </w:tcPr>
          <w:p w14:paraId="6F359A4D" w14:textId="77777777"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7.Certificatul de înregistrare fiscală</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766D7F2B" w14:textId="77777777" w:rsidR="009D537F" w:rsidRPr="000C6318" w:rsidRDefault="009D537F" w:rsidP="009D537F">
            <w:pPr>
              <w:tabs>
                <w:tab w:val="left" w:pos="1200"/>
              </w:tabs>
              <w:spacing w:after="0" w:line="240" w:lineRule="auto"/>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emis pe numele solicitantului.</w:t>
            </w:r>
          </w:p>
        </w:tc>
      </w:tr>
      <w:tr w:rsidR="009D537F" w14:paraId="2B812B4A" w14:textId="77777777" w:rsidTr="000C6318">
        <w:trPr>
          <w:trHeight w:val="800"/>
        </w:trPr>
        <w:tc>
          <w:tcPr>
            <w:tcW w:w="5135" w:type="dxa"/>
            <w:tcBorders>
              <w:top w:val="single" w:sz="4" w:space="0" w:color="538135"/>
              <w:left w:val="single" w:sz="4" w:space="0" w:color="538135"/>
              <w:bottom w:val="single" w:sz="4" w:space="0" w:color="538135"/>
            </w:tcBorders>
            <w:shd w:val="clear" w:color="auto" w:fill="auto"/>
          </w:tcPr>
          <w:p w14:paraId="680EB0C7" w14:textId="77777777"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7.2.Încheiere privind înscrierea în Registrul Asociațiilor și Fundațiilor, rămasă definitivă / Certificat de înregistrare în Registrul Asociațiilor și Fundațiilor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16A0A25B" w14:textId="77777777"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este emis pe numele solicitantului</w:t>
            </w:r>
          </w:p>
        </w:tc>
      </w:tr>
      <w:tr w:rsidR="009D537F" w14:paraId="23AB4816" w14:textId="77777777" w:rsidTr="000C6318">
        <w:trPr>
          <w:trHeight w:val="305"/>
        </w:trPr>
        <w:tc>
          <w:tcPr>
            <w:tcW w:w="5135" w:type="dxa"/>
            <w:tcBorders>
              <w:top w:val="single" w:sz="4" w:space="0" w:color="538135"/>
              <w:left w:val="single" w:sz="4" w:space="0" w:color="538135"/>
              <w:bottom w:val="single" w:sz="4" w:space="0" w:color="538135"/>
            </w:tcBorders>
            <w:shd w:val="clear" w:color="auto" w:fill="auto"/>
          </w:tcPr>
          <w:p w14:paraId="1566927F" w14:textId="77777777"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7.2.1.Actul de </w:t>
            </w:r>
            <w:proofErr w:type="spellStart"/>
            <w:r w:rsidRPr="000C6318">
              <w:rPr>
                <w:rFonts w:ascii="Trebuchet MS" w:hAnsi="Trebuchet MS"/>
                <w:bCs/>
              </w:rPr>
              <w:t>înfiinţare</w:t>
            </w:r>
            <w:proofErr w:type="spellEnd"/>
            <w:r w:rsidRPr="000C6318">
              <w:rPr>
                <w:rFonts w:ascii="Trebuchet MS" w:hAnsi="Trebuchet MS"/>
                <w:bCs/>
              </w:rPr>
              <w:t xml:space="preserve"> </w:t>
            </w:r>
            <w:proofErr w:type="spellStart"/>
            <w:r w:rsidRPr="000C6318">
              <w:rPr>
                <w:rFonts w:ascii="Trebuchet MS" w:hAnsi="Trebuchet MS"/>
                <w:bCs/>
              </w:rPr>
              <w:t>şi</w:t>
            </w:r>
            <w:proofErr w:type="spellEnd"/>
            <w:r w:rsidRPr="000C6318">
              <w:rPr>
                <w:rFonts w:ascii="Trebuchet MS" w:hAnsi="Trebuchet MS"/>
                <w:bCs/>
              </w:rPr>
              <w:t xml:space="preserve"> statutul ADI/ONG/Instituție de cult/</w:t>
            </w:r>
            <w:proofErr w:type="spellStart"/>
            <w:r w:rsidRPr="000C6318">
              <w:rPr>
                <w:rFonts w:ascii="Trebuchet MS" w:hAnsi="Trebuchet MS"/>
                <w:bCs/>
              </w:rPr>
              <w:t>Instituţie</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1B0ED919" w14:textId="77777777"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este valabil la data depunerii proiectului.</w:t>
            </w:r>
          </w:p>
        </w:tc>
      </w:tr>
      <w:tr w:rsidR="009D537F" w14:paraId="1E608AD1" w14:textId="77777777" w:rsidTr="000C6318">
        <w:trPr>
          <w:trHeight w:val="305"/>
        </w:trPr>
        <w:tc>
          <w:tcPr>
            <w:tcW w:w="5135" w:type="dxa"/>
            <w:tcBorders>
              <w:top w:val="single" w:sz="4" w:space="0" w:color="538135"/>
              <w:left w:val="single" w:sz="4" w:space="0" w:color="538135"/>
              <w:bottom w:val="single" w:sz="4" w:space="0" w:color="538135"/>
            </w:tcBorders>
            <w:shd w:val="clear" w:color="auto" w:fill="auto"/>
          </w:tcPr>
          <w:p w14:paraId="7CF929B6" w14:textId="77777777"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 xml:space="preserve">8.Certificate care să ateste lipsa datoriilor fiscale restante si graficul de </w:t>
            </w:r>
            <w:proofErr w:type="spellStart"/>
            <w:r w:rsidRPr="000C6318">
              <w:rPr>
                <w:rFonts w:ascii="Trebuchet MS" w:hAnsi="Trebuchet MS"/>
                <w:bCs/>
              </w:rPr>
              <w:t>reesalonare</w:t>
            </w:r>
            <w:proofErr w:type="spellEnd"/>
            <w:r w:rsidRPr="000C6318">
              <w:rPr>
                <w:rFonts w:ascii="Trebuchet MS" w:hAnsi="Trebuchet MS"/>
                <w:bCs/>
              </w:rPr>
              <w:t xml:space="preserve"> a datoriilor către bugetul consolidat(daca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7DC23462" w14:textId="77777777"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14:paraId="3ED3E055" w14:textId="77777777" w:rsidTr="000C6318">
        <w:trPr>
          <w:trHeight w:val="305"/>
        </w:trPr>
        <w:tc>
          <w:tcPr>
            <w:tcW w:w="5135" w:type="dxa"/>
            <w:tcBorders>
              <w:top w:val="single" w:sz="4" w:space="0" w:color="538135"/>
              <w:left w:val="single" w:sz="4" w:space="0" w:color="538135"/>
              <w:bottom w:val="single" w:sz="4" w:space="0" w:color="538135"/>
            </w:tcBorders>
            <w:shd w:val="clear" w:color="auto" w:fill="auto"/>
          </w:tcPr>
          <w:p w14:paraId="78BA2719" w14:textId="77777777"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9.Certificatul de cazier judiciar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187AEC9C" w14:textId="77777777"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14:paraId="2CE15D52" w14:textId="77777777" w:rsidTr="000C6318">
        <w:trPr>
          <w:trHeight w:val="305"/>
        </w:trPr>
        <w:tc>
          <w:tcPr>
            <w:tcW w:w="5135" w:type="dxa"/>
            <w:tcBorders>
              <w:top w:val="single" w:sz="4" w:space="0" w:color="538135"/>
              <w:left w:val="single" w:sz="4" w:space="0" w:color="538135"/>
              <w:bottom w:val="single" w:sz="4" w:space="0" w:color="538135"/>
            </w:tcBorders>
            <w:shd w:val="clear" w:color="auto" w:fill="auto"/>
          </w:tcPr>
          <w:p w14:paraId="6151F78A" w14:textId="77777777" w:rsidR="009D537F" w:rsidRPr="002E0D11" w:rsidRDefault="009D537F" w:rsidP="009B1128">
            <w:pPr>
              <w:autoSpaceDE w:val="0"/>
              <w:autoSpaceDN w:val="0"/>
              <w:adjustRightInd w:val="0"/>
              <w:spacing w:after="0" w:line="240" w:lineRule="auto"/>
              <w:rPr>
                <w:rFonts w:ascii="Trebuchet MS" w:hAnsi="Trebuchet MS" w:cs="Arial"/>
                <w:lang w:val="fr-FR"/>
              </w:rPr>
            </w:pPr>
            <w:r w:rsidRPr="000C6318">
              <w:rPr>
                <w:rFonts w:ascii="Trebuchet MS" w:hAnsi="Trebuchet MS"/>
                <w:bCs/>
              </w:rPr>
              <w:t>10.</w:t>
            </w:r>
            <w:r w:rsidRPr="002E0D11">
              <w:rPr>
                <w:rFonts w:ascii="Trebuchet MS" w:hAnsi="Trebuchet MS" w:cs="Arial"/>
                <w:lang w:val="fr-FR"/>
              </w:rPr>
              <w:t xml:space="preserve"> Document </w:t>
            </w:r>
            <w:proofErr w:type="spellStart"/>
            <w:r w:rsidRPr="002E0D11">
              <w:rPr>
                <w:rFonts w:ascii="Trebuchet MS" w:hAnsi="Trebuchet MS" w:cs="Arial"/>
                <w:lang w:val="fr-FR"/>
              </w:rPr>
              <w:t>emis</w:t>
            </w:r>
            <w:proofErr w:type="spellEnd"/>
            <w:r w:rsidRPr="002E0D11">
              <w:rPr>
                <w:rFonts w:ascii="Trebuchet MS" w:hAnsi="Trebuchet MS" w:cs="Arial"/>
                <w:lang w:val="fr-FR"/>
              </w:rPr>
              <w:t xml:space="preserve"> de </w:t>
            </w:r>
            <w:proofErr w:type="spellStart"/>
            <w:r w:rsidRPr="002E0D11">
              <w:rPr>
                <w:rFonts w:ascii="Trebuchet MS" w:hAnsi="Trebuchet MS" w:cs="Arial"/>
                <w:lang w:val="fr-FR"/>
              </w:rPr>
              <w:t>bancă</w:t>
            </w:r>
            <w:proofErr w:type="spellEnd"/>
            <w:r w:rsidRPr="002E0D11">
              <w:rPr>
                <w:rFonts w:ascii="Trebuchet MS" w:hAnsi="Trebuchet MS" w:cs="Arial"/>
                <w:lang w:val="fr-FR"/>
              </w:rPr>
              <w:t>/</w:t>
            </w:r>
            <w:proofErr w:type="spellStart"/>
            <w:r w:rsidRPr="002E0D11">
              <w:rPr>
                <w:rFonts w:ascii="Trebuchet MS" w:hAnsi="Trebuchet MS" w:cs="Arial"/>
                <w:lang w:val="fr-FR"/>
              </w:rPr>
              <w:t>trezorerie</w:t>
            </w:r>
            <w:proofErr w:type="spellEnd"/>
            <w:r w:rsidRPr="002E0D11">
              <w:rPr>
                <w:rFonts w:ascii="Trebuchet MS" w:hAnsi="Trebuchet MS" w:cs="Arial"/>
                <w:lang w:val="fr-FR"/>
              </w:rPr>
              <w:t xml:space="preserve"> care </w:t>
            </w:r>
            <w:proofErr w:type="spellStart"/>
            <w:r w:rsidRPr="002E0D11">
              <w:rPr>
                <w:rFonts w:ascii="Trebuchet MS" w:hAnsi="Trebuchet MS" w:cs="Arial"/>
                <w:lang w:val="fr-FR"/>
              </w:rPr>
              <w:t>să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conțină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datele</w:t>
            </w:r>
            <w:proofErr w:type="spellEnd"/>
            <w:r w:rsidRPr="002E0D11">
              <w:rPr>
                <w:rFonts w:ascii="Trebuchet MS" w:hAnsi="Trebuchet MS" w:cs="Arial"/>
                <w:lang w:val="fr-FR"/>
              </w:rPr>
              <w:t xml:space="preserve"> de</w:t>
            </w:r>
          </w:p>
          <w:p w14:paraId="20926118" w14:textId="77777777" w:rsidR="009D537F" w:rsidRPr="002E0D11" w:rsidRDefault="009D537F" w:rsidP="009B1128">
            <w:pPr>
              <w:autoSpaceDE w:val="0"/>
              <w:autoSpaceDN w:val="0"/>
              <w:adjustRightInd w:val="0"/>
              <w:spacing w:after="0" w:line="240" w:lineRule="auto"/>
              <w:rPr>
                <w:rFonts w:ascii="Trebuchet MS" w:hAnsi="Trebuchet MS" w:cs="Arial"/>
                <w:lang w:val="fr-FR"/>
              </w:rPr>
            </w:pPr>
            <w:proofErr w:type="spellStart"/>
            <w:r w:rsidRPr="002E0D11">
              <w:rPr>
                <w:rFonts w:ascii="Trebuchet MS" w:hAnsi="Trebuchet MS" w:cs="Arial"/>
                <w:lang w:val="fr-FR"/>
              </w:rPr>
              <w:t>identificare</w:t>
            </w:r>
            <w:proofErr w:type="spellEnd"/>
            <w:r w:rsidRPr="002E0D11">
              <w:rPr>
                <w:rFonts w:ascii="Trebuchet MS" w:hAnsi="Trebuchet MS" w:cs="Arial"/>
                <w:lang w:val="fr-FR"/>
              </w:rPr>
              <w:t xml:space="preserve"> ale </w:t>
            </w:r>
            <w:proofErr w:type="spellStart"/>
            <w:r w:rsidRPr="002E0D11">
              <w:rPr>
                <w:rFonts w:ascii="Trebuchet MS" w:hAnsi="Trebuchet MS" w:cs="Arial"/>
                <w:lang w:val="fr-FR"/>
              </w:rPr>
              <w:t>băncii</w:t>
            </w:r>
            <w:proofErr w:type="spellEnd"/>
            <w:r w:rsidRPr="002E0D11">
              <w:rPr>
                <w:rFonts w:ascii="Trebuchet MS" w:hAnsi="Trebuchet MS" w:cs="Arial"/>
                <w:lang w:val="fr-FR"/>
              </w:rPr>
              <w:t>/</w:t>
            </w:r>
            <w:proofErr w:type="spellStart"/>
            <w:r w:rsidRPr="002E0D11">
              <w:rPr>
                <w:rFonts w:ascii="Trebuchet MS" w:hAnsi="Trebuchet MS" w:cs="Arial"/>
                <w:lang w:val="fr-FR"/>
              </w:rPr>
              <w:t>trezoreriei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și</w:t>
            </w:r>
            <w:proofErr w:type="spellEnd"/>
            <w:r w:rsidRPr="002E0D11">
              <w:rPr>
                <w:rFonts w:ascii="Trebuchet MS" w:hAnsi="Trebuchet MS" w:cs="Arial"/>
                <w:lang w:val="fr-FR"/>
              </w:rPr>
              <w:t xml:space="preserve"> ale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aferent</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proiectului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pentru</w:t>
            </w:r>
            <w:proofErr w:type="spellEnd"/>
          </w:p>
          <w:p w14:paraId="2AA3A824" w14:textId="77777777" w:rsidR="009D537F" w:rsidRPr="002E0D11" w:rsidRDefault="009D537F" w:rsidP="009B1128">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 xml:space="preserve">care se </w:t>
            </w:r>
            <w:proofErr w:type="spellStart"/>
            <w:r w:rsidRPr="002E0D11">
              <w:rPr>
                <w:rFonts w:ascii="Trebuchet MS" w:hAnsi="Trebuchet MS" w:cs="Arial"/>
                <w:lang w:val="fr-FR"/>
              </w:rPr>
              <w:t>solicită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finanțare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din</w:t>
            </w:r>
            <w:proofErr w:type="spellEnd"/>
            <w:r w:rsidRPr="002E0D11">
              <w:rPr>
                <w:rFonts w:ascii="Trebuchet MS" w:hAnsi="Trebuchet MS" w:cs="Arial"/>
                <w:lang w:val="fr-FR"/>
              </w:rPr>
              <w:t xml:space="preserve"> PNDR (</w:t>
            </w:r>
            <w:proofErr w:type="spellStart"/>
            <w:r w:rsidRPr="002E0D11">
              <w:rPr>
                <w:rFonts w:ascii="Trebuchet MS" w:hAnsi="Trebuchet MS" w:cs="Arial"/>
                <w:lang w:val="fr-FR"/>
              </w:rPr>
              <w:t>denumirea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adresa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băncii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trezoreriei</w:t>
            </w:r>
            <w:proofErr w:type="spellEnd"/>
            <w:r w:rsidRPr="002E0D11">
              <w:rPr>
                <w:rFonts w:ascii="Trebuchet MS" w:hAnsi="Trebuchet MS" w:cs="Arial"/>
                <w:lang w:val="fr-FR"/>
              </w:rPr>
              <w:t>,</w:t>
            </w:r>
          </w:p>
          <w:p w14:paraId="63763F6C" w14:textId="77777777" w:rsidR="009D537F" w:rsidRPr="000C6318" w:rsidRDefault="009D537F" w:rsidP="009B1128">
            <w:pPr>
              <w:suppressAutoHyphens/>
              <w:spacing w:after="0" w:line="240" w:lineRule="auto"/>
              <w:rPr>
                <w:rFonts w:ascii="Trebuchet MS" w:hAnsi="Trebuchet MS"/>
                <w:bCs/>
              </w:rPr>
            </w:pPr>
            <w:proofErr w:type="spellStart"/>
            <w:r w:rsidRPr="002E0D11">
              <w:rPr>
                <w:rFonts w:ascii="Trebuchet MS" w:hAnsi="Trebuchet MS" w:cs="Arial"/>
                <w:lang w:val="fr-FR"/>
              </w:rPr>
              <w:t>codul</w:t>
            </w:r>
            <w:proofErr w:type="spellEnd"/>
            <w:r w:rsidRPr="002E0D11">
              <w:rPr>
                <w:rFonts w:ascii="Trebuchet MS" w:hAnsi="Trebuchet MS" w:cs="Arial"/>
                <w:lang w:val="fr-FR"/>
              </w:rPr>
              <w:t xml:space="preserve"> IBAN al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în</w:t>
            </w:r>
            <w:proofErr w:type="spellEnd"/>
            <w:r w:rsidRPr="002E0D11">
              <w:rPr>
                <w:rFonts w:ascii="Trebuchet MS" w:hAnsi="Trebuchet MS" w:cs="Arial"/>
                <w:lang w:val="fr-FR"/>
              </w:rPr>
              <w:t xml:space="preserve"> care se </w:t>
            </w:r>
            <w:proofErr w:type="spellStart"/>
            <w:r w:rsidRPr="002E0D11">
              <w:rPr>
                <w:rFonts w:ascii="Trebuchet MS" w:hAnsi="Trebuchet MS" w:cs="Arial"/>
                <w:lang w:val="fr-FR"/>
              </w:rPr>
              <w:t>derulează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operațiunile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cu</w:t>
            </w:r>
            <w:proofErr w:type="spellEnd"/>
            <w:r w:rsidRPr="002E0D11">
              <w:rPr>
                <w:rFonts w:ascii="Trebuchet MS" w:hAnsi="Trebuchet MS" w:cs="Arial"/>
                <w:lang w:val="fr-FR"/>
              </w:rPr>
              <w:t xml:space="preserve"> AFIR).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4A6C03FA" w14:textId="77777777"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Se verifică </w:t>
            </w:r>
            <w:proofErr w:type="spellStart"/>
            <w:r w:rsidRPr="000C6318">
              <w:rPr>
                <w:rFonts w:ascii="Trebuchet MS" w:hAnsi="Trebuchet MS"/>
              </w:rPr>
              <w:t>existenţa</w:t>
            </w:r>
            <w:proofErr w:type="spellEnd"/>
            <w:r w:rsidRPr="000C6318">
              <w:rPr>
                <w:rFonts w:ascii="Trebuchet MS" w:hAnsi="Trebuchet MS"/>
              </w:rPr>
              <w:t xml:space="preserve"> documentului de la bancă/trezorerie </w:t>
            </w:r>
            <w:proofErr w:type="spellStart"/>
            <w:r w:rsidRPr="000C6318">
              <w:rPr>
                <w:rFonts w:ascii="Trebuchet MS" w:hAnsi="Trebuchet MS"/>
              </w:rPr>
              <w:t>şi</w:t>
            </w:r>
            <w:proofErr w:type="spellEnd"/>
            <w:r w:rsidRPr="000C6318">
              <w:rPr>
                <w:rFonts w:ascii="Trebuchet MS" w:hAnsi="Trebuchet MS"/>
              </w:rPr>
              <w:t xml:space="preserve"> dacă acesta este pe numele solicitantului.</w:t>
            </w:r>
          </w:p>
        </w:tc>
      </w:tr>
      <w:tr w:rsidR="009D537F" w14:paraId="5FACE26F" w14:textId="77777777" w:rsidTr="000C6318">
        <w:trPr>
          <w:trHeight w:val="1385"/>
        </w:trPr>
        <w:tc>
          <w:tcPr>
            <w:tcW w:w="5135" w:type="dxa"/>
            <w:tcBorders>
              <w:top w:val="single" w:sz="4" w:space="0" w:color="538135"/>
              <w:left w:val="single" w:sz="4" w:space="0" w:color="538135"/>
              <w:bottom w:val="single" w:sz="4" w:space="0" w:color="538135"/>
            </w:tcBorders>
            <w:shd w:val="clear" w:color="auto" w:fill="auto"/>
          </w:tcPr>
          <w:p w14:paraId="5CC5E1E9" w14:textId="77777777"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11.1.Notificare privind conformitatea proiectului cu </w:t>
            </w:r>
            <w:proofErr w:type="spellStart"/>
            <w:r w:rsidRPr="000C6318">
              <w:rPr>
                <w:rFonts w:ascii="Trebuchet MS" w:hAnsi="Trebuchet MS"/>
                <w:bCs/>
              </w:rPr>
              <w:t>condiţiile</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w:t>
            </w:r>
          </w:p>
          <w:p w14:paraId="2E78A0A8" w14:textId="77777777" w:rsidR="009D537F" w:rsidRPr="000C6318" w:rsidRDefault="009D537F" w:rsidP="009B1128">
            <w:pPr>
              <w:spacing w:after="0" w:line="240" w:lineRule="auto"/>
              <w:ind w:left="360"/>
              <w:rPr>
                <w:rFonts w:ascii="Trebuchet MS" w:hAnsi="Trebuchet MS"/>
              </w:rPr>
            </w:pPr>
            <w:r w:rsidRPr="000C6318">
              <w:rPr>
                <w:rFonts w:ascii="Trebuchet MS" w:hAnsi="Trebuchet MS"/>
                <w:bCs/>
              </w:rPr>
              <w:t>sau</w:t>
            </w:r>
          </w:p>
          <w:p w14:paraId="64B80DEB" w14:textId="77777777" w:rsidR="009D537F" w:rsidRPr="000C6318" w:rsidRDefault="009D537F" w:rsidP="009B1128">
            <w:pPr>
              <w:spacing w:after="0" w:line="240" w:lineRule="auto"/>
              <w:rPr>
                <w:rFonts w:ascii="Trebuchet MS" w:hAnsi="Trebuchet MS"/>
              </w:rPr>
            </w:pPr>
            <w:r w:rsidRPr="000C6318">
              <w:rPr>
                <w:rFonts w:ascii="Trebuchet MS" w:hAnsi="Trebuchet MS"/>
                <w:bCs/>
              </w:rPr>
              <w:t xml:space="preserve">11.2 Notificare că </w:t>
            </w:r>
            <w:proofErr w:type="spellStart"/>
            <w:r w:rsidRPr="000C6318">
              <w:rPr>
                <w:rFonts w:ascii="Trebuchet MS" w:hAnsi="Trebuchet MS"/>
                <w:bCs/>
              </w:rPr>
              <w:t>investiţia</w:t>
            </w:r>
            <w:proofErr w:type="spellEnd"/>
            <w:r w:rsidRPr="000C6318">
              <w:rPr>
                <w:rFonts w:ascii="Trebuchet MS" w:hAnsi="Trebuchet MS"/>
                <w:bCs/>
              </w:rPr>
              <w:t xml:space="preserve"> nu face obiectul evaluării </w:t>
            </w:r>
            <w:proofErr w:type="spellStart"/>
            <w:r w:rsidRPr="000C6318">
              <w:rPr>
                <w:rFonts w:ascii="Trebuchet MS" w:hAnsi="Trebuchet MS"/>
                <w:bCs/>
              </w:rPr>
              <w:t>condiţiilor</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03FAD5C1" w14:textId="77777777"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unuia dintre documente.</w:t>
            </w:r>
          </w:p>
          <w:p w14:paraId="48E6F75F" w14:textId="77777777" w:rsidR="009D537F"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acesta este valabil la data depunerii cererii de </w:t>
            </w:r>
            <w:proofErr w:type="spellStart"/>
            <w:r w:rsidRPr="000C6318">
              <w:rPr>
                <w:rFonts w:ascii="Trebuchet MS" w:hAnsi="Trebuchet MS"/>
              </w:rPr>
              <w:t>finanţare</w:t>
            </w:r>
            <w:proofErr w:type="spellEnd"/>
          </w:p>
        </w:tc>
      </w:tr>
      <w:tr w:rsidR="00CA2115" w14:paraId="6D411096" w14:textId="77777777" w:rsidTr="000C6318">
        <w:trPr>
          <w:trHeight w:val="1385"/>
        </w:trPr>
        <w:tc>
          <w:tcPr>
            <w:tcW w:w="5135" w:type="dxa"/>
            <w:tcBorders>
              <w:top w:val="single" w:sz="4" w:space="0" w:color="538135"/>
              <w:left w:val="single" w:sz="4" w:space="0" w:color="538135"/>
              <w:bottom w:val="single" w:sz="4" w:space="0" w:color="538135"/>
            </w:tcBorders>
            <w:shd w:val="clear" w:color="auto" w:fill="auto"/>
          </w:tcPr>
          <w:p w14:paraId="06779DE2" w14:textId="77777777" w:rsidR="00CA2115" w:rsidRPr="000C6318" w:rsidRDefault="00CA2115" w:rsidP="009B1128">
            <w:pPr>
              <w:suppressAutoHyphens/>
              <w:spacing w:after="0" w:line="240" w:lineRule="auto"/>
              <w:rPr>
                <w:rFonts w:ascii="Trebuchet MS" w:hAnsi="Trebuchet MS"/>
              </w:rPr>
            </w:pPr>
            <w:r w:rsidRPr="000C6318">
              <w:rPr>
                <w:rFonts w:ascii="Trebuchet MS" w:hAnsi="Trebuchet MS"/>
                <w:bCs/>
              </w:rPr>
              <w:lastRenderedPageBreak/>
              <w:t xml:space="preserve">12.Lista </w:t>
            </w:r>
            <w:proofErr w:type="spellStart"/>
            <w:r w:rsidRPr="000C6318">
              <w:rPr>
                <w:rFonts w:ascii="Trebuchet MS" w:hAnsi="Trebuchet MS"/>
                <w:bCs/>
              </w:rPr>
              <w:t>agentilor</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de proiect, care va </w:t>
            </w:r>
            <w:proofErr w:type="spellStart"/>
            <w:r w:rsidRPr="000C6318">
              <w:rPr>
                <w:rFonts w:ascii="Trebuchet MS" w:hAnsi="Trebuchet MS"/>
                <w:bCs/>
              </w:rPr>
              <w:t>conţine</w:t>
            </w:r>
            <w:proofErr w:type="spellEnd"/>
            <w:r w:rsidRPr="000C6318">
              <w:rPr>
                <w:rFonts w:ascii="Trebuchet MS" w:hAnsi="Trebuchet MS"/>
                <w:bCs/>
              </w:rPr>
              <w:t xml:space="preserve"> denumirea, adresa, activitatea </w:t>
            </w:r>
            <w:proofErr w:type="spellStart"/>
            <w:r w:rsidRPr="000C6318">
              <w:rPr>
                <w:rFonts w:ascii="Trebuchet MS" w:hAnsi="Trebuchet MS"/>
                <w:bCs/>
              </w:rPr>
              <w:t>desfăşurată</w:t>
            </w:r>
            <w:proofErr w:type="spellEnd"/>
            <w:r w:rsidRPr="000C6318">
              <w:rPr>
                <w:rFonts w:ascii="Trebuchet MS" w:hAnsi="Trebuchet MS"/>
                <w:bCs/>
              </w:rPr>
              <w:t xml:space="preserve">, codul proiectului cu finanțare europeană și valoarea totală a investiției, pentru fiecare investiție accesibilizată </w:t>
            </w:r>
            <w:proofErr w:type="spellStart"/>
            <w:r w:rsidRPr="000C6318">
              <w:rPr>
                <w:rFonts w:ascii="Trebuchet MS" w:hAnsi="Trebuchet MS"/>
                <w:bCs/>
              </w:rPr>
              <w:t>şi</w:t>
            </w:r>
            <w:proofErr w:type="spellEnd"/>
            <w:r w:rsidRPr="000C6318">
              <w:rPr>
                <w:rFonts w:ascii="Trebuchet MS" w:hAnsi="Trebuchet MS"/>
                <w:bCs/>
              </w:rPr>
              <w:t xml:space="preserve"> a </w:t>
            </w:r>
            <w:proofErr w:type="spellStart"/>
            <w:r w:rsidRPr="000C6318">
              <w:rPr>
                <w:rFonts w:ascii="Trebuchet MS" w:hAnsi="Trebuchet MS"/>
                <w:bCs/>
              </w:rPr>
              <w:t>institutiilor</w:t>
            </w:r>
            <w:proofErr w:type="spellEnd"/>
            <w:r w:rsidRPr="000C6318">
              <w:rPr>
                <w:rFonts w:ascii="Trebuchet MS" w:hAnsi="Trebuchet MS"/>
                <w:bCs/>
              </w:rPr>
              <w:t xml:space="preserve"> sociale și de interes public deservite direct de proiect.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35F0AD9C" w14:textId="77777777" w:rsidR="00CA2115" w:rsidRPr="000C6318" w:rsidRDefault="00CA2115"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w:t>
            </w:r>
            <w:proofErr w:type="spellStart"/>
            <w:r w:rsidRPr="000C6318">
              <w:rPr>
                <w:rFonts w:ascii="Trebuchet MS" w:hAnsi="Trebuchet MS"/>
                <w:color w:val="000000"/>
              </w:rPr>
              <w:t>ştampilat</w:t>
            </w:r>
            <w:proofErr w:type="spellEnd"/>
            <w:r w:rsidRPr="000C6318">
              <w:rPr>
                <w:rFonts w:ascii="Trebuchet MS" w:hAnsi="Trebuchet MS"/>
                <w:color w:val="000000"/>
              </w:rPr>
              <w:t xml:space="preserve"> de </w:t>
            </w:r>
            <w:proofErr w:type="spellStart"/>
            <w:r w:rsidRPr="000C6318">
              <w:rPr>
                <w:rFonts w:ascii="Trebuchet MS" w:hAnsi="Trebuchet MS"/>
                <w:color w:val="000000"/>
              </w:rPr>
              <w:t>administraţia</w:t>
            </w:r>
            <w:proofErr w:type="spellEnd"/>
            <w:r w:rsidRPr="000C6318">
              <w:rPr>
                <w:rFonts w:ascii="Trebuchet MS" w:hAnsi="Trebuchet MS"/>
                <w:color w:val="000000"/>
              </w:rPr>
              <w:t xml:space="preserve"> care l-a întocmit(daca este cazul)</w:t>
            </w:r>
          </w:p>
        </w:tc>
      </w:tr>
      <w:tr w:rsidR="00CA2115" w14:paraId="7621AB79" w14:textId="77777777" w:rsidTr="000C6318">
        <w:trPr>
          <w:trHeight w:val="1470"/>
        </w:trPr>
        <w:tc>
          <w:tcPr>
            <w:tcW w:w="5135" w:type="dxa"/>
            <w:tcBorders>
              <w:top w:val="single" w:sz="4" w:space="0" w:color="538135"/>
              <w:left w:val="single" w:sz="4" w:space="0" w:color="538135"/>
              <w:bottom w:val="single" w:sz="4" w:space="0" w:color="538135"/>
            </w:tcBorders>
            <w:shd w:val="clear" w:color="auto" w:fill="auto"/>
          </w:tcPr>
          <w:p w14:paraId="74263F4D" w14:textId="77777777" w:rsidR="00CA2115" w:rsidRPr="000C6318" w:rsidRDefault="00CA2115" w:rsidP="009B1128">
            <w:pPr>
              <w:suppressAutoHyphens/>
              <w:spacing w:after="0" w:line="240" w:lineRule="auto"/>
              <w:rPr>
                <w:rFonts w:ascii="Trebuchet MS" w:hAnsi="Trebuchet MS"/>
              </w:rPr>
            </w:pPr>
            <w:r w:rsidRPr="000C6318">
              <w:rPr>
                <w:rFonts w:ascii="Trebuchet MS" w:hAnsi="Trebuchet MS"/>
                <w:bCs/>
              </w:rPr>
              <w:t xml:space="preserve">13.Raport asupra utilizării programelor de </w:t>
            </w:r>
            <w:proofErr w:type="spellStart"/>
            <w:r w:rsidRPr="000C6318">
              <w:rPr>
                <w:rFonts w:ascii="Trebuchet MS" w:hAnsi="Trebuchet MS"/>
                <w:bCs/>
              </w:rPr>
              <w:t>finanţare</w:t>
            </w:r>
            <w:proofErr w:type="spellEnd"/>
            <w:r w:rsidRPr="000C6318">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Pr="000C6318">
              <w:rPr>
                <w:rFonts w:ascii="Trebuchet MS" w:hAnsi="Trebuchet MS"/>
                <w:bCs/>
              </w:rPr>
              <w:t>solicitantii</w:t>
            </w:r>
            <w:proofErr w:type="spellEnd"/>
            <w:r w:rsidRPr="000C6318">
              <w:rPr>
                <w:rFonts w:ascii="Trebuchet MS" w:hAnsi="Trebuchet MS"/>
                <w:bCs/>
              </w:rPr>
              <w:t xml:space="preserve"> care au mai beneficiat de finanțare nerambursabilă începând cu anul 2007, pentru aceleași tipuri de investiții.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7A577411" w14:textId="77777777" w:rsidR="00CA2115" w:rsidRPr="00345AC3" w:rsidRDefault="00CA2115" w:rsidP="00CA2115">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 xml:space="preserve">In cazul in care in </w:t>
            </w:r>
            <w:proofErr w:type="spellStart"/>
            <w:r w:rsidRPr="00345AC3">
              <w:rPr>
                <w:rFonts w:ascii="Trebuchet MS" w:eastAsia="Times New Roman" w:hAnsi="Trebuchet MS" w:cs="Trebuchet MS"/>
                <w:lang w:eastAsia="fr-FR"/>
              </w:rPr>
              <w:t>Sectiunea</w:t>
            </w:r>
            <w:proofErr w:type="spellEnd"/>
            <w:r w:rsidRPr="00345AC3">
              <w:rPr>
                <w:rFonts w:ascii="Trebuchet MS" w:eastAsia="Times New Roman" w:hAnsi="Trebuchet MS" w:cs="Trebuchet MS"/>
                <w:lang w:eastAsia="fr-FR"/>
              </w:rPr>
              <w:t xml:space="preserve"> C din cererea de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solicitantul declara ca a </w:t>
            </w:r>
            <w:proofErr w:type="spellStart"/>
            <w:r w:rsidRPr="00345AC3">
              <w:rPr>
                <w:rFonts w:ascii="Trebuchet MS" w:eastAsia="Times New Roman" w:hAnsi="Trebuchet MS" w:cs="Trebuchet MS"/>
                <w:lang w:eastAsia="fr-FR"/>
              </w:rPr>
              <w:t>obtinut</w:t>
            </w:r>
            <w:proofErr w:type="spellEnd"/>
            <w:r w:rsidRPr="00345AC3">
              <w:rPr>
                <w:rFonts w:ascii="Trebuchet MS" w:eastAsia="Times New Roman" w:hAnsi="Trebuchet MS" w:cs="Trebuchet MS"/>
                <w:lang w:eastAsia="fr-FR"/>
              </w:rPr>
              <w:t xml:space="preserv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nerambursabila, se verifica prezenta Raportului asupra utilizării programelor de </w:t>
            </w:r>
            <w:proofErr w:type="spellStart"/>
            <w:r w:rsidRPr="00345AC3">
              <w:rPr>
                <w:rFonts w:ascii="Trebuchet MS" w:eastAsia="Times New Roman" w:hAnsi="Trebuchet MS" w:cs="Trebuchet MS"/>
                <w:lang w:eastAsia="fr-FR"/>
              </w:rPr>
              <w:t>finanţare</w:t>
            </w:r>
            <w:proofErr w:type="spellEnd"/>
            <w:r w:rsidRPr="00345AC3">
              <w:rPr>
                <w:rFonts w:ascii="Trebuchet MS" w:eastAsia="Times New Roman" w:hAnsi="Trebuchet MS" w:cs="Trebuchet MS"/>
                <w:lang w:eastAsia="fr-FR"/>
              </w:rPr>
              <w:t xml:space="preserve"> nerambursabilă.</w:t>
            </w:r>
          </w:p>
          <w:p w14:paraId="080C9D33" w14:textId="77777777" w:rsidR="00CA2115" w:rsidRPr="00345AC3" w:rsidRDefault="00CA2115" w:rsidP="00CA2115">
            <w:pPr>
              <w:spacing w:after="0" w:line="240" w:lineRule="auto"/>
              <w:jc w:val="center"/>
              <w:rPr>
                <w:rFonts w:ascii="Trebuchet MS" w:eastAsia="Times New Roman" w:hAnsi="Trebuchet MS" w:cs="Trebuchet MS"/>
                <w:lang w:eastAsia="fr-FR"/>
              </w:rPr>
            </w:pPr>
          </w:p>
          <w:p w14:paraId="66F76C17" w14:textId="77777777" w:rsidR="00CA2115" w:rsidRPr="00345AC3" w:rsidRDefault="00CA2115" w:rsidP="00CA2115">
            <w:pPr>
              <w:spacing w:after="0" w:line="240" w:lineRule="auto"/>
              <w:jc w:val="center"/>
              <w:rPr>
                <w:rFonts w:ascii="Trebuchet MS" w:eastAsia="Times New Roman" w:hAnsi="Trebuchet MS" w:cs="Trebuchet MS"/>
                <w:lang w:eastAsia="fr-FR"/>
              </w:rPr>
            </w:pPr>
          </w:p>
          <w:p w14:paraId="3CFAA1E5" w14:textId="77777777" w:rsidR="00CA2115" w:rsidRPr="00345AC3" w:rsidRDefault="00CA2115" w:rsidP="009B1128">
            <w:pPr>
              <w:spacing w:after="0" w:line="240" w:lineRule="auto"/>
              <w:jc w:val="center"/>
              <w:rPr>
                <w:rFonts w:ascii="Trebuchet MS" w:eastAsia="Times New Roman" w:hAnsi="Trebuchet MS" w:cs="Trebuchet MS"/>
                <w:lang w:eastAsia="fr-FR"/>
              </w:rPr>
            </w:pPr>
          </w:p>
        </w:tc>
      </w:tr>
      <w:tr w:rsidR="00BD3541" w14:paraId="62757C27" w14:textId="77777777" w:rsidTr="000C6318">
        <w:trPr>
          <w:trHeight w:val="1470"/>
        </w:trPr>
        <w:tc>
          <w:tcPr>
            <w:tcW w:w="5135" w:type="dxa"/>
            <w:tcBorders>
              <w:top w:val="single" w:sz="4" w:space="0" w:color="538135"/>
              <w:left w:val="single" w:sz="4" w:space="0" w:color="538135"/>
              <w:bottom w:val="single" w:sz="4" w:space="0" w:color="538135"/>
            </w:tcBorders>
            <w:shd w:val="clear" w:color="auto" w:fill="auto"/>
          </w:tcPr>
          <w:p w14:paraId="04BC46A2" w14:textId="77777777"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"14.1. </w:t>
            </w:r>
            <w:proofErr w:type="spellStart"/>
            <w:r w:rsidRPr="004301BD">
              <w:rPr>
                <w:rFonts w:ascii="Trebuchet MS" w:hAnsi="Trebuchet MS"/>
                <w:bCs/>
              </w:rPr>
              <w:t>Autorizaţia</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pentru infrastructura de apă uzată în cazul proiectelor care vizează </w:t>
            </w:r>
            <w:proofErr w:type="spellStart"/>
            <w:r w:rsidRPr="004301BD">
              <w:rPr>
                <w:rFonts w:ascii="Trebuchet MS" w:hAnsi="Trebuchet MS"/>
                <w:bCs/>
              </w:rPr>
              <w:t>înfiintarea</w:t>
            </w:r>
            <w:proofErr w:type="spellEnd"/>
            <w:r w:rsidRPr="004301BD">
              <w:rPr>
                <w:rFonts w:ascii="Trebuchet MS" w:hAnsi="Trebuchet MS"/>
                <w:bCs/>
              </w:rPr>
              <w:t>, extinderea sau modernizarea infrastructurii de apă:</w:t>
            </w:r>
          </w:p>
          <w:p w14:paraId="45EE6A20" w14:textId="77777777" w:rsidR="004301BD" w:rsidRPr="004301BD" w:rsidRDefault="004301BD" w:rsidP="004301BD">
            <w:pPr>
              <w:suppressAutoHyphens/>
              <w:spacing w:after="0" w:line="240" w:lineRule="auto"/>
              <w:rPr>
                <w:rFonts w:ascii="Trebuchet MS" w:hAnsi="Trebuchet MS"/>
                <w:bCs/>
              </w:rPr>
            </w:pPr>
            <w:r>
              <w:rPr>
                <w:rFonts w:ascii="Trebuchet MS" w:hAnsi="Trebuchet MS"/>
                <w:bCs/>
              </w:rPr>
              <w:t>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p>
          <w:p w14:paraId="666A2D15" w14:textId="77777777"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14.2 </w:t>
            </w:r>
            <w:proofErr w:type="spellStart"/>
            <w:r w:rsidRPr="004301BD">
              <w:rPr>
                <w:rFonts w:ascii="Trebuchet MS" w:hAnsi="Trebuchet MS"/>
                <w:bCs/>
              </w:rPr>
              <w:t>Autorizatia</w:t>
            </w:r>
            <w:proofErr w:type="spellEnd"/>
            <w:r w:rsidRPr="004301BD">
              <w:rPr>
                <w:rFonts w:ascii="Trebuchet MS" w:hAnsi="Trebuchet MS"/>
                <w:bCs/>
              </w:rPr>
              <w:t xml:space="preserve"> de </w:t>
            </w:r>
            <w:proofErr w:type="spellStart"/>
            <w:r w:rsidRPr="004301BD">
              <w:rPr>
                <w:rFonts w:ascii="Trebuchet MS" w:hAnsi="Trebuchet MS"/>
                <w:bCs/>
              </w:rPr>
              <w:t>functionare</w:t>
            </w:r>
            <w:proofErr w:type="spellEnd"/>
            <w:r w:rsidRPr="004301BD">
              <w:rPr>
                <w:rFonts w:ascii="Trebuchet MS" w:hAnsi="Trebuchet MS"/>
                <w:bCs/>
              </w:rPr>
              <w:t xml:space="preserve"> a infrastructurii existente de apa/apa uzata în cazul extinderii infrastructurii apă /apă uzată.</w:t>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p>
          <w:p w14:paraId="12506835" w14:textId="77777777"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4301BD">
              <w:rPr>
                <w:rFonts w:ascii="Trebuchet MS" w:hAnsi="Trebuchet MS"/>
                <w:bCs/>
              </w:rPr>
              <w:t>autorizaţia</w:t>
            </w:r>
            <w:proofErr w:type="spellEnd"/>
            <w:r w:rsidRPr="004301BD">
              <w:rPr>
                <w:rFonts w:ascii="Trebuchet MS" w:hAnsi="Trebuchet MS"/>
                <w:bCs/>
              </w:rPr>
              <w:t xml:space="preserve"> de exploatare este su</w:t>
            </w:r>
            <w:r>
              <w:rPr>
                <w:rFonts w:ascii="Trebuchet MS" w:hAnsi="Trebuchet MS"/>
                <w:bCs/>
              </w:rPr>
              <w:t>spendată. 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p>
          <w:p w14:paraId="31BA6A1C" w14:textId="77777777" w:rsidR="00BD3541" w:rsidRPr="000C6318" w:rsidRDefault="004301BD" w:rsidP="004301BD">
            <w:pPr>
              <w:suppressAutoHyphens/>
              <w:spacing w:after="0" w:line="240" w:lineRule="auto"/>
              <w:rPr>
                <w:rFonts w:ascii="Trebuchet MS" w:hAnsi="Trebuchet MS"/>
                <w:bCs/>
              </w:rPr>
            </w:pPr>
            <w:r w:rsidRPr="004301BD">
              <w:rPr>
                <w:rFonts w:ascii="Trebuchet MS" w:hAnsi="Trebuchet MS"/>
                <w:bCs/>
              </w:rPr>
              <w:t xml:space="preserve">14.4 Procesul verbal de </w:t>
            </w:r>
            <w:proofErr w:type="spellStart"/>
            <w:r w:rsidRPr="004301BD">
              <w:rPr>
                <w:rFonts w:ascii="Trebuchet MS" w:hAnsi="Trebuchet MS"/>
                <w:bCs/>
              </w:rPr>
              <w:t>recepţie</w:t>
            </w:r>
            <w:proofErr w:type="spellEnd"/>
            <w:r w:rsidRPr="004301BD">
              <w:rPr>
                <w:rFonts w:ascii="Trebuchet MS" w:hAnsi="Trebuchet MS"/>
                <w:bCs/>
              </w:rPr>
              <w:t xml:space="preserve"> la terminarea lucrărilor si Documentele care atestă că beneficiarul a solicitat organelor competente în domeniu emiterea </w:t>
            </w:r>
            <w:proofErr w:type="spellStart"/>
            <w:r w:rsidRPr="004301BD">
              <w:rPr>
                <w:rFonts w:ascii="Trebuchet MS" w:hAnsi="Trebuchet MS"/>
                <w:bCs/>
              </w:rPr>
              <w:t>autorizaţiilor</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(daca este c</w:t>
            </w:r>
            <w:r>
              <w:rPr>
                <w:rFonts w:ascii="Trebuchet MS" w:hAnsi="Trebuchet MS"/>
                <w:bCs/>
              </w:rPr>
              <w:t>azul)</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r w:rsidRPr="004301BD">
              <w:rPr>
                <w:rFonts w:ascii="Trebuchet MS" w:hAnsi="Trebuchet MS"/>
                <w:bCs/>
              </w:rPr>
              <w:tab/>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57857821" w14:textId="77777777" w:rsidR="004301BD" w:rsidRPr="000C6318" w:rsidRDefault="004301BD" w:rsidP="004301BD">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14:paraId="365E8087" w14:textId="77777777" w:rsidR="00BD3541" w:rsidRPr="00345AC3" w:rsidRDefault="004301BD" w:rsidP="004301BD">
            <w:pPr>
              <w:spacing w:after="0" w:line="240" w:lineRule="auto"/>
              <w:jc w:val="center"/>
              <w:rPr>
                <w:rFonts w:ascii="Trebuchet MS" w:eastAsia="Times New Roman" w:hAnsi="Trebuchet MS" w:cs="Trebuchet MS"/>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14:paraId="03242971" w14:textId="77777777" w:rsidTr="000C6318">
        <w:trPr>
          <w:trHeight w:val="1470"/>
        </w:trPr>
        <w:tc>
          <w:tcPr>
            <w:tcW w:w="5135" w:type="dxa"/>
            <w:tcBorders>
              <w:top w:val="single" w:sz="4" w:space="0" w:color="538135"/>
              <w:left w:val="single" w:sz="4" w:space="0" w:color="538135"/>
              <w:bottom w:val="single" w:sz="4" w:space="0" w:color="538135"/>
            </w:tcBorders>
            <w:shd w:val="clear" w:color="auto" w:fill="auto"/>
          </w:tcPr>
          <w:p w14:paraId="5028DE73" w14:textId="77777777" w:rsidR="00CA2115" w:rsidRPr="000C6318" w:rsidRDefault="00C707D0" w:rsidP="009B1128">
            <w:pPr>
              <w:suppressAutoHyphens/>
              <w:spacing w:after="0" w:line="240" w:lineRule="auto"/>
              <w:rPr>
                <w:rFonts w:ascii="Trebuchet MS" w:hAnsi="Trebuchet MS"/>
              </w:rPr>
            </w:pPr>
            <w:r>
              <w:rPr>
                <w:rFonts w:ascii="Trebuchet MS" w:hAnsi="Trebuchet MS"/>
                <w:bCs/>
              </w:rPr>
              <w:t>15</w:t>
            </w:r>
            <w:r w:rsidR="00CA2115" w:rsidRPr="000C6318">
              <w:rPr>
                <w:rFonts w:ascii="Trebuchet MS" w:hAnsi="Trebuchet MS"/>
                <w:bCs/>
              </w:rPr>
              <w:t xml:space="preserve">. Notificare, care sa certifice conformitatea proiectului cu </w:t>
            </w:r>
            <w:proofErr w:type="spellStart"/>
            <w:r w:rsidR="00CA2115" w:rsidRPr="000C6318">
              <w:rPr>
                <w:rFonts w:ascii="Trebuchet MS" w:hAnsi="Trebuchet MS"/>
                <w:bCs/>
              </w:rPr>
              <w:t>legislatia</w:t>
            </w:r>
            <w:proofErr w:type="spellEnd"/>
            <w:r w:rsidR="00CA2115" w:rsidRPr="000C6318">
              <w:rPr>
                <w:rFonts w:ascii="Trebuchet MS" w:hAnsi="Trebuchet MS"/>
                <w:bCs/>
              </w:rPr>
              <w:t xml:space="preserve"> </w:t>
            </w:r>
            <w:proofErr w:type="spellStart"/>
            <w:r w:rsidR="00CA2115" w:rsidRPr="000C6318">
              <w:rPr>
                <w:rFonts w:ascii="Trebuchet MS" w:hAnsi="Trebuchet MS"/>
                <w:bCs/>
              </w:rPr>
              <w:t>iîn</w:t>
            </w:r>
            <w:proofErr w:type="spellEnd"/>
            <w:r w:rsidR="00CA2115" w:rsidRPr="000C6318">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4AEACC66" w14:textId="77777777"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14:paraId="2CB0511A" w14:textId="77777777" w:rsidR="00CA2115"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14:paraId="17525054" w14:textId="77777777" w:rsidTr="000C6318">
        <w:trPr>
          <w:trHeight w:val="1133"/>
        </w:trPr>
        <w:tc>
          <w:tcPr>
            <w:tcW w:w="5135" w:type="dxa"/>
            <w:tcBorders>
              <w:top w:val="single" w:sz="4" w:space="0" w:color="538135"/>
              <w:left w:val="single" w:sz="4" w:space="0" w:color="538135"/>
              <w:bottom w:val="single" w:sz="4" w:space="0" w:color="538135"/>
            </w:tcBorders>
            <w:shd w:val="clear" w:color="auto" w:fill="auto"/>
          </w:tcPr>
          <w:p w14:paraId="1D56831C" w14:textId="77777777" w:rsidR="00CA2115" w:rsidRPr="000C6318" w:rsidRDefault="00C707D0" w:rsidP="009B1128">
            <w:pPr>
              <w:suppressAutoHyphens/>
              <w:spacing w:after="0" w:line="240" w:lineRule="auto"/>
              <w:rPr>
                <w:rFonts w:ascii="Trebuchet MS" w:hAnsi="Trebuchet MS"/>
              </w:rPr>
            </w:pPr>
            <w:r>
              <w:rPr>
                <w:rFonts w:ascii="Trebuchet MS" w:hAnsi="Trebuchet MS"/>
                <w:bCs/>
              </w:rPr>
              <w:t>16</w:t>
            </w:r>
            <w:r w:rsidR="00CA2115" w:rsidRPr="000C6318">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1AF07F5A" w14:textId="77777777"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hAnsi="Trebuchet MS"/>
              </w:rPr>
              <w:t xml:space="preserve">Expertul verifica </w:t>
            </w:r>
            <w:r w:rsidRPr="00345AC3">
              <w:rPr>
                <w:rFonts w:ascii="Trebuchet MS" w:hAnsi="Trebuchet MS"/>
                <w:color w:val="000000"/>
              </w:rPr>
              <w:t xml:space="preserve">prezenta acestui document. Controlul </w:t>
            </w:r>
            <w:proofErr w:type="spellStart"/>
            <w:r w:rsidRPr="00345AC3">
              <w:rPr>
                <w:rFonts w:ascii="Trebuchet MS" w:hAnsi="Trebuchet MS"/>
                <w:color w:val="000000"/>
              </w:rPr>
              <w:t>conformităţii</w:t>
            </w:r>
            <w:proofErr w:type="spellEnd"/>
            <w:r w:rsidRPr="00345AC3">
              <w:rPr>
                <w:rFonts w:ascii="Trebuchet MS" w:hAnsi="Trebuchet MS"/>
                <w:color w:val="000000"/>
              </w:rPr>
              <w:t xml:space="preserve"> va consta în verificarea că acest document este completat, semnat </w:t>
            </w:r>
            <w:proofErr w:type="spellStart"/>
            <w:r w:rsidRPr="00345AC3">
              <w:rPr>
                <w:rFonts w:ascii="Trebuchet MS" w:hAnsi="Trebuchet MS"/>
                <w:color w:val="000000"/>
              </w:rPr>
              <w:t>şi</w:t>
            </w:r>
            <w:proofErr w:type="spellEnd"/>
            <w:r w:rsidRPr="00345AC3">
              <w:rPr>
                <w:rFonts w:ascii="Trebuchet MS" w:hAnsi="Trebuchet MS"/>
                <w:color w:val="000000"/>
              </w:rPr>
              <w:t xml:space="preserve"> poartă </w:t>
            </w:r>
            <w:proofErr w:type="spellStart"/>
            <w:r w:rsidRPr="00345AC3">
              <w:rPr>
                <w:rFonts w:ascii="Trebuchet MS" w:hAnsi="Trebuchet MS"/>
                <w:color w:val="000000"/>
              </w:rPr>
              <w:t>ştampila</w:t>
            </w:r>
            <w:proofErr w:type="spellEnd"/>
            <w:r w:rsidRPr="00345AC3">
              <w:rPr>
                <w:rFonts w:ascii="Trebuchet MS" w:hAnsi="Trebuchet MS"/>
                <w:color w:val="000000"/>
              </w:rPr>
              <w:t xml:space="preserve"> </w:t>
            </w:r>
            <w:proofErr w:type="spellStart"/>
            <w:r w:rsidRPr="00345AC3">
              <w:rPr>
                <w:rFonts w:ascii="Trebuchet MS" w:hAnsi="Trebuchet MS"/>
                <w:color w:val="000000"/>
              </w:rPr>
              <w:t>administraţiei</w:t>
            </w:r>
            <w:proofErr w:type="spellEnd"/>
            <w:r w:rsidRPr="00345AC3">
              <w:rPr>
                <w:rFonts w:ascii="Trebuchet MS" w:hAnsi="Trebuchet MS"/>
                <w:color w:val="000000"/>
              </w:rPr>
              <w:t xml:space="preserve"> care l-a eliberat.</w:t>
            </w:r>
          </w:p>
        </w:tc>
      </w:tr>
      <w:tr w:rsidR="00CA2115" w14:paraId="3BB353C1" w14:textId="77777777" w:rsidTr="000C6318">
        <w:trPr>
          <w:trHeight w:val="1133"/>
        </w:trPr>
        <w:tc>
          <w:tcPr>
            <w:tcW w:w="5135" w:type="dxa"/>
            <w:tcBorders>
              <w:top w:val="single" w:sz="4" w:space="0" w:color="538135"/>
              <w:left w:val="single" w:sz="4" w:space="0" w:color="538135"/>
              <w:bottom w:val="single" w:sz="4" w:space="0" w:color="538135"/>
            </w:tcBorders>
            <w:shd w:val="clear" w:color="auto" w:fill="auto"/>
          </w:tcPr>
          <w:p w14:paraId="4BE05592" w14:textId="77777777" w:rsidR="00CA2115" w:rsidRPr="000C6318" w:rsidRDefault="00C707D0" w:rsidP="009F2419">
            <w:pPr>
              <w:autoSpaceDE w:val="0"/>
              <w:autoSpaceDN w:val="0"/>
              <w:adjustRightInd w:val="0"/>
              <w:spacing w:after="0" w:line="240" w:lineRule="auto"/>
              <w:rPr>
                <w:rFonts w:ascii="Trebuchet MS" w:hAnsi="Trebuchet MS"/>
                <w:bCs/>
              </w:rPr>
            </w:pPr>
            <w:r w:rsidRPr="002E0D11">
              <w:rPr>
                <w:rFonts w:ascii="Trebuchet MS" w:hAnsi="Trebuchet MS" w:cs="Arial"/>
              </w:rPr>
              <w:t>17</w:t>
            </w:r>
            <w:r w:rsidR="00CA2115" w:rsidRPr="002E0D11">
              <w:rPr>
                <w:rFonts w:ascii="Trebuchet MS" w:hAnsi="Trebuchet MS" w:cs="Arial"/>
              </w:rPr>
              <w:t>.Proiectul tehnic va respecta prevederile legale în vigoare privind</w:t>
            </w:r>
            <w:r w:rsidR="009F2419" w:rsidRPr="002E0D11">
              <w:rPr>
                <w:rFonts w:ascii="Trebuchet MS" w:hAnsi="Trebuchet MS" w:cs="Arial"/>
              </w:rPr>
              <w:t xml:space="preserve"> </w:t>
            </w:r>
            <w:proofErr w:type="spellStart"/>
            <w:r w:rsidR="00CA2115" w:rsidRPr="002E0D11">
              <w:rPr>
                <w:rFonts w:ascii="Trebuchet MS" w:hAnsi="Trebuchet MS" w:cs="Arial"/>
              </w:rPr>
              <w:t>conţinutului</w:t>
            </w:r>
            <w:proofErr w:type="spellEnd"/>
            <w:r w:rsidR="00CA2115" w:rsidRPr="002E0D11">
              <w:rPr>
                <w:rFonts w:ascii="Trebuchet MS" w:hAnsi="Trebuchet MS" w:cs="Arial"/>
              </w:rPr>
              <w:t xml:space="preserve">-cadru al </w:t>
            </w:r>
            <w:proofErr w:type="spellStart"/>
            <w:r w:rsidR="00CA2115" w:rsidRPr="002E0D11">
              <w:rPr>
                <w:rFonts w:ascii="Trebuchet MS" w:hAnsi="Trebuchet MS" w:cs="Arial"/>
              </w:rPr>
              <w:t>documentaţiei</w:t>
            </w:r>
            <w:proofErr w:type="spellEnd"/>
            <w:r w:rsidR="00CA2115" w:rsidRPr="002E0D11">
              <w:rPr>
                <w:rFonts w:ascii="Trebuchet MS" w:hAnsi="Trebuchet MS" w:cs="Arial"/>
              </w:rPr>
              <w:t xml:space="preserve"> </w:t>
            </w:r>
            <w:proofErr w:type="spellStart"/>
            <w:r w:rsidR="00CA2115" w:rsidRPr="002E0D11">
              <w:rPr>
                <w:rFonts w:ascii="Trebuchet MS" w:hAnsi="Trebuchet MS" w:cs="Arial"/>
              </w:rPr>
              <w:t>tehnico</w:t>
            </w:r>
            <w:proofErr w:type="spellEnd"/>
            <w:r w:rsidR="00CA2115" w:rsidRPr="002E0D11">
              <w:rPr>
                <w:rFonts w:ascii="Trebuchet MS" w:hAnsi="Trebuchet MS" w:cs="Arial"/>
              </w:rPr>
              <w:t xml:space="preserve">-economice aferente </w:t>
            </w:r>
            <w:proofErr w:type="spellStart"/>
            <w:r w:rsidR="00CA2115" w:rsidRPr="002E0D11">
              <w:rPr>
                <w:rFonts w:ascii="Trebuchet MS" w:hAnsi="Trebuchet MS" w:cs="Arial"/>
              </w:rPr>
              <w:t>investiţiilor</w:t>
            </w:r>
            <w:proofErr w:type="spellEnd"/>
            <w:r w:rsidR="00CA2115" w:rsidRPr="002E0D11">
              <w:rPr>
                <w:rFonts w:ascii="Trebuchet MS" w:hAnsi="Trebuchet MS" w:cs="Arial"/>
              </w:rPr>
              <w:t xml:space="preserve"> publice, precum </w:t>
            </w:r>
            <w:proofErr w:type="spellStart"/>
            <w:r w:rsidR="00CA2115" w:rsidRPr="002E0D11">
              <w:rPr>
                <w:rFonts w:ascii="Trebuchet MS" w:hAnsi="Trebuchet MS" w:cs="Arial"/>
              </w:rPr>
              <w:t>şi</w:t>
            </w:r>
            <w:proofErr w:type="spellEnd"/>
            <w:r w:rsidR="00CA2115" w:rsidRPr="002E0D11">
              <w:rPr>
                <w:rFonts w:ascii="Trebuchet MS" w:hAnsi="Trebuchet MS" w:cs="Arial"/>
              </w:rPr>
              <w:t xml:space="preserve"> a structurii </w:t>
            </w:r>
            <w:proofErr w:type="spellStart"/>
            <w:r w:rsidR="00CA2115" w:rsidRPr="002E0D11">
              <w:rPr>
                <w:rFonts w:ascii="Trebuchet MS" w:hAnsi="Trebuchet MS" w:cs="Arial"/>
              </w:rPr>
              <w:t>şi</w:t>
            </w:r>
            <w:proofErr w:type="spellEnd"/>
            <w:r w:rsidR="00CA2115" w:rsidRPr="002E0D11">
              <w:rPr>
                <w:rFonts w:ascii="Trebuchet MS" w:hAnsi="Trebuchet MS" w:cs="Arial"/>
              </w:rPr>
              <w:t xml:space="preserve"> </w:t>
            </w:r>
            <w:r w:rsidR="00CA2115" w:rsidRPr="002E0D11">
              <w:rPr>
                <w:rFonts w:ascii="Trebuchet MS" w:hAnsi="Trebuchet MS" w:cs="Arial"/>
              </w:rPr>
              <w:lastRenderedPageBreak/>
              <w:t xml:space="preserve">metodologiei de elaborare a devizului general pentru obiective de </w:t>
            </w:r>
            <w:proofErr w:type="spellStart"/>
            <w:r w:rsidR="00CA2115" w:rsidRPr="002E0D11">
              <w:rPr>
                <w:rFonts w:ascii="Trebuchet MS" w:hAnsi="Trebuchet MS" w:cs="Arial"/>
              </w:rPr>
              <w:t>investiţii</w:t>
            </w:r>
            <w:proofErr w:type="spellEnd"/>
            <w:r w:rsidR="00CA2115" w:rsidRPr="002E0D11">
              <w:rPr>
                <w:rFonts w:ascii="Trebuchet MS" w:hAnsi="Trebuchet MS" w:cs="Arial"/>
              </w:rPr>
              <w:t xml:space="preserve"> </w:t>
            </w:r>
            <w:proofErr w:type="spellStart"/>
            <w:r w:rsidR="00CA2115" w:rsidRPr="002E0D11">
              <w:rPr>
                <w:rFonts w:ascii="Trebuchet MS" w:hAnsi="Trebuchet MS" w:cs="Arial"/>
              </w:rPr>
              <w:t>şi</w:t>
            </w:r>
            <w:proofErr w:type="spellEnd"/>
            <w:r w:rsidR="00CA2115" w:rsidRPr="002E0D11">
              <w:rPr>
                <w:rFonts w:ascii="Trebuchet MS" w:hAnsi="Trebuchet MS" w:cs="Arial"/>
              </w:rPr>
              <w:t xml:space="preserve"> lucrări de </w:t>
            </w:r>
            <w:proofErr w:type="spellStart"/>
            <w:r w:rsidR="00CA2115" w:rsidRPr="002E0D11">
              <w:rPr>
                <w:rFonts w:ascii="Trebuchet MS" w:hAnsi="Trebuchet MS" w:cs="Arial"/>
              </w:rPr>
              <w:t>intervenţii</w:t>
            </w:r>
            <w:proofErr w:type="spellEnd"/>
            <w:r w:rsidR="00CA2115" w:rsidRPr="002E0D11">
              <w:rPr>
                <w:rFonts w:ascii="Trebuchet MS" w:hAnsi="Trebuchet MS" w:cs="Arial"/>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783F9E93" w14:textId="77777777"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lastRenderedPageBreak/>
              <w:t>Nu se verifica la depunerea proiectului</w:t>
            </w:r>
          </w:p>
        </w:tc>
      </w:tr>
      <w:tr w:rsidR="00B85160" w14:paraId="2FA08958" w14:textId="77777777" w:rsidTr="000C6318">
        <w:trPr>
          <w:trHeight w:val="706"/>
        </w:trPr>
        <w:tc>
          <w:tcPr>
            <w:tcW w:w="5135" w:type="dxa"/>
            <w:tcBorders>
              <w:top w:val="single" w:sz="4" w:space="0" w:color="538135"/>
              <w:left w:val="single" w:sz="4" w:space="0" w:color="538135"/>
              <w:bottom w:val="single" w:sz="4" w:space="0" w:color="538135"/>
            </w:tcBorders>
            <w:shd w:val="clear" w:color="auto" w:fill="auto"/>
          </w:tcPr>
          <w:p w14:paraId="69A0F1BF" w14:textId="77777777" w:rsidR="00B85160" w:rsidRPr="002E0D11" w:rsidRDefault="00C707D0" w:rsidP="009B1128">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18</w:t>
            </w:r>
            <w:r w:rsidR="00B85160" w:rsidRPr="002E0D11">
              <w:rPr>
                <w:rFonts w:ascii="Trebuchet MS" w:hAnsi="Trebuchet MS" w:cs="Arial"/>
                <w:lang w:val="fr-FR"/>
              </w:rPr>
              <w:t xml:space="preserve">.Copia </w:t>
            </w:r>
            <w:proofErr w:type="spellStart"/>
            <w:r w:rsidR="00B85160" w:rsidRPr="002E0D11">
              <w:rPr>
                <w:rFonts w:ascii="Trebuchet MS" w:hAnsi="Trebuchet MS" w:cs="Arial"/>
                <w:lang w:val="fr-FR"/>
              </w:rPr>
              <w:t>Documentului</w:t>
            </w:r>
            <w:proofErr w:type="spellEnd"/>
            <w:r w:rsidR="00B85160" w:rsidRPr="002E0D11">
              <w:rPr>
                <w:rFonts w:ascii="Trebuchet MS" w:hAnsi="Trebuchet MS" w:cs="Arial"/>
                <w:lang w:val="fr-FR"/>
              </w:rPr>
              <w:t xml:space="preserve"> de </w:t>
            </w:r>
            <w:proofErr w:type="spellStart"/>
            <w:r w:rsidR="00B85160" w:rsidRPr="002E0D11">
              <w:rPr>
                <w:rFonts w:ascii="Trebuchet MS" w:hAnsi="Trebuchet MS" w:cs="Arial"/>
                <w:lang w:val="fr-FR"/>
              </w:rPr>
              <w:t>identitate</w:t>
            </w:r>
            <w:proofErr w:type="spellEnd"/>
            <w:r w:rsidR="00B85160" w:rsidRPr="002E0D11">
              <w:rPr>
                <w:rFonts w:ascii="Trebuchet MS" w:hAnsi="Trebuchet MS" w:cs="Arial"/>
                <w:lang w:val="fr-FR"/>
              </w:rPr>
              <w:t xml:space="preserve"> al </w:t>
            </w:r>
            <w:proofErr w:type="spellStart"/>
            <w:r w:rsidR="00B85160" w:rsidRPr="002E0D11">
              <w:rPr>
                <w:rFonts w:ascii="Trebuchet MS" w:hAnsi="Trebuchet MS" w:cs="Arial"/>
                <w:lang w:val="fr-FR"/>
              </w:rPr>
              <w:t>reprezentantului</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legal</w:t>
            </w:r>
            <w:proofErr w:type="spellEnd"/>
            <w:r w:rsidR="00B85160" w:rsidRPr="002E0D11">
              <w:rPr>
                <w:rFonts w:ascii="Trebuchet MS" w:hAnsi="Trebuchet MS" w:cs="Arial"/>
                <w:lang w:val="fr-FR"/>
              </w:rPr>
              <w:t xml:space="preserve"> al</w:t>
            </w:r>
          </w:p>
          <w:p w14:paraId="5E671609" w14:textId="77777777"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beneficiarului</w:t>
            </w:r>
            <w:proofErr w:type="spellEnd"/>
            <w:r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33C53575" w14:textId="77777777" w:rsidR="00B85160" w:rsidRPr="00345AC3" w:rsidRDefault="00646F38"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14:paraId="7F2E2492" w14:textId="77777777" w:rsidTr="000C6318">
        <w:trPr>
          <w:trHeight w:val="706"/>
        </w:trPr>
        <w:tc>
          <w:tcPr>
            <w:tcW w:w="5135" w:type="dxa"/>
            <w:tcBorders>
              <w:top w:val="single" w:sz="4" w:space="0" w:color="538135"/>
              <w:left w:val="single" w:sz="4" w:space="0" w:color="538135"/>
              <w:bottom w:val="single" w:sz="4" w:space="0" w:color="538135"/>
            </w:tcBorders>
            <w:shd w:val="clear" w:color="auto" w:fill="auto"/>
          </w:tcPr>
          <w:p w14:paraId="3CC1C584" w14:textId="77777777" w:rsidR="00B85160" w:rsidRPr="002E0D11" w:rsidRDefault="00C707D0" w:rsidP="009B1128">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19</w:t>
            </w:r>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Dovada</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achitarii</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integrale</w:t>
            </w:r>
            <w:proofErr w:type="spellEnd"/>
            <w:r w:rsidR="00B85160" w:rsidRPr="002E0D11">
              <w:rPr>
                <w:rFonts w:ascii="Trebuchet MS" w:hAnsi="Trebuchet MS" w:cs="Arial"/>
                <w:lang w:val="fr-FR"/>
              </w:rPr>
              <w:t xml:space="preserve"> a </w:t>
            </w:r>
            <w:proofErr w:type="spellStart"/>
            <w:r w:rsidR="00B85160" w:rsidRPr="002E0D11">
              <w:rPr>
                <w:rFonts w:ascii="Trebuchet MS" w:hAnsi="Trebuchet MS" w:cs="Arial"/>
                <w:lang w:val="fr-FR"/>
              </w:rPr>
              <w:t>datoriei</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față</w:t>
            </w:r>
            <w:proofErr w:type="spellEnd"/>
            <w:r w:rsidR="00B85160" w:rsidRPr="002E0D11">
              <w:rPr>
                <w:rFonts w:ascii="Trebuchet MS" w:hAnsi="Trebuchet MS" w:cs="Arial"/>
                <w:lang w:val="fr-FR"/>
              </w:rPr>
              <w:t xml:space="preserve"> de AFIR, </w:t>
            </w:r>
            <w:proofErr w:type="spellStart"/>
            <w:r w:rsidR="00B85160" w:rsidRPr="002E0D11">
              <w:rPr>
                <w:rFonts w:ascii="Trebuchet MS" w:hAnsi="Trebuchet MS" w:cs="Arial"/>
                <w:lang w:val="fr-FR"/>
              </w:rPr>
              <w:t>inclusiv</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dobânzile</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și</w:t>
            </w:r>
            <w:proofErr w:type="spellEnd"/>
          </w:p>
          <w:p w14:paraId="70C33CE8" w14:textId="77777777" w:rsidR="00B85160" w:rsidRPr="002E0D11" w:rsidRDefault="00B85160" w:rsidP="009B1128">
            <w:pPr>
              <w:autoSpaceDE w:val="0"/>
              <w:autoSpaceDN w:val="0"/>
              <w:adjustRightInd w:val="0"/>
              <w:spacing w:after="0" w:line="240" w:lineRule="auto"/>
              <w:rPr>
                <w:rFonts w:ascii="Trebuchet MS" w:hAnsi="Trebuchet MS" w:cs="Arial"/>
                <w:lang w:val="fr-FR"/>
              </w:rPr>
            </w:pPr>
            <w:proofErr w:type="spellStart"/>
            <w:proofErr w:type="gramStart"/>
            <w:r w:rsidRPr="002E0D11">
              <w:rPr>
                <w:rFonts w:ascii="Trebuchet MS" w:hAnsi="Trebuchet MS" w:cs="Arial"/>
                <w:lang w:val="fr-FR"/>
              </w:rPr>
              <w:t>majorările</w:t>
            </w:r>
            <w:proofErr w:type="spellEnd"/>
            <w:proofErr w:type="gramEnd"/>
            <w:r w:rsidRPr="002E0D11">
              <w:rPr>
                <w:rFonts w:ascii="Trebuchet MS" w:hAnsi="Trebuchet MS" w:cs="Arial"/>
                <w:lang w:val="fr-FR"/>
              </w:rPr>
              <w:t xml:space="preserve"> de </w:t>
            </w:r>
            <w:proofErr w:type="spellStart"/>
            <w:r w:rsidRPr="002E0D11">
              <w:rPr>
                <w:rFonts w:ascii="Trebuchet MS" w:hAnsi="Trebuchet MS" w:cs="Arial"/>
                <w:lang w:val="fr-FR"/>
              </w:rPr>
              <w:t>întârziere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dacă</w:t>
            </w:r>
            <w:proofErr w:type="spellEnd"/>
            <w:r w:rsidRPr="002E0D11">
              <w:rPr>
                <w:rFonts w:ascii="Trebuchet MS" w:hAnsi="Trebuchet MS" w:cs="Arial"/>
                <w:lang w:val="fr-FR"/>
              </w:rPr>
              <w:t xml:space="preserve"> este </w:t>
            </w:r>
            <w:proofErr w:type="spellStart"/>
            <w:r w:rsidRPr="002E0D11">
              <w:rPr>
                <w:rFonts w:ascii="Trebuchet MS" w:hAnsi="Trebuchet MS" w:cs="Arial"/>
                <w:lang w:val="fr-FR"/>
              </w:rPr>
              <w:t>cazul</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0D0475F6" w14:textId="77777777" w:rsidR="00B85160" w:rsidRPr="00345AC3" w:rsidRDefault="00B85160"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14:paraId="5D92A782" w14:textId="77777777" w:rsidTr="000C6318">
        <w:trPr>
          <w:trHeight w:val="359"/>
        </w:trPr>
        <w:tc>
          <w:tcPr>
            <w:tcW w:w="5135" w:type="dxa"/>
            <w:tcBorders>
              <w:top w:val="single" w:sz="4" w:space="0" w:color="538135"/>
              <w:left w:val="single" w:sz="4" w:space="0" w:color="538135"/>
              <w:bottom w:val="single" w:sz="4" w:space="0" w:color="538135"/>
            </w:tcBorders>
            <w:shd w:val="clear" w:color="auto" w:fill="auto"/>
          </w:tcPr>
          <w:p w14:paraId="283DFCD0" w14:textId="77777777" w:rsidR="00B85160" w:rsidRPr="000C6318" w:rsidRDefault="00C707D0" w:rsidP="009B1128">
            <w:pPr>
              <w:suppressAutoHyphens/>
              <w:spacing w:after="0" w:line="240" w:lineRule="auto"/>
              <w:rPr>
                <w:rFonts w:ascii="Trebuchet MS" w:hAnsi="Trebuchet MS"/>
              </w:rPr>
            </w:pPr>
            <w:r>
              <w:rPr>
                <w:rFonts w:ascii="Trebuchet MS" w:hAnsi="Trebuchet MS"/>
                <w:bCs/>
              </w:rPr>
              <w:t>20</w:t>
            </w:r>
            <w:r w:rsidR="00B85160" w:rsidRPr="000C6318">
              <w:rPr>
                <w:rFonts w:ascii="Trebuchet MS" w:hAnsi="Trebuchet MS"/>
                <w:bCs/>
              </w:rPr>
              <w:t xml:space="preserve">.Alte documente justificative (Se vor specifica </w:t>
            </w:r>
            <w:proofErr w:type="spellStart"/>
            <w:r w:rsidR="00B85160" w:rsidRPr="000C6318">
              <w:rPr>
                <w:rFonts w:ascii="Trebuchet MS" w:hAnsi="Trebuchet MS"/>
                <w:bCs/>
              </w:rPr>
              <w:t>dupa</w:t>
            </w:r>
            <w:proofErr w:type="spellEnd"/>
            <w:r w:rsidR="00B85160" w:rsidRPr="000C6318">
              <w:rPr>
                <w:rFonts w:ascii="Trebuchet MS" w:hAnsi="Trebuchet MS"/>
                <w:bCs/>
              </w:rPr>
              <w:t xml:space="preserve"> caz)</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14:paraId="6D187022" w14:textId="77777777" w:rsidR="00B85160" w:rsidRPr="000C6318" w:rsidRDefault="00B85160" w:rsidP="009B1128">
            <w:pPr>
              <w:spacing w:after="0" w:line="240" w:lineRule="auto"/>
              <w:jc w:val="center"/>
              <w:rPr>
                <w:rFonts w:ascii="Trebuchet MS" w:eastAsia="Times New Roman" w:hAnsi="Trebuchet MS" w:cs="Trebuchet MS"/>
                <w:b/>
                <w:lang w:eastAsia="fr-FR"/>
              </w:rPr>
            </w:pPr>
          </w:p>
        </w:tc>
      </w:tr>
    </w:tbl>
    <w:p w14:paraId="5E311A70" w14:textId="77777777"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7CD75" w14:textId="77777777" w:rsidR="001A4608" w:rsidRDefault="001A4608" w:rsidP="002E0D11">
      <w:pPr>
        <w:spacing w:after="0" w:line="240" w:lineRule="auto"/>
      </w:pPr>
      <w:r>
        <w:separator/>
      </w:r>
    </w:p>
  </w:endnote>
  <w:endnote w:type="continuationSeparator" w:id="0">
    <w:p w14:paraId="277AA15E" w14:textId="77777777" w:rsidR="001A4608" w:rsidRDefault="001A4608" w:rsidP="002E0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Optima">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0D0AD" w14:textId="77777777" w:rsidR="001A4608" w:rsidRDefault="001A4608" w:rsidP="002E0D11">
      <w:pPr>
        <w:spacing w:after="0" w:line="240" w:lineRule="auto"/>
      </w:pPr>
      <w:r>
        <w:separator/>
      </w:r>
    </w:p>
  </w:footnote>
  <w:footnote w:type="continuationSeparator" w:id="0">
    <w:p w14:paraId="20FD4523" w14:textId="77777777" w:rsidR="001A4608" w:rsidRDefault="001A4608" w:rsidP="002E0D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3"/>
    <w:lvl w:ilvl="0">
      <w:start w:val="1"/>
      <w:numFmt w:val="bullet"/>
      <w:lvlText w:val=""/>
      <w:lvlJc w:val="left"/>
      <w:pPr>
        <w:tabs>
          <w:tab w:val="num" w:pos="0"/>
        </w:tabs>
        <w:ind w:left="1080" w:hanging="360"/>
      </w:pPr>
      <w:rPr>
        <w:rFonts w:ascii="Symbol" w:hAnsi="Symbol" w:cs="Symbol" w:hint="default"/>
      </w:rPr>
    </w:lvl>
  </w:abstractNum>
  <w:abstractNum w:abstractNumId="1" w15:restartNumberingAfterBreak="0">
    <w:nsid w:val="00000006"/>
    <w:multiLevelType w:val="multilevel"/>
    <w:tmpl w:val="00000006"/>
    <w:name w:val="WW8Num8"/>
    <w:lvl w:ilvl="0">
      <w:start w:val="1"/>
      <w:numFmt w:val="decimal"/>
      <w:lvlText w:val="%1."/>
      <w:lvlJc w:val="left"/>
      <w:pPr>
        <w:tabs>
          <w:tab w:val="num" w:pos="0"/>
        </w:tabs>
        <w:ind w:left="360" w:hanging="360"/>
      </w:pPr>
      <w:rPr>
        <w:rFonts w:ascii="Trebuchet MS" w:hAnsi="Trebuchet MS" w:cs="Calibri"/>
        <w:bCs/>
      </w:rPr>
    </w:lvl>
    <w:lvl w:ilvl="1">
      <w:start w:val="1"/>
      <w:numFmt w:val="decimal"/>
      <w:lvlText w:val="3.%2"/>
      <w:lvlJc w:val="left"/>
      <w:pPr>
        <w:tabs>
          <w:tab w:val="num" w:pos="0"/>
        </w:tabs>
        <w:ind w:left="720" w:hanging="360"/>
      </w:pPr>
      <w:rPr>
        <w:rFonts w:hint="default"/>
      </w:rPr>
    </w:lvl>
    <w:lvl w:ilvl="2">
      <w:numFmt w:val="bullet"/>
      <w:lvlText w:val="•"/>
      <w:lvlJc w:val="left"/>
      <w:pPr>
        <w:tabs>
          <w:tab w:val="num" w:pos="0"/>
        </w:tabs>
        <w:ind w:left="1980" w:hanging="360"/>
      </w:pPr>
      <w:rPr>
        <w:rFonts w:ascii="Trebuchet MS" w:hAnsi="Trebuchet MS" w:cs="Calibri" w:hint="default"/>
      </w:r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4"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5"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2C4A70"/>
    <w:multiLevelType w:val="hybridMultilevel"/>
    <w:tmpl w:val="962ECFE0"/>
    <w:lvl w:ilvl="0" w:tplc="918E56FC">
      <w:start w:val="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8"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11"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1424624">
    <w:abstractNumId w:val="10"/>
  </w:num>
  <w:num w:numId="2" w16cid:durableId="25562790">
    <w:abstractNumId w:val="9"/>
  </w:num>
  <w:num w:numId="3" w16cid:durableId="964651889">
    <w:abstractNumId w:val="5"/>
  </w:num>
  <w:num w:numId="4" w16cid:durableId="36857663">
    <w:abstractNumId w:val="11"/>
  </w:num>
  <w:num w:numId="5" w16cid:durableId="375467550">
    <w:abstractNumId w:val="8"/>
  </w:num>
  <w:num w:numId="6" w16cid:durableId="1806854150">
    <w:abstractNumId w:val="4"/>
  </w:num>
  <w:num w:numId="7" w16cid:durableId="2095127876">
    <w:abstractNumId w:val="7"/>
  </w:num>
  <w:num w:numId="8" w16cid:durableId="557938854">
    <w:abstractNumId w:val="1"/>
  </w:num>
  <w:num w:numId="9" w16cid:durableId="201133537">
    <w:abstractNumId w:val="0"/>
  </w:num>
  <w:num w:numId="10" w16cid:durableId="1165171001">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41E2E"/>
    <w:rsid w:val="000723E4"/>
    <w:rsid w:val="00085776"/>
    <w:rsid w:val="000A31D2"/>
    <w:rsid w:val="000A43BA"/>
    <w:rsid w:val="000B43E7"/>
    <w:rsid w:val="000C6318"/>
    <w:rsid w:val="000E404E"/>
    <w:rsid w:val="000F2A63"/>
    <w:rsid w:val="001024EA"/>
    <w:rsid w:val="0013094C"/>
    <w:rsid w:val="0015450D"/>
    <w:rsid w:val="0015688E"/>
    <w:rsid w:val="00187969"/>
    <w:rsid w:val="001A4608"/>
    <w:rsid w:val="0023783A"/>
    <w:rsid w:val="002412E6"/>
    <w:rsid w:val="002829BE"/>
    <w:rsid w:val="002A1F96"/>
    <w:rsid w:val="002D53EC"/>
    <w:rsid w:val="002E0D11"/>
    <w:rsid w:val="00300C8F"/>
    <w:rsid w:val="00345407"/>
    <w:rsid w:val="00345AC3"/>
    <w:rsid w:val="003C1C14"/>
    <w:rsid w:val="003E14B8"/>
    <w:rsid w:val="004301BD"/>
    <w:rsid w:val="0043147D"/>
    <w:rsid w:val="00441EB3"/>
    <w:rsid w:val="004C5095"/>
    <w:rsid w:val="004D7218"/>
    <w:rsid w:val="004D7F31"/>
    <w:rsid w:val="00503FE5"/>
    <w:rsid w:val="00511B07"/>
    <w:rsid w:val="005656AB"/>
    <w:rsid w:val="0058392A"/>
    <w:rsid w:val="005B5BEC"/>
    <w:rsid w:val="005E1DCB"/>
    <w:rsid w:val="005E616C"/>
    <w:rsid w:val="0060518F"/>
    <w:rsid w:val="00626A67"/>
    <w:rsid w:val="006444A9"/>
    <w:rsid w:val="00646F38"/>
    <w:rsid w:val="0069751F"/>
    <w:rsid w:val="006C1A19"/>
    <w:rsid w:val="00723384"/>
    <w:rsid w:val="00791312"/>
    <w:rsid w:val="0079506D"/>
    <w:rsid w:val="007C12BC"/>
    <w:rsid w:val="007C52AC"/>
    <w:rsid w:val="008021FC"/>
    <w:rsid w:val="00821D55"/>
    <w:rsid w:val="00840CAF"/>
    <w:rsid w:val="00851FAB"/>
    <w:rsid w:val="00875D8A"/>
    <w:rsid w:val="008C460A"/>
    <w:rsid w:val="008E4BA0"/>
    <w:rsid w:val="008E77E3"/>
    <w:rsid w:val="0094045A"/>
    <w:rsid w:val="0097056A"/>
    <w:rsid w:val="00986D73"/>
    <w:rsid w:val="009B1128"/>
    <w:rsid w:val="009C5783"/>
    <w:rsid w:val="009D537F"/>
    <w:rsid w:val="009D5524"/>
    <w:rsid w:val="009E261A"/>
    <w:rsid w:val="009E53FE"/>
    <w:rsid w:val="009E745E"/>
    <w:rsid w:val="009F2419"/>
    <w:rsid w:val="00A01D7A"/>
    <w:rsid w:val="00A05221"/>
    <w:rsid w:val="00A0769A"/>
    <w:rsid w:val="00A51E22"/>
    <w:rsid w:val="00A8475C"/>
    <w:rsid w:val="00A861F2"/>
    <w:rsid w:val="00A94F93"/>
    <w:rsid w:val="00AB0932"/>
    <w:rsid w:val="00B30DD5"/>
    <w:rsid w:val="00B401D7"/>
    <w:rsid w:val="00B476EB"/>
    <w:rsid w:val="00B53431"/>
    <w:rsid w:val="00B63C29"/>
    <w:rsid w:val="00B85160"/>
    <w:rsid w:val="00BD3541"/>
    <w:rsid w:val="00C55DF8"/>
    <w:rsid w:val="00C707D0"/>
    <w:rsid w:val="00C815DC"/>
    <w:rsid w:val="00CA14ED"/>
    <w:rsid w:val="00CA2115"/>
    <w:rsid w:val="00CF3026"/>
    <w:rsid w:val="00D02E62"/>
    <w:rsid w:val="00D46625"/>
    <w:rsid w:val="00D7731C"/>
    <w:rsid w:val="00D80533"/>
    <w:rsid w:val="00D97E02"/>
    <w:rsid w:val="00DF4C88"/>
    <w:rsid w:val="00E138DB"/>
    <w:rsid w:val="00E679C9"/>
    <w:rsid w:val="00F22212"/>
    <w:rsid w:val="00F6751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B8E62"/>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15</Pages>
  <Words>5577</Words>
  <Characters>31795</Characters>
  <Application>Microsoft Office Word</Application>
  <DocSecurity>0</DocSecurity>
  <Lines>264</Lines>
  <Paragraphs>74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3</cp:revision>
  <dcterms:created xsi:type="dcterms:W3CDTF">2019-01-25T09:08:00Z</dcterms:created>
  <dcterms:modified xsi:type="dcterms:W3CDTF">2022-10-13T08:16:00Z</dcterms:modified>
</cp:coreProperties>
</file>