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0C6318" w:rsidRPr="000C6318" w:rsidRDefault="000C6318" w:rsidP="000C6318">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0C6318">
        <w:rPr>
          <w:rFonts w:ascii="Times New Roman" w:eastAsia="Times New Roman" w:hAnsi="Times New Roman" w:cs="Times New Roman"/>
          <w:noProof/>
          <w:sz w:val="24"/>
          <w:szCs w:val="24"/>
          <w:lang w:val="en-US"/>
        </w:rPr>
        <w:drawing>
          <wp:inline distT="0" distB="0" distL="0" distR="0" wp14:anchorId="4A02E590" wp14:editId="6C2D9A0E">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noProof/>
          <w:sz w:val="24"/>
          <w:szCs w:val="24"/>
          <w:lang w:val="en-US"/>
        </w:rPr>
        <w:drawing>
          <wp:inline distT="0" distB="0" distL="0" distR="0" wp14:anchorId="2C7BF5A3" wp14:editId="2A8B2D1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Calibri" w:eastAsia="Calibri" w:hAnsi="Calibri" w:cs="Times New Roman"/>
          <w:noProof/>
          <w:sz w:val="20"/>
          <w:szCs w:val="20"/>
          <w:lang w:val="en-US"/>
        </w:rPr>
        <w:drawing>
          <wp:inline distT="0" distB="0" distL="0" distR="0" wp14:anchorId="384D4151" wp14:editId="06CF8D3B">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noProof/>
          <w:sz w:val="24"/>
          <w:szCs w:val="24"/>
          <w:lang w:val="en-US"/>
        </w:rPr>
        <w:drawing>
          <wp:inline distT="0" distB="0" distL="0" distR="0" wp14:anchorId="6369CAE0" wp14:editId="6C98E749">
            <wp:extent cx="1238250" cy="819150"/>
            <wp:effectExtent l="0" t="0" r="0" b="0"/>
            <wp:docPr id="6" name="Imagine 6"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Calibri" w:eastAsia="Calibri" w:hAnsi="Calibri" w:cs="Times New Roman"/>
          <w:noProof/>
          <w:sz w:val="20"/>
          <w:szCs w:val="20"/>
          <w:lang w:val="en-US"/>
        </w:rPr>
        <w:drawing>
          <wp:inline distT="0" distB="0" distL="0" distR="0" wp14:anchorId="40EDDBA6" wp14:editId="00103A2A">
            <wp:extent cx="914400" cy="800100"/>
            <wp:effectExtent l="0" t="0" r="0" b="0"/>
            <wp:docPr id="7" name="Imagine 7"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0C6318" w:rsidRPr="000C6318" w:rsidRDefault="000C6318" w:rsidP="000C6318">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b/>
          <w:i/>
          <w:color w:val="339966"/>
          <w:sz w:val="24"/>
          <w:szCs w:val="24"/>
          <w:lang w:eastAsia="ar-SA"/>
        </w:rPr>
        <w:t>GRUPUL  DE ACŢIUNE LOCALĂ ASOCIAŢIA ŢARA SECAŞELOR ALBA-SIBIU</w:t>
      </w:r>
    </w:p>
    <w:p w:rsidR="00723384" w:rsidRDefault="000C6318" w:rsidP="000C6318">
      <w:pPr>
        <w:suppressAutoHyphens/>
        <w:spacing w:after="0" w:line="240" w:lineRule="auto"/>
        <w:jc w:val="center"/>
        <w:rPr>
          <w:rFonts w:ascii="Times New Roman" w:eastAsia="Times New Roman" w:hAnsi="Times New Roman" w:cs="Tahoma"/>
          <w:sz w:val="16"/>
          <w:szCs w:val="16"/>
          <w:lang w:val="it-IT" w:eastAsia="ar-SA"/>
        </w:rPr>
      </w:pPr>
      <w:r w:rsidRPr="000C6318">
        <w:rPr>
          <w:rFonts w:ascii="Times New Roman" w:eastAsia="Times New Roman" w:hAnsi="Times New Roman" w:cs="Tahoma"/>
          <w:sz w:val="16"/>
          <w:szCs w:val="16"/>
          <w:lang w:eastAsia="ar-SA"/>
        </w:rPr>
        <w:t xml:space="preserve">Cod 517240, Comuna CIUGUD, localitatea </w:t>
      </w:r>
      <w:r w:rsidR="00723384">
        <w:rPr>
          <w:rFonts w:ascii="Times New Roman" w:eastAsia="Times New Roman" w:hAnsi="Times New Roman" w:cs="Tahoma"/>
          <w:sz w:val="16"/>
          <w:szCs w:val="16"/>
          <w:lang w:eastAsia="ar-SA"/>
        </w:rPr>
        <w:t>CIUGUD, str. Principală, nr. 141</w:t>
      </w:r>
      <w:r w:rsidRPr="000C6318">
        <w:rPr>
          <w:rFonts w:ascii="Times New Roman" w:eastAsia="Times New Roman" w:hAnsi="Times New Roman" w:cs="Tahoma"/>
          <w:sz w:val="16"/>
          <w:szCs w:val="16"/>
          <w:lang w:eastAsia="ar-SA"/>
        </w:rPr>
        <w:t xml:space="preserve">, Jud. </w:t>
      </w:r>
      <w:r w:rsidRPr="000C6318">
        <w:rPr>
          <w:rFonts w:ascii="Times New Roman" w:eastAsia="Times New Roman" w:hAnsi="Times New Roman" w:cs="Tahoma"/>
          <w:sz w:val="16"/>
          <w:szCs w:val="16"/>
          <w:lang w:val="it-IT" w:eastAsia="ar-SA"/>
        </w:rPr>
        <w:t>Alba, tel/fax. 0258/841205</w:t>
      </w:r>
    </w:p>
    <w:p w:rsidR="000C6318" w:rsidRPr="000C6318" w:rsidRDefault="00723384" w:rsidP="000C6318">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e</w:t>
      </w:r>
      <w:r w:rsidR="000C6318" w:rsidRPr="000C6318">
        <w:rPr>
          <w:rFonts w:ascii="Times New Roman" w:eastAsia="Times New Roman" w:hAnsi="Times New Roman" w:cs="Tahoma"/>
          <w:sz w:val="16"/>
          <w:szCs w:val="16"/>
          <w:lang w:val="it-IT" w:eastAsia="ar-SA"/>
        </w:rPr>
        <w:t xml:space="preserve"> – mail asoci</w:t>
      </w:r>
      <w:r>
        <w:rPr>
          <w:rFonts w:ascii="Times New Roman" w:eastAsia="Times New Roman" w:hAnsi="Times New Roman" w:cs="Tahoma"/>
          <w:sz w:val="16"/>
          <w:szCs w:val="16"/>
          <w:lang w:val="it-IT" w:eastAsia="ar-SA"/>
        </w:rPr>
        <w:t xml:space="preserve">atiatarasecaselor@yahoo.com ;  </w:t>
      </w:r>
      <w:r w:rsidR="000C6318" w:rsidRPr="000C6318">
        <w:rPr>
          <w:rFonts w:ascii="Times New Roman" w:eastAsia="Times New Roman" w:hAnsi="Times New Roman" w:cs="Times New Roman"/>
          <w:sz w:val="16"/>
          <w:szCs w:val="16"/>
          <w:lang w:val="it-IT" w:eastAsia="ar-SA"/>
        </w:rPr>
        <w:t xml:space="preserve"> </w:t>
      </w:r>
      <w:hyperlink r:id="rId11" w:history="1">
        <w:r w:rsidR="000C6318" w:rsidRPr="000C6318">
          <w:rPr>
            <w:rFonts w:ascii="Times New Roman" w:eastAsia="Times New Roman" w:hAnsi="Times New Roman" w:cs="Tahoma"/>
            <w:color w:val="0000FF"/>
            <w:sz w:val="16"/>
            <w:szCs w:val="16"/>
            <w:u w:val="single"/>
            <w:lang w:val="it-IT" w:eastAsia="ar-SA"/>
          </w:rPr>
          <w:t>www.tarasecaselor.ro</w:t>
        </w:r>
      </w:hyperlink>
    </w:p>
    <w:p w:rsidR="000C6318" w:rsidRPr="000C6318" w:rsidRDefault="000C6318" w:rsidP="000C6318">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0C6318">
        <w:rPr>
          <w:rFonts w:ascii="Arial Narrow" w:eastAsia="Times New Roman" w:hAnsi="Arial Narrow" w:cs="Tahoma"/>
          <w:sz w:val="16"/>
          <w:szCs w:val="16"/>
          <w:lang w:val="it-IT" w:eastAsia="ar-SA"/>
        </w:rPr>
        <w:t>═══════════════════════════════════════════════════════════════════════════════</w:t>
      </w:r>
    </w:p>
    <w:p w:rsidR="000C6318" w:rsidRDefault="00646F3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Pr>
          <w:rFonts w:ascii="Trebuchet MS" w:eastAsia="Times New Roman" w:hAnsi="Trebuchet MS" w:cs="Times New Roman"/>
          <w:b/>
          <w:bCs/>
          <w:sz w:val="24"/>
          <w:szCs w:val="24"/>
          <w:lang w:eastAsia="fr-FR"/>
        </w:rPr>
        <w:t>MASURA M1/6B</w:t>
      </w:r>
    </w:p>
    <w:p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Default="00D46625"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FIȘA DE VERIFICARE A CONFORMITATII</w:t>
      </w:r>
    </w:p>
    <w:p w:rsidR="000C6318" w:rsidRPr="005656AB" w:rsidRDefault="000C6318"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Denumirea solicitantului :</w:t>
      </w:r>
      <w:r w:rsidR="000C6318" w:rsidRPr="000C6318">
        <w:rPr>
          <w:rFonts w:ascii="Trebuchet MS" w:hAnsi="Trebuchet MS" w:cs="Calibri"/>
          <w:bCs/>
          <w:sz w:val="20"/>
          <w:szCs w:val="20"/>
          <w:u w:val="single"/>
          <w:lang w:eastAsia="fr-FR"/>
        </w:rPr>
        <w:t xml:space="preserve"> </w:t>
      </w:r>
      <w:r w:rsidR="000C6318" w:rsidRPr="008C460A">
        <w:rPr>
          <w:rFonts w:ascii="Trebuchet MS" w:hAnsi="Trebuchet MS" w:cs="Calibri"/>
          <w:bCs/>
          <w:sz w:val="20"/>
          <w:szCs w:val="20"/>
          <w:u w:val="single"/>
          <w:lang w:eastAsia="fr-FR"/>
        </w:rPr>
        <w:t>……………………………</w:t>
      </w:r>
      <w:r w:rsidR="000C6318">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Titlul</w:t>
      </w:r>
      <w:r w:rsidR="00D80533">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proiectului   …………………………………………………………………………………..................</w:t>
      </w:r>
      <w:r w:rsidR="00D80533">
        <w:rPr>
          <w:rFonts w:ascii="Trebuchet MS" w:hAnsi="Trebuchet MS" w:cs="Calibri"/>
          <w:bCs/>
          <w:sz w:val="20"/>
          <w:szCs w:val="20"/>
          <w:u w:val="single"/>
          <w:lang w:eastAsia="fr-FR"/>
        </w:rPr>
        <w:t>...........</w:t>
      </w:r>
      <w:r w:rsidR="000C6318" w:rsidRPr="008C460A">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lansării apelului de </w:t>
      </w:r>
      <w:proofErr w:type="spellStart"/>
      <w:r w:rsidRPr="008C460A">
        <w:rPr>
          <w:rFonts w:ascii="Trebuchet MS" w:hAnsi="Trebuchet MS" w:cs="Calibri"/>
          <w:bCs/>
          <w:sz w:val="20"/>
          <w:szCs w:val="20"/>
          <w:u w:val="single"/>
          <w:lang w:eastAsia="fr-FR"/>
        </w:rPr>
        <w:t>selecţie</w:t>
      </w:r>
      <w:proofErr w:type="spellEnd"/>
      <w:r w:rsidRPr="008C460A">
        <w:rPr>
          <w:rFonts w:ascii="Trebuchet MS" w:hAnsi="Trebuchet MS" w:cs="Calibri"/>
          <w:bCs/>
          <w:sz w:val="20"/>
          <w:szCs w:val="20"/>
          <w:u w:val="single"/>
          <w:lang w:eastAsia="fr-FR"/>
        </w:rPr>
        <w:t xml:space="preserve"> de </w:t>
      </w:r>
      <w:proofErr w:type="spellStart"/>
      <w:r w:rsidRPr="008C460A">
        <w:rPr>
          <w:rFonts w:ascii="Trebuchet MS" w:hAnsi="Trebuchet MS" w:cs="Calibri"/>
          <w:bCs/>
          <w:sz w:val="20"/>
          <w:szCs w:val="20"/>
          <w:u w:val="single"/>
          <w:lang w:eastAsia="fr-FR"/>
        </w:rPr>
        <w:t>catre</w:t>
      </w:r>
      <w:proofErr w:type="spellEnd"/>
      <w:r w:rsidRPr="008C460A">
        <w:rPr>
          <w:rFonts w:ascii="Trebuchet MS" w:hAnsi="Trebuchet MS" w:cs="Calibri"/>
          <w:bCs/>
          <w:sz w:val="20"/>
          <w:szCs w:val="20"/>
          <w:u w:val="single"/>
          <w:lang w:eastAsia="fr-FR"/>
        </w:rPr>
        <w:t xml:space="preserve"> 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w:t>
      </w:r>
      <w:proofErr w:type="spellStart"/>
      <w:r w:rsidRPr="008C460A">
        <w:rPr>
          <w:rFonts w:ascii="Trebuchet MS" w:hAnsi="Trebuchet MS" w:cs="Calibri"/>
          <w:bCs/>
          <w:sz w:val="20"/>
          <w:szCs w:val="20"/>
          <w:u w:val="single"/>
          <w:lang w:eastAsia="fr-FR"/>
        </w:rPr>
        <w:t>inregistrării</w:t>
      </w:r>
      <w:proofErr w:type="spellEnd"/>
      <w:r w:rsidRPr="008C460A">
        <w:rPr>
          <w:rFonts w:ascii="Trebuchet MS" w:hAnsi="Trebuchet MS" w:cs="Calibri"/>
          <w:bCs/>
          <w:sz w:val="20"/>
          <w:szCs w:val="20"/>
          <w:u w:val="single"/>
          <w:lang w:eastAsia="fr-FR"/>
        </w:rPr>
        <w:t xml:space="preserve"> proiectului de către GAL…………………………………………………………………………………………</w:t>
      </w:r>
      <w:r w:rsidR="000C6318">
        <w:rPr>
          <w:rFonts w:ascii="Trebuchet MS" w:hAnsi="Trebuchet MS" w:cs="Calibri"/>
          <w:bCs/>
          <w:sz w:val="20"/>
          <w:szCs w:val="20"/>
          <w:u w:val="single"/>
          <w:lang w:eastAsia="fr-FR"/>
        </w:rPr>
        <w:t>…</w:t>
      </w:r>
      <w:r w:rsidRPr="008C460A">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Obiectivul proiectului………………………………………………………………………………………………………………</w:t>
      </w:r>
      <w:bookmarkStart w:id="0" w:name="_Hlk492627600"/>
      <w:r w:rsidRPr="008C460A">
        <w:rPr>
          <w:rFonts w:ascii="Trebuchet MS" w:hAnsi="Trebuchet MS" w:cs="Calibri"/>
          <w:bCs/>
          <w:sz w:val="20"/>
          <w:szCs w:val="20"/>
          <w:u w:val="single"/>
          <w:lang w:eastAsia="fr-FR"/>
        </w:rPr>
        <w:t>……………</w:t>
      </w:r>
      <w:bookmarkEnd w:id="0"/>
      <w:r w:rsidR="000C6318">
        <w:rPr>
          <w:rFonts w:ascii="Trebuchet MS" w:hAnsi="Trebuchet MS" w:cs="Calibri"/>
          <w:bCs/>
          <w:sz w:val="20"/>
          <w:szCs w:val="20"/>
          <w:u w:val="single"/>
          <w:lang w:eastAsia="fr-FR"/>
        </w:rPr>
        <w:t>…</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u w:val="single"/>
          <w:lang w:eastAsia="fr-FR"/>
        </w:rPr>
        <w:t>Amplasare</w:t>
      </w:r>
      <w:r w:rsidR="00D46625"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00D46625" w:rsidRPr="008C460A">
        <w:rPr>
          <w:rFonts w:ascii="Trebuchet MS" w:hAnsi="Trebuchet MS" w:cs="Calibri"/>
          <w:bCs/>
          <w:sz w:val="20"/>
          <w:szCs w:val="20"/>
          <w:u w:val="single"/>
          <w:lang w:eastAsia="fr-FR"/>
        </w:rPr>
        <w:t>......(localitate)..........</w:t>
      </w:r>
      <w:bookmarkStart w:id="1" w:name="_Hlk492627626"/>
      <w:r w:rsidR="00D46625" w:rsidRPr="008C460A">
        <w:rPr>
          <w:rFonts w:ascii="Trebuchet MS" w:hAnsi="Trebuchet MS" w:cs="Calibri"/>
          <w:bCs/>
          <w:sz w:val="20"/>
          <w:szCs w:val="20"/>
          <w:u w:val="single"/>
          <w:lang w:eastAsia="fr-FR"/>
        </w:rPr>
        <w:t>.</w:t>
      </w:r>
      <w:r w:rsidR="00D80533">
        <w:rPr>
          <w:rFonts w:ascii="Trebuchet MS" w:hAnsi="Trebuchet MS" w:cs="Calibri"/>
          <w:bCs/>
          <w:sz w:val="20"/>
          <w:szCs w:val="20"/>
          <w:u w:val="single"/>
          <w:lang w:eastAsia="fr-FR"/>
        </w:rPr>
        <w:t>.........</w:t>
      </w:r>
      <w:bookmarkEnd w:id="1"/>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 xml:space="preserve">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Statutul juridic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Date personale (reprezentant legal)</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Nume:......................................</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Prenume</w:t>
      </w:r>
      <w:r w:rsidR="000C6318">
        <w:rPr>
          <w:rFonts w:ascii="Trebuchet MS" w:hAnsi="Trebuchet MS" w:cs="Calibri"/>
          <w:bCs/>
          <w:sz w:val="20"/>
          <w:szCs w:val="20"/>
          <w:lang w:eastAsia="fr-FR"/>
        </w:rPr>
        <w:t>....................................</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CNP:.........................................</w:t>
      </w:r>
    </w:p>
    <w:p w:rsidR="00D46625" w:rsidRPr="008C460A" w:rsidRDefault="00D46625" w:rsidP="005656AB">
      <w:pPr>
        <w:pStyle w:val="Corptext3"/>
        <w:jc w:val="both"/>
        <w:rPr>
          <w:rFonts w:ascii="Trebuchet MS" w:hAnsi="Trebuchet MS" w:cs="Calibri"/>
          <w:b w:val="0"/>
          <w:sz w:val="20"/>
          <w:lang w:val="ro-RO"/>
        </w:rPr>
      </w:pPr>
      <w:proofErr w:type="spellStart"/>
      <w:r w:rsidRPr="008C460A">
        <w:rPr>
          <w:rFonts w:ascii="Trebuchet MS" w:hAnsi="Trebuchet MS" w:cs="Calibri"/>
          <w:sz w:val="20"/>
          <w:lang w:val="ro-RO"/>
        </w:rPr>
        <w:t>Funcţia</w:t>
      </w:r>
      <w:proofErr w:type="spellEnd"/>
      <w:r w:rsidRPr="008C460A">
        <w:rPr>
          <w:rFonts w:ascii="Trebuchet MS" w:hAnsi="Trebuchet MS" w:cs="Calibri"/>
          <w:sz w:val="20"/>
          <w:lang w:val="ro-RO"/>
        </w:rPr>
        <w:t xml:space="preserve"> reprezentantului legal </w:t>
      </w:r>
      <w:r w:rsidRPr="008C460A">
        <w:rPr>
          <w:rFonts w:ascii="Trebuchet MS" w:hAnsi="Trebuchet MS" w:cs="Calibri"/>
          <w:b w:val="0"/>
          <w:sz w:val="20"/>
          <w:lang w:val="ro-RO"/>
        </w:rPr>
        <w:t>...................................</w:t>
      </w:r>
      <w:r w:rsidR="00D80533">
        <w:rPr>
          <w:rFonts w:ascii="Trebuchet MS" w:hAnsi="Trebuchet MS" w:cs="Calibri"/>
          <w:b w:val="0"/>
          <w:sz w:val="20"/>
          <w:lang w:val="ro-RO"/>
        </w:rPr>
        <w:t>......................</w:t>
      </w:r>
    </w:p>
    <w:p w:rsidR="00D46625" w:rsidRPr="005656AB" w:rsidRDefault="00D46625" w:rsidP="005656AB">
      <w:pPr>
        <w:pStyle w:val="Corptext3"/>
        <w:jc w:val="both"/>
        <w:rPr>
          <w:rFonts w:ascii="Trebuchet MS" w:hAnsi="Trebuchet MS" w:cs="Calibri"/>
          <w:sz w:val="24"/>
          <w:szCs w:val="24"/>
          <w:lang w:val="ro-RO"/>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b/>
          <w:sz w:val="24"/>
          <w:szCs w:val="24"/>
        </w:rPr>
        <w:t xml:space="preserve">I. Verificarea Cererii de </w:t>
      </w:r>
      <w:proofErr w:type="spellStart"/>
      <w:r w:rsidRPr="005656AB">
        <w:rPr>
          <w:rFonts w:ascii="Trebuchet MS" w:hAnsi="Trebuchet MS"/>
          <w:b/>
          <w:sz w:val="24"/>
          <w:szCs w:val="24"/>
        </w:rPr>
        <w:t>finanţare</w:t>
      </w:r>
      <w:proofErr w:type="spellEnd"/>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 Modelul de Cerere de finanțare utilizat de solicitant este în concordanță cu ultima variantă de pe site-ul GAL Tara </w:t>
      </w:r>
      <w:proofErr w:type="spellStart"/>
      <w:r w:rsidRPr="005656AB">
        <w:rPr>
          <w:rFonts w:ascii="Trebuchet MS" w:hAnsi="Trebuchet MS"/>
          <w:sz w:val="24"/>
          <w:szCs w:val="24"/>
        </w:rPr>
        <w:t>Secaselor</w:t>
      </w:r>
      <w:proofErr w:type="spellEnd"/>
      <w:r w:rsidRPr="005656AB">
        <w:rPr>
          <w:rFonts w:ascii="Trebuchet MS" w:hAnsi="Trebuchet MS"/>
          <w:sz w:val="24"/>
          <w:szCs w:val="24"/>
        </w:rPr>
        <w:t xml:space="preserve"> Alba Sibiu?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C6318" w:rsidRDefault="000C6318" w:rsidP="007C52AC">
      <w:pPr>
        <w:spacing w:after="0" w:line="240" w:lineRule="auto"/>
        <w:ind w:left="720"/>
        <w:jc w:val="right"/>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2. Dosarul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legat, iar documentele pe care le </w:t>
      </w:r>
      <w:proofErr w:type="spellStart"/>
      <w:r w:rsidRPr="005656AB">
        <w:rPr>
          <w:rFonts w:ascii="Trebuchet MS" w:hAnsi="Trebuchet MS"/>
          <w:sz w:val="24"/>
          <w:szCs w:val="24"/>
        </w:rPr>
        <w:t>conţine</w:t>
      </w:r>
      <w:proofErr w:type="spellEnd"/>
      <w:r w:rsidRPr="005656AB">
        <w:rPr>
          <w:rFonts w:ascii="Trebuchet MS" w:hAnsi="Trebuchet MS"/>
          <w:sz w:val="24"/>
          <w:szCs w:val="24"/>
        </w:rPr>
        <w:t xml:space="preserve"> sunt numerotate, </w:t>
      </w:r>
      <w:proofErr w:type="spellStart"/>
      <w:r w:rsidRPr="005656AB">
        <w:rPr>
          <w:rFonts w:ascii="Trebuchet MS" w:hAnsi="Trebuchet MS"/>
          <w:sz w:val="24"/>
          <w:szCs w:val="24"/>
        </w:rPr>
        <w:t>semante</w:t>
      </w:r>
      <w:proofErr w:type="spellEnd"/>
      <w:r w:rsidRPr="005656AB">
        <w:rPr>
          <w:rFonts w:ascii="Trebuchet MS" w:hAnsi="Trebuchet MS"/>
          <w:sz w:val="24"/>
          <w:szCs w:val="24"/>
        </w:rPr>
        <w:t xml:space="preserve"> si stampilate de către solicitant?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7C52AC" w:rsidRDefault="004D7218"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3. Referințele din Cererea de finanțare corespund cu numărul paginii la care se află documentele din Dosarul Cererii de finanțare?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7C52AC" w:rsidRDefault="007C52AC" w:rsidP="007C52AC">
      <w:pPr>
        <w:spacing w:after="0" w:line="240" w:lineRule="auto"/>
        <w:ind w:left="720"/>
        <w:jc w:val="right"/>
      </w:pPr>
    </w:p>
    <w:p w:rsidR="000C6318" w:rsidRDefault="000C6318" w:rsidP="007C52AC">
      <w:pPr>
        <w:spacing w:after="0" w:line="240" w:lineRule="auto"/>
        <w:ind w:left="720"/>
        <w:jc w:val="right"/>
      </w:pPr>
    </w:p>
    <w:p w:rsidR="000C6318" w:rsidRDefault="000C6318" w:rsidP="007C52AC">
      <w:pPr>
        <w:spacing w:after="0" w:line="240" w:lineRule="auto"/>
        <w:ind w:left="720"/>
        <w:jc w:val="right"/>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4.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completată și semnată de solicitant?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5. Solicitantul a completat lista documentelor anexă obligatorii </w:t>
      </w:r>
      <w:proofErr w:type="spellStart"/>
      <w:r w:rsidRPr="005656AB">
        <w:rPr>
          <w:rFonts w:ascii="Trebuchet MS" w:hAnsi="Trebuchet MS"/>
          <w:sz w:val="24"/>
          <w:szCs w:val="24"/>
        </w:rPr>
        <w:t>şi</w:t>
      </w:r>
      <w:proofErr w:type="spellEnd"/>
      <w:r w:rsidRPr="005656AB">
        <w:rPr>
          <w:rFonts w:ascii="Trebuchet MS" w:hAnsi="Trebuchet MS"/>
          <w:sz w:val="24"/>
          <w:szCs w:val="24"/>
        </w:rPr>
        <w:t xml:space="preserve"> cele impuse de tipul măsurii? </w:t>
      </w: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C6318" w:rsidRDefault="000C6318" w:rsidP="007C52AC">
      <w:pPr>
        <w:spacing w:after="0" w:line="240" w:lineRule="auto"/>
        <w:ind w:left="720"/>
        <w:jc w:val="right"/>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6. Solicitantul a atașat la Cererea de finanțare toate documentele anexă obligatorii din listă?</w:t>
      </w: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7. Dosarul original al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corespunde cu copia pe suport de hârtie?</w:t>
      </w:r>
    </w:p>
    <w:p w:rsidR="007C52AC"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4D7218" w:rsidP="007C52AC">
      <w:pPr>
        <w:spacing w:after="0" w:line="240" w:lineRule="auto"/>
        <w:ind w:left="720"/>
        <w:jc w:val="right"/>
        <w:rPr>
          <w:rFonts w:ascii="Wingdings" w:eastAsia="Wingdings" w:hAnsi="Wingdings" w:cs="Wingdings"/>
          <w:b/>
          <w:sz w:val="24"/>
          <w:szCs w:val="24"/>
        </w:rPr>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7C52AC" w:rsidRDefault="007C52AC" w:rsidP="007C52AC">
      <w:pPr>
        <w:spacing w:after="0" w:line="240" w:lineRule="auto"/>
        <w:ind w:left="720"/>
        <w:jc w:val="right"/>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8. Copia scanată a documentelor </w:t>
      </w:r>
      <w:proofErr w:type="spellStart"/>
      <w:r w:rsidRPr="005656AB">
        <w:rPr>
          <w:rFonts w:ascii="Trebuchet MS" w:hAnsi="Trebuchet MS"/>
          <w:sz w:val="24"/>
          <w:szCs w:val="24"/>
        </w:rPr>
        <w:t>ataşate</w:t>
      </w:r>
      <w:proofErr w:type="spellEnd"/>
      <w:r w:rsidRPr="005656AB">
        <w:rPr>
          <w:rFonts w:ascii="Trebuchet MS" w:hAnsi="Trebuchet MS"/>
          <w:sz w:val="24"/>
          <w:szCs w:val="24"/>
        </w:rPr>
        <w:t xml:space="preserve">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prezentată alături de forma electronică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A0769A" w:rsidRDefault="009E261A" w:rsidP="00A0769A">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9. Solicitantul a completat coloanele din bugetul indicativ?</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A0769A">
        <w:rPr>
          <w:rFonts w:ascii="Wingdings" w:eastAsia="Wingdings" w:hAnsi="Wingdings" w:cs="Wingdings"/>
          <w:b/>
          <w:sz w:val="24"/>
          <w:szCs w:val="24"/>
        </w:rPr>
        <w:t></w:t>
      </w:r>
      <w:r w:rsidR="00A0769A">
        <w:rPr>
          <w:rFonts w:ascii="Trebuchet MS" w:hAnsi="Trebuchet MS"/>
          <w:sz w:val="24"/>
          <w:szCs w:val="24"/>
        </w:rPr>
        <w:t xml:space="preserve">        </w:t>
      </w:r>
      <w:r w:rsidRPr="00A0769A">
        <w:rPr>
          <w:rFonts w:ascii="Trebuchet MS" w:hAnsi="Trebuchet MS"/>
          <w:b/>
          <w:sz w:val="24"/>
          <w:szCs w:val="24"/>
        </w:rPr>
        <w:t>NU ESTE CAZUL</w:t>
      </w:r>
      <w:r w:rsidR="00A0769A">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10. Solicitantul a bifat/completat partea C din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referitoare la </w:t>
      </w:r>
      <w:proofErr w:type="spellStart"/>
      <w:r w:rsidRPr="005656AB">
        <w:rPr>
          <w:rFonts w:ascii="Trebuchet MS" w:hAnsi="Trebuchet MS"/>
          <w:sz w:val="24"/>
          <w:szCs w:val="24"/>
        </w:rPr>
        <w:t>obţinerea</w:t>
      </w:r>
      <w:proofErr w:type="spellEnd"/>
      <w:r w:rsidRPr="005656AB">
        <w:rPr>
          <w:rFonts w:ascii="Trebuchet MS" w:hAnsi="Trebuchet MS"/>
          <w:sz w:val="24"/>
          <w:szCs w:val="24"/>
        </w:rPr>
        <w:t xml:space="preserve"> unei </w:t>
      </w:r>
      <w:proofErr w:type="spellStart"/>
      <w:r w:rsidRPr="005656AB">
        <w:rPr>
          <w:rFonts w:ascii="Trebuchet MS" w:hAnsi="Trebuchet MS"/>
          <w:sz w:val="24"/>
          <w:szCs w:val="24"/>
        </w:rPr>
        <w:t>asistenţe</w:t>
      </w:r>
      <w:proofErr w:type="spellEnd"/>
      <w:r w:rsidRPr="005656AB">
        <w:rPr>
          <w:rFonts w:ascii="Trebuchet MS" w:hAnsi="Trebuchet MS"/>
          <w:sz w:val="24"/>
          <w:szCs w:val="24"/>
        </w:rPr>
        <w:t xml:space="preserve"> financiare nerambursabile din alte fonduri?</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11. Dacă solicitantul a obținut asistență financiară nerambursabilă pentru același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xml:space="preserve">, este atașat Cererii de finanțare: Raportul asupra utilizării altor programe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nerambursabilă (obiective,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elemente clare de identificare ale serviciului/</w:t>
      </w:r>
      <w:proofErr w:type="spellStart"/>
      <w:r w:rsidRPr="005656AB">
        <w:rPr>
          <w:rFonts w:ascii="Trebuchet MS" w:hAnsi="Trebuchet MS"/>
          <w:sz w:val="24"/>
          <w:szCs w:val="24"/>
        </w:rPr>
        <w:t>investitiei</w:t>
      </w:r>
      <w:proofErr w:type="spellEnd"/>
      <w:r w:rsidRPr="005656AB">
        <w:rPr>
          <w:rFonts w:ascii="Trebuchet MS" w:hAnsi="Trebuchet MS"/>
          <w:sz w:val="24"/>
          <w:szCs w:val="24"/>
        </w:rPr>
        <w:t>,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w:t>
      </w:r>
      <w:proofErr w:type="spellStart"/>
      <w:r w:rsidRPr="005656AB">
        <w:rPr>
          <w:rFonts w:ascii="Trebuchet MS" w:hAnsi="Trebuchet MS"/>
          <w:sz w:val="24"/>
          <w:szCs w:val="24"/>
        </w:rPr>
        <w:t>investitii</w:t>
      </w:r>
      <w:proofErr w:type="spellEnd"/>
      <w:r w:rsidRPr="005656AB">
        <w:rPr>
          <w:rFonts w:ascii="Trebuchet MS" w:hAnsi="Trebuchet MS"/>
          <w:sz w:val="24"/>
          <w:szCs w:val="24"/>
        </w:rPr>
        <w:t xml:space="preserve">? </w:t>
      </w:r>
    </w:p>
    <w:p w:rsidR="000C6318" w:rsidRDefault="000C6318" w:rsidP="007C52AC">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sidR="000C6318">
        <w:rPr>
          <w:rFonts w:ascii="Trebuchet MS" w:hAnsi="Trebuchet MS"/>
          <w:sz w:val="24"/>
          <w:szCs w:val="24"/>
        </w:rPr>
        <w:t xml:space="preserve">        </w:t>
      </w:r>
      <w:r w:rsidR="00A0769A">
        <w:rPr>
          <w:rFonts w:ascii="Trebuchet MS" w:hAnsi="Trebuchet MS"/>
          <w:sz w:val="24"/>
          <w:szCs w:val="24"/>
        </w:rPr>
        <w:t xml:space="preserve">     </w:t>
      </w:r>
      <w:r w:rsidR="000C6318">
        <w:rPr>
          <w:rFonts w:ascii="Trebuchet MS" w:hAnsi="Trebuchet MS"/>
          <w:sz w:val="24"/>
          <w:szCs w:val="24"/>
        </w:rPr>
        <w:t xml:space="preserve">     </w:t>
      </w: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sidR="00A0769A">
        <w:rPr>
          <w:rFonts w:ascii="Trebuchet MS" w:eastAsia="Times New Roman" w:hAnsi="Trebuchet MS" w:cs="Trebuchet MS"/>
          <w:b/>
          <w:sz w:val="24"/>
          <w:szCs w:val="24"/>
        </w:rPr>
        <w:t xml:space="preserve"> </w:t>
      </w:r>
      <w:r>
        <w:rPr>
          <w:rFonts w:ascii="Trebuchet MS" w:eastAsia="Times New Roman" w:hAnsi="Trebuchet MS" w:cs="Trebuchet MS"/>
          <w:b/>
          <w:sz w:val="24"/>
          <w:szCs w:val="24"/>
        </w:rPr>
        <w:t>sau NU</w:t>
      </w:r>
      <w:r>
        <w:rPr>
          <w:rFonts w:ascii="Wingdings" w:eastAsia="Wingdings" w:hAnsi="Wingdings" w:cs="Wingdings"/>
          <w:b/>
          <w:sz w:val="24"/>
          <w:szCs w:val="24"/>
        </w:rPr>
        <w:t></w:t>
      </w:r>
      <w:r>
        <w:rPr>
          <w:rFonts w:ascii="Trebuchet MS" w:hAnsi="Trebuchet MS"/>
          <w:sz w:val="24"/>
          <w:szCs w:val="24"/>
        </w:rPr>
        <w:t xml:space="preserve">  </w:t>
      </w:r>
      <w:r w:rsidR="009E261A" w:rsidRPr="00A0769A">
        <w:rPr>
          <w:rFonts w:ascii="Trebuchet MS" w:hAnsi="Trebuchet MS"/>
          <w:b/>
          <w:sz w:val="24"/>
          <w:szCs w:val="24"/>
        </w:rPr>
        <w:t>NU ESTE CAZUL</w:t>
      </w:r>
      <w:r w:rsidR="000C6318">
        <w:rPr>
          <w:rFonts w:ascii="Trebuchet MS" w:hAnsi="Trebuchet MS"/>
          <w:sz w:val="24"/>
          <w:szCs w:val="24"/>
        </w:rPr>
        <w:t xml:space="preserve"> </w:t>
      </w:r>
      <w:r w:rsidR="000C6318">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12. Solicitantul și-a însușit angajamentele corespunzătoare proiectului din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13. Solicitantul a datat și semnat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C6318" w:rsidRPr="005656AB" w:rsidRDefault="000C63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14. Proiectul pentru care s-a solicitat finanțare este încadrat corect în măsura în care se regăsesc obiectivele proiectului?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lastRenderedPageBreak/>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15. Obiectivele și tipul de serviciu/investiție prezentate în Cererea de finanțare se încadrează în fișa măsurii din SDL?</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16. Domeniul de intervenție în care a fost încadrat proiectul, prezentat în Cererea de finanțare, corespunde Domeniului de intervenție prezentat în SDL, în cadrul măsurii respective?</w:t>
      </w: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17. Indicatorii de monitorizare specifici domeniului de intervenție pe care este încadrat proiectul, inclusiv cei specifici teritoriului (dacă este cazul), </w:t>
      </w:r>
      <w:proofErr w:type="spellStart"/>
      <w:r w:rsidRPr="005656AB">
        <w:rPr>
          <w:rFonts w:ascii="Trebuchet MS" w:hAnsi="Trebuchet MS"/>
          <w:sz w:val="24"/>
          <w:szCs w:val="24"/>
        </w:rPr>
        <w:t>prevăzuţi</w:t>
      </w:r>
      <w:proofErr w:type="spellEnd"/>
      <w:r w:rsidRPr="005656AB">
        <w:rPr>
          <w:rFonts w:ascii="Trebuchet MS" w:hAnsi="Trebuchet MS"/>
          <w:sz w:val="24"/>
          <w:szCs w:val="24"/>
        </w:rPr>
        <w:t xml:space="preserve"> în fișa tehnică a măsurii din SDL, sunt </w:t>
      </w:r>
      <w:proofErr w:type="spellStart"/>
      <w:r w:rsidRPr="005656AB">
        <w:rPr>
          <w:rFonts w:ascii="Trebuchet MS" w:hAnsi="Trebuchet MS"/>
          <w:sz w:val="24"/>
          <w:szCs w:val="24"/>
        </w:rPr>
        <w:t>completaţi</w:t>
      </w:r>
      <w:proofErr w:type="spellEnd"/>
      <w:r w:rsidRPr="005656AB">
        <w:rPr>
          <w:rFonts w:ascii="Trebuchet MS" w:hAnsi="Trebuchet MS"/>
          <w:sz w:val="24"/>
          <w:szCs w:val="24"/>
        </w:rPr>
        <w:t xml:space="preserve"> de către solicitant?</w:t>
      </w:r>
    </w:p>
    <w:p w:rsidR="009E261A"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7C52AC">
        <w:rPr>
          <w:rFonts w:ascii="Trebuchet MS" w:hAnsi="Trebuchet MS"/>
          <w:sz w:val="24"/>
          <w:szCs w:val="24"/>
        </w:rPr>
        <w:t xml:space="preserve"> </w:t>
      </w:r>
      <w:r w:rsidR="009E261A" w:rsidRPr="005656AB">
        <w:rPr>
          <w:rFonts w:ascii="Trebuchet MS" w:hAnsi="Trebuchet MS"/>
          <w:sz w:val="24"/>
          <w:szCs w:val="24"/>
        </w:rPr>
        <w:t>DA cu diferențe</w:t>
      </w:r>
      <w:r w:rsidR="000C6318">
        <w:rPr>
          <w:rFonts w:ascii="Wingdings" w:eastAsia="Wingdings" w:hAnsi="Wingdings" w:cs="Wingdings"/>
          <w:b/>
          <w:sz w:val="24"/>
          <w:szCs w:val="24"/>
        </w:rPr>
        <w: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0C6318" w:rsidRPr="005656AB"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hAnsi="Trebuchet MS"/>
          <w:b/>
          <w:sz w:val="24"/>
          <w:szCs w:val="24"/>
        </w:rPr>
        <w:t>II. Verificarea documentelor anexate</w:t>
      </w: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tbl>
      <w:tblPr>
        <w:tblW w:w="10627" w:type="dxa"/>
        <w:tblInd w:w="-10" w:type="dxa"/>
        <w:tblLayout w:type="fixed"/>
        <w:tblCellMar>
          <w:left w:w="70" w:type="dxa"/>
          <w:right w:w="70" w:type="dxa"/>
        </w:tblCellMar>
        <w:tblLook w:val="0000" w:firstRow="0" w:lastRow="0" w:firstColumn="0" w:lastColumn="0" w:noHBand="0" w:noVBand="0"/>
      </w:tblPr>
      <w:tblGrid>
        <w:gridCol w:w="7563"/>
        <w:gridCol w:w="596"/>
        <w:gridCol w:w="501"/>
        <w:gridCol w:w="1052"/>
        <w:gridCol w:w="915"/>
      </w:tblGrid>
      <w:tr w:rsidR="009E53FE" w:rsidTr="009E53FE">
        <w:trPr>
          <w:cantSplit/>
          <w:trHeight w:val="672"/>
        </w:trPr>
        <w:tc>
          <w:tcPr>
            <w:tcW w:w="7563" w:type="dxa"/>
            <w:vMerge w:val="restart"/>
            <w:tcBorders>
              <w:top w:val="single" w:sz="4" w:space="0" w:color="538135"/>
              <w:left w:val="single" w:sz="4" w:space="0" w:color="538135"/>
              <w:bottom w:val="single" w:sz="4" w:space="0" w:color="538135"/>
            </w:tcBorders>
            <w:shd w:val="clear" w:color="auto" w:fill="auto"/>
            <w:vAlign w:val="center"/>
          </w:tcPr>
          <w:p w:rsidR="009E53FE" w:rsidRDefault="009E53FE" w:rsidP="009B1128">
            <w:pPr>
              <w:keepNext/>
              <w:spacing w:after="0" w:line="240" w:lineRule="auto"/>
              <w:jc w:val="center"/>
            </w:pPr>
            <w:bookmarkStart w:id="2" w:name="_Hlk492625219"/>
            <w:r>
              <w:rPr>
                <w:rFonts w:ascii="Trebuchet MS" w:eastAsia="Times New Roman" w:hAnsi="Trebuchet MS" w:cs="Trebuchet MS"/>
                <w:b/>
                <w:bCs/>
                <w:sz w:val="24"/>
                <w:szCs w:val="24"/>
              </w:rPr>
              <w:t xml:space="preserve">DOCUMENT </w:t>
            </w:r>
          </w:p>
        </w:tc>
        <w:tc>
          <w:tcPr>
            <w:tcW w:w="2149" w:type="dxa"/>
            <w:gridSpan w:val="3"/>
            <w:tcBorders>
              <w:top w:val="single" w:sz="4" w:space="0" w:color="538135"/>
              <w:left w:val="single" w:sz="4" w:space="0" w:color="538135"/>
              <w:bottom w:val="single" w:sz="4" w:space="0" w:color="538135"/>
            </w:tcBorders>
            <w:shd w:val="clear" w:color="auto" w:fill="auto"/>
            <w:vAlign w:val="center"/>
          </w:tcPr>
          <w:p w:rsidR="009E53FE" w:rsidRDefault="009E53FE" w:rsidP="009B1128">
            <w:pPr>
              <w:keepNext/>
              <w:spacing w:after="0" w:line="240" w:lineRule="auto"/>
              <w:jc w:val="center"/>
            </w:pPr>
            <w:r>
              <w:rPr>
                <w:rFonts w:ascii="Trebuchet MS" w:eastAsia="Times New Roman" w:hAnsi="Trebuchet MS" w:cs="Trebuchet MS"/>
                <w:b/>
                <w:bCs/>
                <w:sz w:val="24"/>
                <w:szCs w:val="24"/>
              </w:rPr>
              <w:t>Existenta documentului</w:t>
            </w:r>
          </w:p>
        </w:tc>
        <w:tc>
          <w:tcPr>
            <w:tcW w:w="915" w:type="dxa"/>
            <w:vMerge w:val="restart"/>
            <w:tcBorders>
              <w:top w:val="single" w:sz="4" w:space="0" w:color="538135"/>
              <w:left w:val="single" w:sz="4" w:space="0" w:color="538135"/>
              <w:bottom w:val="single" w:sz="4" w:space="0" w:color="538135"/>
              <w:right w:val="single" w:sz="4" w:space="0" w:color="538135"/>
            </w:tcBorders>
            <w:shd w:val="clear" w:color="auto" w:fill="auto"/>
            <w:textDirection w:val="btLr"/>
            <w:vAlign w:val="center"/>
          </w:tcPr>
          <w:p w:rsidR="009E53FE" w:rsidRDefault="009E53FE" w:rsidP="009B1128">
            <w:pPr>
              <w:keepNext/>
              <w:spacing w:after="0" w:line="240" w:lineRule="auto"/>
              <w:ind w:left="113" w:right="113"/>
              <w:jc w:val="center"/>
            </w:pPr>
            <w:proofErr w:type="spellStart"/>
            <w:r>
              <w:rPr>
                <w:rFonts w:ascii="Trebuchet MS" w:eastAsia="Times New Roman" w:hAnsi="Trebuchet MS" w:cs="Trebuchet MS"/>
                <w:b/>
                <w:sz w:val="24"/>
                <w:szCs w:val="24"/>
              </w:rPr>
              <w:t>Concordanţă</w:t>
            </w:r>
            <w:proofErr w:type="spellEnd"/>
            <w:r>
              <w:rPr>
                <w:rFonts w:ascii="Trebuchet MS" w:eastAsia="Times New Roman" w:hAnsi="Trebuchet MS" w:cs="Trebuchet MS"/>
                <w:b/>
                <w:sz w:val="24"/>
                <w:szCs w:val="24"/>
              </w:rPr>
              <w:t xml:space="preserve"> copie / original</w:t>
            </w:r>
          </w:p>
        </w:tc>
      </w:tr>
      <w:tr w:rsidR="009E53FE" w:rsidTr="009E53FE">
        <w:trPr>
          <w:cantSplit/>
          <w:trHeight w:val="1007"/>
        </w:trPr>
        <w:tc>
          <w:tcPr>
            <w:tcW w:w="7563" w:type="dxa"/>
            <w:vMerge/>
            <w:tcBorders>
              <w:top w:val="single" w:sz="4" w:space="0" w:color="538135"/>
              <w:left w:val="single" w:sz="4" w:space="0" w:color="538135"/>
              <w:bottom w:val="single" w:sz="4" w:space="0" w:color="538135"/>
            </w:tcBorders>
            <w:shd w:val="clear" w:color="auto" w:fill="auto"/>
            <w:vAlign w:val="center"/>
          </w:tcPr>
          <w:p w:rsidR="009E53FE" w:rsidRDefault="009E53FE" w:rsidP="009B1128">
            <w:pPr>
              <w:snapToGrid w:val="0"/>
              <w:spacing w:after="0" w:line="240" w:lineRule="auto"/>
              <w:rPr>
                <w:rFonts w:ascii="Trebuchet MS" w:eastAsia="Times New Roman" w:hAnsi="Trebuchet MS" w:cs="Trebuchet MS"/>
                <w:b/>
                <w:bCs/>
                <w:sz w:val="24"/>
                <w:szCs w:val="24"/>
              </w:rPr>
            </w:pPr>
          </w:p>
        </w:tc>
        <w:tc>
          <w:tcPr>
            <w:tcW w:w="596" w:type="dxa"/>
            <w:tcBorders>
              <w:top w:val="single" w:sz="4" w:space="0" w:color="538135"/>
              <w:left w:val="single" w:sz="4" w:space="0" w:color="538135"/>
              <w:bottom w:val="single" w:sz="4" w:space="0" w:color="538135"/>
            </w:tcBorders>
            <w:shd w:val="clear" w:color="auto" w:fill="auto"/>
            <w:vAlign w:val="center"/>
          </w:tcPr>
          <w:p w:rsidR="009E53FE" w:rsidRDefault="009E53FE" w:rsidP="009B1128">
            <w:pPr>
              <w:spacing w:after="0" w:line="240" w:lineRule="auto"/>
              <w:jc w:val="center"/>
            </w:pPr>
            <w:r>
              <w:rPr>
                <w:rFonts w:ascii="Trebuchet MS" w:eastAsia="Times New Roman" w:hAnsi="Trebuchet MS" w:cs="Trebuchet MS"/>
                <w:b/>
              </w:rPr>
              <w:t>DA</w:t>
            </w:r>
          </w:p>
        </w:tc>
        <w:tc>
          <w:tcPr>
            <w:tcW w:w="501" w:type="dxa"/>
            <w:tcBorders>
              <w:top w:val="single" w:sz="4" w:space="0" w:color="538135"/>
              <w:left w:val="single" w:sz="4" w:space="0" w:color="538135"/>
              <w:bottom w:val="single" w:sz="4" w:space="0" w:color="538135"/>
            </w:tcBorders>
            <w:shd w:val="clear" w:color="auto" w:fill="auto"/>
            <w:vAlign w:val="center"/>
          </w:tcPr>
          <w:p w:rsidR="009E53FE" w:rsidRDefault="009E53FE" w:rsidP="009B1128">
            <w:pPr>
              <w:spacing w:after="0" w:line="240" w:lineRule="auto"/>
              <w:jc w:val="center"/>
            </w:pPr>
            <w:r>
              <w:rPr>
                <w:rFonts w:ascii="Trebuchet MS" w:eastAsia="Times New Roman" w:hAnsi="Trebuchet MS" w:cs="Trebuchet MS"/>
                <w:b/>
              </w:rPr>
              <w:t>NU</w:t>
            </w:r>
          </w:p>
        </w:tc>
        <w:tc>
          <w:tcPr>
            <w:tcW w:w="1052" w:type="dxa"/>
            <w:tcBorders>
              <w:top w:val="single" w:sz="4" w:space="0" w:color="538135"/>
              <w:left w:val="single" w:sz="4" w:space="0" w:color="538135"/>
              <w:bottom w:val="single" w:sz="4" w:space="0" w:color="538135"/>
            </w:tcBorders>
            <w:shd w:val="clear" w:color="auto" w:fill="auto"/>
            <w:textDirection w:val="btLr"/>
            <w:vAlign w:val="center"/>
          </w:tcPr>
          <w:p w:rsidR="009E53FE" w:rsidRDefault="009E53FE" w:rsidP="009B1128">
            <w:pPr>
              <w:spacing w:after="0" w:line="240" w:lineRule="auto"/>
              <w:ind w:left="113" w:right="113"/>
              <w:jc w:val="center"/>
            </w:pPr>
            <w:r>
              <w:rPr>
                <w:rFonts w:ascii="Trebuchet MS" w:eastAsia="Times New Roman" w:hAnsi="Trebuchet MS" w:cs="Trebuchet MS"/>
                <w:b/>
              </w:rPr>
              <w:t>Nu este cazul</w:t>
            </w:r>
          </w:p>
        </w:tc>
        <w:tc>
          <w:tcPr>
            <w:tcW w:w="915" w:type="dxa"/>
            <w:vMerge/>
            <w:tcBorders>
              <w:top w:val="single" w:sz="4" w:space="0" w:color="538135"/>
              <w:left w:val="single" w:sz="4" w:space="0" w:color="538135"/>
              <w:bottom w:val="single" w:sz="4" w:space="0" w:color="538135"/>
              <w:right w:val="single" w:sz="4" w:space="0" w:color="538135"/>
            </w:tcBorders>
            <w:shd w:val="clear" w:color="auto" w:fill="auto"/>
            <w:vAlign w:val="center"/>
          </w:tcPr>
          <w:p w:rsidR="009E53FE" w:rsidRDefault="009E53FE" w:rsidP="009B1128">
            <w:pPr>
              <w:snapToGrid w:val="0"/>
              <w:spacing w:after="0" w:line="240" w:lineRule="auto"/>
              <w:jc w:val="center"/>
              <w:rPr>
                <w:rFonts w:ascii="Trebuchet MS" w:eastAsia="Times New Roman" w:hAnsi="Trebuchet MS" w:cs="Trebuchet MS"/>
                <w:b/>
                <w:sz w:val="24"/>
                <w:szCs w:val="24"/>
              </w:rPr>
            </w:pPr>
          </w:p>
        </w:tc>
      </w:tr>
      <w:tr w:rsidR="009E53FE" w:rsidTr="009E53FE">
        <w:trPr>
          <w:trHeight w:val="1079"/>
        </w:trPr>
        <w:tc>
          <w:tcPr>
            <w:tcW w:w="7563" w:type="dxa"/>
            <w:tcBorders>
              <w:top w:val="single" w:sz="4" w:space="0" w:color="538135"/>
              <w:left w:val="single" w:sz="4" w:space="0" w:color="538135"/>
              <w:bottom w:val="single" w:sz="4" w:space="0" w:color="538135"/>
            </w:tcBorders>
            <w:shd w:val="clear" w:color="auto" w:fill="auto"/>
          </w:tcPr>
          <w:p w:rsidR="009E53FE" w:rsidRDefault="00986D73" w:rsidP="009E53FE">
            <w:pPr>
              <w:numPr>
                <w:ilvl w:val="0"/>
                <w:numId w:val="8"/>
              </w:numPr>
              <w:suppressAutoHyphens/>
              <w:spacing w:after="0" w:line="240" w:lineRule="auto"/>
            </w:pPr>
            <w:r>
              <w:rPr>
                <w:rFonts w:ascii="Trebuchet MS" w:hAnsi="Trebuchet MS"/>
                <w:bCs/>
              </w:rPr>
              <w:t>Memoriu justificativ/</w:t>
            </w:r>
            <w:r w:rsidR="009E53FE">
              <w:rPr>
                <w:rFonts w:ascii="Trebuchet MS" w:hAnsi="Trebuchet MS"/>
                <w:bCs/>
              </w:rPr>
              <w:t>Studiu de Fezabilitate/</w:t>
            </w:r>
            <w:proofErr w:type="spellStart"/>
            <w:r w:rsidR="009E53FE">
              <w:rPr>
                <w:rFonts w:ascii="Trebuchet MS" w:hAnsi="Trebuchet MS"/>
                <w:bCs/>
              </w:rPr>
              <w:t>Documentaţie</w:t>
            </w:r>
            <w:proofErr w:type="spellEnd"/>
            <w:r w:rsidR="009E53FE">
              <w:rPr>
                <w:rFonts w:ascii="Trebuchet MS" w:hAnsi="Trebuchet MS"/>
                <w:bCs/>
              </w:rPr>
              <w:t xml:space="preserve"> de Avizare pentru Lucrări de </w:t>
            </w:r>
            <w:proofErr w:type="spellStart"/>
            <w:r w:rsidR="009E53FE">
              <w:rPr>
                <w:rFonts w:ascii="Trebuchet MS" w:hAnsi="Trebuchet MS"/>
                <w:bCs/>
              </w:rPr>
              <w:t>Intervenţii</w:t>
            </w:r>
            <w:proofErr w:type="spellEnd"/>
            <w:r w:rsidR="009E53FE">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41"/>
        </w:trPr>
        <w:tc>
          <w:tcPr>
            <w:tcW w:w="7563" w:type="dxa"/>
            <w:tcBorders>
              <w:top w:val="single" w:sz="4" w:space="0" w:color="538135"/>
              <w:left w:val="single" w:sz="4" w:space="0" w:color="538135"/>
              <w:bottom w:val="single" w:sz="4" w:space="0" w:color="538135"/>
            </w:tcBorders>
            <w:shd w:val="clear" w:color="auto" w:fill="auto"/>
          </w:tcPr>
          <w:p w:rsidR="009E53FE" w:rsidRDefault="009E53FE" w:rsidP="009E53FE">
            <w:pPr>
              <w:numPr>
                <w:ilvl w:val="0"/>
                <w:numId w:val="8"/>
              </w:numPr>
              <w:suppressAutoHyphens/>
              <w:spacing w:after="0" w:line="240" w:lineRule="auto"/>
            </w:pPr>
            <w:r>
              <w:rPr>
                <w:rFonts w:ascii="Trebuchet MS" w:hAnsi="Trebuchet MS"/>
                <w:bCs/>
              </w:rPr>
              <w:t>Certificat de Urbanism, completat și eliberat conform reglementărilor legale în vigoare și aflate în termenul de valabilitate la data depunerii cererii de finanțare.</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664"/>
        </w:trPr>
        <w:tc>
          <w:tcPr>
            <w:tcW w:w="7563" w:type="dxa"/>
            <w:tcBorders>
              <w:top w:val="single" w:sz="4" w:space="0" w:color="538135"/>
              <w:left w:val="single" w:sz="4" w:space="0" w:color="538135"/>
            </w:tcBorders>
            <w:shd w:val="clear" w:color="auto" w:fill="auto"/>
          </w:tcPr>
          <w:p w:rsidR="009E53FE" w:rsidRDefault="009E53FE" w:rsidP="009E53FE">
            <w:pPr>
              <w:numPr>
                <w:ilvl w:val="0"/>
                <w:numId w:val="8"/>
              </w:numPr>
              <w:suppressAutoHyphens/>
              <w:snapToGrid w:val="0"/>
              <w:spacing w:after="0" w:line="240" w:lineRule="auto"/>
              <w:rPr>
                <w:rFonts w:ascii="Trebuchet MS" w:eastAsia="Times New Roman" w:hAnsi="Trebuchet MS"/>
                <w:b/>
                <w:bCs/>
                <w:sz w:val="24"/>
                <w:szCs w:val="24"/>
                <w:lang w:eastAsia="fr-FR"/>
              </w:rPr>
            </w:pPr>
          </w:p>
          <w:p w:rsidR="009E53FE" w:rsidRDefault="009E53FE" w:rsidP="009E53FE">
            <w:pPr>
              <w:numPr>
                <w:ilvl w:val="1"/>
                <w:numId w:val="8"/>
              </w:numPr>
              <w:suppressAutoHyphens/>
              <w:spacing w:after="0" w:line="240" w:lineRule="auto"/>
              <w:ind w:left="360"/>
            </w:pPr>
            <w:r>
              <w:rPr>
                <w:rFonts w:ascii="Trebuchet MS" w:hAnsi="Trebuchet MS"/>
                <w:bCs/>
              </w:rPr>
              <w:t>Pentru comune și ADI:</w:t>
            </w:r>
          </w:p>
          <w:p w:rsidR="009E53FE" w:rsidRDefault="009E53FE" w:rsidP="009B1128">
            <w:pPr>
              <w:spacing w:after="0" w:line="240" w:lineRule="auto"/>
              <w:ind w:left="360"/>
            </w:pPr>
            <w:r>
              <w:rPr>
                <w:rFonts w:ascii="Trebuchet MS" w:hAnsi="Trebuchet MS"/>
                <w:bCs/>
              </w:rPr>
              <w:t xml:space="preserve">Inventarul bunurilor ce </w:t>
            </w:r>
            <w:proofErr w:type="spellStart"/>
            <w:r>
              <w:rPr>
                <w:rFonts w:ascii="Trebuchet MS" w:hAnsi="Trebuchet MS"/>
                <w:bCs/>
              </w:rPr>
              <w:t>aparţin</w:t>
            </w:r>
            <w:proofErr w:type="spellEnd"/>
            <w:r>
              <w:rPr>
                <w:rFonts w:ascii="Trebuchet MS" w:hAnsi="Trebuchet MS"/>
                <w:bCs/>
              </w:rPr>
              <w:t xml:space="preserve"> domeniului public al comunei/comunelor, întocmit conform </w:t>
            </w:r>
            <w:proofErr w:type="spellStart"/>
            <w:r>
              <w:rPr>
                <w:rFonts w:ascii="Trebuchet MS" w:hAnsi="Trebuchet MS"/>
                <w:bCs/>
              </w:rPr>
              <w:t>legislaţiei</w:t>
            </w:r>
            <w:proofErr w:type="spellEnd"/>
            <w:r>
              <w:rPr>
                <w:rFonts w:ascii="Trebuchet MS" w:hAnsi="Trebuchet MS"/>
                <w:bCs/>
              </w:rPr>
              <w:t xml:space="preserve"> în vigoare privind proprietatea publică </w:t>
            </w:r>
            <w:proofErr w:type="spellStart"/>
            <w:r>
              <w:rPr>
                <w:rFonts w:ascii="Trebuchet MS" w:hAnsi="Trebuchet MS"/>
                <w:bCs/>
              </w:rPr>
              <w:t>şi</w:t>
            </w:r>
            <w:proofErr w:type="spellEnd"/>
            <w:r>
              <w:rPr>
                <w:rFonts w:ascii="Trebuchet MS" w:hAnsi="Trebuchet MS"/>
                <w:bCs/>
              </w:rPr>
              <w:t xml:space="preserve"> regimul juridic al acesteia, atestat prin Hotărâre a Guvernului </w:t>
            </w:r>
            <w:proofErr w:type="spellStart"/>
            <w:r>
              <w:rPr>
                <w:rFonts w:ascii="Trebuchet MS" w:hAnsi="Trebuchet MS"/>
                <w:bCs/>
              </w:rPr>
              <w:t>şi</w:t>
            </w:r>
            <w:proofErr w:type="spellEnd"/>
            <w:r>
              <w:rPr>
                <w:rFonts w:ascii="Trebuchet MS" w:hAnsi="Trebuchet MS"/>
                <w:bCs/>
              </w:rPr>
              <w:t xml:space="preserve"> publicat în Monitorul Oficial al României.</w:t>
            </w:r>
          </w:p>
          <w:p w:rsidR="009E53FE" w:rsidRDefault="009E53FE" w:rsidP="009B1128">
            <w:pPr>
              <w:spacing w:after="0" w:line="240" w:lineRule="auto"/>
              <w:ind w:left="360"/>
            </w:pPr>
            <w:r>
              <w:rPr>
                <w:rFonts w:ascii="Trebuchet MS" w:eastAsia="Times New Roman" w:hAnsi="Trebuchet MS" w:cs="Trebuchet MS"/>
                <w:bCs/>
                <w:sz w:val="24"/>
                <w:szCs w:val="24"/>
                <w:lang w:eastAsia="fr-FR"/>
              </w:rPr>
              <w:t>și</w:t>
            </w:r>
          </w:p>
        </w:tc>
        <w:tc>
          <w:tcPr>
            <w:tcW w:w="596"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2187"/>
        </w:trPr>
        <w:tc>
          <w:tcPr>
            <w:tcW w:w="7563" w:type="dxa"/>
            <w:tcBorders>
              <w:left w:val="single" w:sz="4" w:space="0" w:color="538135"/>
            </w:tcBorders>
            <w:shd w:val="clear" w:color="auto" w:fill="auto"/>
          </w:tcPr>
          <w:p w:rsidR="009E53FE" w:rsidRDefault="009E53FE" w:rsidP="009E53FE">
            <w:pPr>
              <w:numPr>
                <w:ilvl w:val="1"/>
                <w:numId w:val="8"/>
              </w:numPr>
              <w:suppressAutoHyphens/>
              <w:spacing w:after="0" w:line="240" w:lineRule="auto"/>
              <w:ind w:left="360"/>
            </w:pPr>
            <w:r>
              <w:rPr>
                <w:rFonts w:ascii="Trebuchet MS" w:hAnsi="Trebuchet MS"/>
                <w:bCs/>
              </w:rPr>
              <w:t xml:space="preserve">Hotărârea Consiliului Local privind aprobarea modificărilor </w:t>
            </w:r>
            <w:proofErr w:type="spellStart"/>
            <w:r>
              <w:rPr>
                <w:rFonts w:ascii="Trebuchet MS" w:hAnsi="Trebuchet MS"/>
                <w:bCs/>
              </w:rPr>
              <w:t>şi</w:t>
            </w:r>
            <w:proofErr w:type="spellEnd"/>
            <w:r>
              <w:rPr>
                <w:rFonts w:ascii="Trebuchet MS" w:hAnsi="Trebuchet MS"/>
                <w:bCs/>
              </w:rPr>
              <w:t xml:space="preserve"> / sau completărilor la inventar în sensul includerii în domeniul public sau detalierii poziției globale existente sau clasificării unor drumuri neclasificate, cu respectarea prevederilor Art. 115 alin (7) din Legea nr. 215/ 2001, republicată, cu modificările </w:t>
            </w:r>
            <w:proofErr w:type="spellStart"/>
            <w:r>
              <w:rPr>
                <w:rFonts w:ascii="Trebuchet MS" w:hAnsi="Trebuchet MS"/>
                <w:bCs/>
              </w:rPr>
              <w:t>şi</w:t>
            </w:r>
            <w:proofErr w:type="spellEnd"/>
            <w:r>
              <w:rPr>
                <w:rFonts w:ascii="Trebuchet MS" w:hAnsi="Trebuchet MS"/>
                <w:bCs/>
              </w:rPr>
              <w:t xml:space="preserve"> completările ulterioare, a </w:t>
            </w:r>
            <w:proofErr w:type="spellStart"/>
            <w:r>
              <w:rPr>
                <w:rFonts w:ascii="Trebuchet MS" w:hAnsi="Trebuchet MS"/>
                <w:bCs/>
              </w:rPr>
              <w:t>administraţiei</w:t>
            </w:r>
            <w:proofErr w:type="spellEnd"/>
            <w:r>
              <w:rPr>
                <w:rFonts w:ascii="Trebuchet MS" w:hAnsi="Trebuchet MS"/>
                <w:bCs/>
              </w:rPr>
              <w:t xml:space="preserve"> publice locale, adică să fi fost supusă controlului de legalitate al Prefectului, în </w:t>
            </w:r>
            <w:proofErr w:type="spellStart"/>
            <w:r>
              <w:rPr>
                <w:rFonts w:ascii="Trebuchet MS" w:hAnsi="Trebuchet MS"/>
                <w:bCs/>
              </w:rPr>
              <w:t>condiţiile</w:t>
            </w:r>
            <w:proofErr w:type="spellEnd"/>
            <w:r>
              <w:rPr>
                <w:rFonts w:ascii="Trebuchet MS" w:hAnsi="Trebuchet MS"/>
                <w:bCs/>
              </w:rPr>
              <w:t xml:space="preserve"> legii</w:t>
            </w:r>
          </w:p>
          <w:p w:rsidR="009E53FE" w:rsidRDefault="009E53FE" w:rsidP="009B1128">
            <w:pPr>
              <w:spacing w:after="0" w:line="240" w:lineRule="auto"/>
              <w:ind w:firstLine="360"/>
            </w:pPr>
            <w:r>
              <w:rPr>
                <w:rFonts w:ascii="Trebuchet MS" w:hAnsi="Trebuchet MS"/>
                <w:bCs/>
              </w:rPr>
              <w:t>Și/sau</w:t>
            </w:r>
          </w:p>
        </w:tc>
        <w:tc>
          <w:tcPr>
            <w:tcW w:w="596"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675"/>
        </w:trPr>
        <w:tc>
          <w:tcPr>
            <w:tcW w:w="7563" w:type="dxa"/>
            <w:tcBorders>
              <w:left w:val="single" w:sz="4" w:space="0" w:color="538135"/>
            </w:tcBorders>
            <w:shd w:val="clear" w:color="auto" w:fill="auto"/>
          </w:tcPr>
          <w:p w:rsidR="009E53FE" w:rsidRDefault="009E53FE" w:rsidP="009E53FE">
            <w:pPr>
              <w:numPr>
                <w:ilvl w:val="1"/>
                <w:numId w:val="8"/>
              </w:numPr>
              <w:suppressAutoHyphens/>
              <w:spacing w:after="0" w:line="240" w:lineRule="auto"/>
              <w:ind w:left="360"/>
            </w:pPr>
            <w:r>
              <w:rPr>
                <w:rFonts w:ascii="Trebuchet MS" w:hAnsi="Trebuchet MS"/>
                <w:bCs/>
              </w:rPr>
              <w:lastRenderedPageBreak/>
              <w:t xml:space="preserve">Avizul administratorului terenului </w:t>
            </w:r>
            <w:proofErr w:type="spellStart"/>
            <w:r>
              <w:rPr>
                <w:rFonts w:ascii="Trebuchet MS" w:hAnsi="Trebuchet MS"/>
                <w:bCs/>
              </w:rPr>
              <w:t>aparţinând</w:t>
            </w:r>
            <w:proofErr w:type="spellEnd"/>
            <w:r>
              <w:rPr>
                <w:rFonts w:ascii="Trebuchet MS" w:hAnsi="Trebuchet MS"/>
                <w:bCs/>
              </w:rPr>
              <w:t xml:space="preserve"> domeniului public, altul </w:t>
            </w:r>
            <w:proofErr w:type="spellStart"/>
            <w:r>
              <w:rPr>
                <w:rFonts w:ascii="Trebuchet MS" w:hAnsi="Trebuchet MS"/>
                <w:bCs/>
              </w:rPr>
              <w:t>decat</w:t>
            </w:r>
            <w:proofErr w:type="spellEnd"/>
            <w:r>
              <w:rPr>
                <w:rFonts w:ascii="Trebuchet MS" w:hAnsi="Trebuchet MS"/>
                <w:bCs/>
              </w:rPr>
              <w:t xml:space="preserve"> cel administrat de </w:t>
            </w:r>
            <w:proofErr w:type="spellStart"/>
            <w:r>
              <w:rPr>
                <w:rFonts w:ascii="Trebuchet MS" w:hAnsi="Trebuchet MS"/>
                <w:bCs/>
              </w:rPr>
              <w:t>primarie</w:t>
            </w:r>
            <w:proofErr w:type="spellEnd"/>
            <w:r>
              <w:rPr>
                <w:rFonts w:ascii="Trebuchet MS" w:hAnsi="Trebuchet MS"/>
                <w:bCs/>
              </w:rPr>
              <w:t xml:space="preserve"> (dacă este cazul)</w:t>
            </w:r>
          </w:p>
        </w:tc>
        <w:tc>
          <w:tcPr>
            <w:tcW w:w="596"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left w:val="single" w:sz="4" w:space="0" w:color="538135"/>
              <w:bottom w:val="single" w:sz="4" w:space="0" w:color="538135"/>
            </w:tcBorders>
            <w:shd w:val="clear" w:color="auto" w:fill="auto"/>
          </w:tcPr>
          <w:p w:rsidR="00986D73" w:rsidRPr="00986D73" w:rsidRDefault="009E53FE" w:rsidP="00986D73">
            <w:pPr>
              <w:numPr>
                <w:ilvl w:val="1"/>
                <w:numId w:val="8"/>
              </w:numPr>
              <w:suppressAutoHyphens/>
              <w:spacing w:after="0" w:line="240" w:lineRule="auto"/>
              <w:ind w:left="360"/>
            </w:pPr>
            <w:r>
              <w:rPr>
                <w:rFonts w:ascii="Trebuchet MS" w:hAnsi="Trebuchet MS"/>
                <w:bCs/>
              </w:rPr>
              <w:t>Pentru ONG-</w:t>
            </w:r>
            <w:proofErr w:type="spellStart"/>
            <w:r>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Pr>
                <w:rFonts w:ascii="Trebuchet MS" w:hAnsi="Trebuchet MS"/>
                <w:bCs/>
              </w:rPr>
              <w:t xml:space="preserve"> Instituții de cult și </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sidR="00986D73">
              <w:rPr>
                <w:rFonts w:ascii="Trebuchet MS" w:hAnsi="Trebuchet MS"/>
                <w:bCs/>
              </w:rPr>
              <w:t xml:space="preserve"> </w:t>
            </w:r>
          </w:p>
          <w:p w:rsidR="009E53FE" w:rsidRDefault="009E53FE" w:rsidP="00986D73">
            <w:pPr>
              <w:suppressAutoHyphens/>
              <w:spacing w:after="0" w:line="240" w:lineRule="auto"/>
              <w:ind w:left="360"/>
            </w:pPr>
            <w:r>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Pr>
                <w:rFonts w:ascii="Trebuchet MS" w:hAnsi="Trebuchet MS"/>
                <w:bCs/>
              </w:rPr>
              <w:t>finanţare</w:t>
            </w:r>
            <w:proofErr w:type="spellEnd"/>
            <w:r>
              <w:rPr>
                <w:rFonts w:ascii="Trebuchet MS" w:hAnsi="Trebuchet MS"/>
                <w:bCs/>
              </w:rPr>
              <w:t>;</w:t>
            </w:r>
          </w:p>
        </w:tc>
        <w:tc>
          <w:tcPr>
            <w:tcW w:w="596"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493"/>
        </w:trPr>
        <w:tc>
          <w:tcPr>
            <w:tcW w:w="7563" w:type="dxa"/>
            <w:tcBorders>
              <w:left w:val="single" w:sz="4" w:space="0" w:color="538135"/>
              <w:bottom w:val="single" w:sz="4" w:space="0" w:color="538135"/>
            </w:tcBorders>
            <w:shd w:val="clear" w:color="auto" w:fill="auto"/>
          </w:tcPr>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 </w:t>
            </w:r>
            <w:r w:rsidRPr="00401080">
              <w:rPr>
                <w:rFonts w:ascii="Trebuchet MS" w:eastAsia="Times New Roman" w:hAnsi="Trebuchet MS" w:cs="Arial"/>
                <w:lang w:val="en-US"/>
              </w:rPr>
              <w:t xml:space="preserve">Document care </w:t>
            </w:r>
            <w:proofErr w:type="spellStart"/>
            <w:r w:rsidRPr="00401080">
              <w:rPr>
                <w:rFonts w:ascii="Trebuchet MS" w:eastAsia="Times New Roman" w:hAnsi="Trebuchet MS" w:cs="Arial"/>
                <w:lang w:val="en-US"/>
              </w:rPr>
              <w:t>să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ateste</w:t>
            </w:r>
            <w:proofErr w:type="spellEnd"/>
            <w:r w:rsidRPr="00401080">
              <w:rPr>
                <w:rFonts w:ascii="Trebuchet MS" w:eastAsia="Times New Roman" w:hAnsi="Trebuchet MS" w:cs="Arial"/>
                <w:lang w:val="en-US"/>
              </w:rPr>
              <w:t xml:space="preserve"> ca </w:t>
            </w:r>
            <w:proofErr w:type="spellStart"/>
            <w:r w:rsidRPr="00401080">
              <w:rPr>
                <w:rFonts w:ascii="Trebuchet MS" w:eastAsia="Times New Roman" w:hAnsi="Trebuchet MS" w:cs="Arial"/>
                <w:lang w:val="en-US"/>
              </w:rPr>
              <w:t>solicitantul</w:t>
            </w:r>
            <w:proofErr w:type="spellEnd"/>
            <w:r w:rsidRPr="00401080">
              <w:rPr>
                <w:rFonts w:ascii="Trebuchet MS" w:eastAsia="Times New Roman" w:hAnsi="Trebuchet MS" w:cs="Arial"/>
                <w:lang w:val="en-US"/>
              </w:rPr>
              <w:t xml:space="preserve"> a </w:t>
            </w:r>
            <w:proofErr w:type="spellStart"/>
            <w:r w:rsidRPr="00401080">
              <w:rPr>
                <w:rFonts w:ascii="Trebuchet MS" w:eastAsia="Times New Roman" w:hAnsi="Trebuchet MS" w:cs="Arial"/>
                <w:lang w:val="en-US"/>
              </w:rPr>
              <w:t>depus</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documentaţia</w:t>
            </w:r>
            <w:proofErr w:type="spellEnd"/>
            <w:r w:rsidRPr="00401080">
              <w:rPr>
                <w:rFonts w:ascii="Trebuchet MS" w:eastAsia="Times New Roman" w:hAnsi="Trebuchet MS" w:cs="Arial"/>
                <w:lang w:val="en-US"/>
              </w:rPr>
              <w:t xml:space="preserve"> la ANPM:</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4.1 </w:t>
            </w:r>
            <w:proofErr w:type="spellStart"/>
            <w:r w:rsidRPr="00401080">
              <w:rPr>
                <w:rFonts w:ascii="Trebuchet MS" w:eastAsia="Times New Roman" w:hAnsi="Trebuchet MS" w:cs="Arial"/>
                <w:lang w:val="en-US"/>
              </w:rPr>
              <w:t>Clasarea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notificării</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sau</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4.2 </w:t>
            </w:r>
            <w:proofErr w:type="spellStart"/>
            <w:r w:rsidRPr="00401080">
              <w:rPr>
                <w:rFonts w:ascii="Trebuchet MS" w:eastAsia="Times New Roman" w:hAnsi="Trebuchet MS" w:cs="Arial"/>
                <w:lang w:val="en-US"/>
              </w:rPr>
              <w:t>Decizia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etapei</w:t>
            </w:r>
            <w:proofErr w:type="spellEnd"/>
            <w:r w:rsidRPr="00401080">
              <w:rPr>
                <w:rFonts w:ascii="Trebuchet MS" w:eastAsia="Times New Roman" w:hAnsi="Trebuchet MS" w:cs="Arial"/>
                <w:lang w:val="en-US"/>
              </w:rPr>
              <w:t xml:space="preserve"> de </w:t>
            </w:r>
            <w:proofErr w:type="spellStart"/>
            <w:r w:rsidRPr="00401080">
              <w:rPr>
                <w:rFonts w:ascii="Trebuchet MS" w:eastAsia="Times New Roman" w:hAnsi="Trebuchet MS" w:cs="Arial"/>
                <w:lang w:val="en-US"/>
              </w:rPr>
              <w:t>încadrare</w:t>
            </w:r>
            <w:proofErr w:type="spellEnd"/>
            <w:r w:rsidRPr="00401080">
              <w:rPr>
                <w:rFonts w:ascii="Trebuchet MS" w:eastAsia="Times New Roman" w:hAnsi="Trebuchet MS" w:cs="Arial"/>
                <w:lang w:val="en-US"/>
              </w:rPr>
              <w:t>, ca document final (</w:t>
            </w:r>
            <w:proofErr w:type="spellStart"/>
            <w:r w:rsidRPr="00401080">
              <w:rPr>
                <w:rFonts w:ascii="Trebuchet MS" w:eastAsia="Times New Roman" w:hAnsi="Trebuchet MS" w:cs="Arial"/>
                <w:lang w:val="en-US"/>
              </w:rPr>
              <w:t>prin</w:t>
            </w:r>
            <w:proofErr w:type="spellEnd"/>
            <w:r w:rsidRPr="00401080">
              <w:rPr>
                <w:rFonts w:ascii="Trebuchet MS" w:eastAsia="Times New Roman" w:hAnsi="Trebuchet MS" w:cs="Arial"/>
                <w:lang w:val="en-US"/>
              </w:rPr>
              <w:t xml:space="preserve"> care se </w:t>
            </w:r>
            <w:proofErr w:type="spellStart"/>
            <w:r w:rsidRPr="00401080">
              <w:rPr>
                <w:rFonts w:ascii="Trebuchet MS" w:eastAsia="Times New Roman" w:hAnsi="Trebuchet MS" w:cs="Arial"/>
                <w:lang w:val="en-US"/>
              </w:rPr>
              <w:t>precizează</w:t>
            </w:r>
            <w:proofErr w:type="spellEnd"/>
            <w:r w:rsidR="0058392A">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proiectul</w:t>
            </w:r>
            <w:proofErr w:type="spellEnd"/>
            <w:r w:rsidRPr="00401080">
              <w:rPr>
                <w:rFonts w:ascii="Trebuchet MS" w:eastAsia="Times New Roman" w:hAnsi="Trebuchet MS" w:cs="Arial"/>
                <w:lang w:val="en-US"/>
              </w:rPr>
              <w:t xml:space="preserve"> nu se </w:t>
            </w:r>
            <w:proofErr w:type="spellStart"/>
            <w:r w:rsidRPr="00401080">
              <w:rPr>
                <w:rFonts w:ascii="Trebuchet MS" w:eastAsia="Times New Roman" w:hAnsi="Trebuchet MS" w:cs="Arial"/>
                <w:lang w:val="en-US"/>
              </w:rPr>
              <w:t>supune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evaluării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impactului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asupra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mediului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şi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nici</w:t>
            </w:r>
            <w:proofErr w:type="spellEnd"/>
            <w:r w:rsidR="0058392A">
              <w:rPr>
                <w:rFonts w:ascii="Trebuchet MS" w:eastAsia="Times New Roman" w:hAnsi="Trebuchet MS" w:cs="Arial"/>
                <w:lang w:val="en-US"/>
              </w:rPr>
              <w:t xml:space="preserve"> </w:t>
            </w:r>
            <w:bookmarkStart w:id="3" w:name="_GoBack"/>
            <w:bookmarkEnd w:id="3"/>
            <w:proofErr w:type="spellStart"/>
            <w:r w:rsidRPr="00401080">
              <w:rPr>
                <w:rFonts w:ascii="Trebuchet MS" w:eastAsia="Times New Roman" w:hAnsi="Trebuchet MS" w:cs="Arial"/>
                <w:lang w:val="en-US"/>
              </w:rPr>
              <w:t>evaluării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adecvate</w:t>
            </w:r>
            <w:proofErr w:type="spellEnd"/>
            <w:r w:rsidRPr="00401080">
              <w:rPr>
                <w:rFonts w:ascii="Trebuchet MS" w:eastAsia="Times New Roman" w:hAnsi="Trebuchet MS" w:cs="Arial"/>
                <w:lang w:val="en-US"/>
              </w:rPr>
              <w:t>)</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sau</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4.3 </w:t>
            </w:r>
            <w:r w:rsidRPr="00401080">
              <w:rPr>
                <w:rFonts w:ascii="Trebuchet MS" w:eastAsia="Times New Roman" w:hAnsi="Trebuchet MS" w:cs="Arial"/>
                <w:lang w:val="en-US"/>
              </w:rPr>
              <w:t xml:space="preserve">Acord de </w:t>
            </w:r>
            <w:proofErr w:type="spellStart"/>
            <w:r w:rsidRPr="00401080">
              <w:rPr>
                <w:rFonts w:ascii="Trebuchet MS" w:eastAsia="Times New Roman" w:hAnsi="Trebuchet MS" w:cs="Arial"/>
                <w:lang w:val="en-US"/>
              </w:rPr>
              <w:t>mediu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în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în</w:t>
            </w:r>
            <w:proofErr w:type="spellEnd"/>
            <w:r w:rsidRPr="00401080">
              <w:rPr>
                <w:rFonts w:ascii="Trebuchet MS" w:eastAsia="Times New Roman" w:hAnsi="Trebuchet MS" w:cs="Arial"/>
                <w:lang w:val="en-US"/>
              </w:rPr>
              <w:t xml:space="preserve"> care se </w:t>
            </w:r>
            <w:proofErr w:type="spellStart"/>
            <w:r w:rsidRPr="00401080">
              <w:rPr>
                <w:rFonts w:ascii="Trebuchet MS" w:eastAsia="Times New Roman" w:hAnsi="Trebuchet MS" w:cs="Arial"/>
                <w:lang w:val="en-US"/>
              </w:rPr>
              <w:t>impune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evaluarea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impactului</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preconizat</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asupra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mediului</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sau</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4.4 </w:t>
            </w:r>
            <w:r w:rsidRPr="00401080">
              <w:rPr>
                <w:rFonts w:ascii="Trebuchet MS" w:eastAsia="Times New Roman" w:hAnsi="Trebuchet MS" w:cs="Arial"/>
                <w:lang w:val="en-US"/>
              </w:rPr>
              <w:t xml:space="preserve">Acord de </w:t>
            </w:r>
            <w:proofErr w:type="spellStart"/>
            <w:r w:rsidRPr="00401080">
              <w:rPr>
                <w:rFonts w:ascii="Trebuchet MS" w:eastAsia="Times New Roman" w:hAnsi="Trebuchet MS" w:cs="Arial"/>
                <w:lang w:val="en-US"/>
              </w:rPr>
              <w:t>mediu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în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evaluării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impactului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asupra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mediului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și</w:t>
            </w:r>
            <w:proofErr w:type="spellEnd"/>
            <w:r w:rsidRPr="00401080">
              <w:rPr>
                <w:rFonts w:ascii="Trebuchet MS" w:eastAsia="Times New Roman" w:hAnsi="Trebuchet MS" w:cs="Arial"/>
                <w:lang w:val="en-US"/>
              </w:rPr>
              <w:t xml:space="preserve"> de</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evaluare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dacă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este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4.5 </w:t>
            </w:r>
            <w:proofErr w:type="spellStart"/>
            <w:r w:rsidRPr="00401080">
              <w:rPr>
                <w:rFonts w:ascii="Trebuchet MS" w:eastAsia="Times New Roman" w:hAnsi="Trebuchet MS" w:cs="Arial"/>
                <w:lang w:val="en-US"/>
              </w:rPr>
              <w:t>Aviz</w:t>
            </w:r>
            <w:proofErr w:type="spellEnd"/>
            <w:r w:rsidRPr="00401080">
              <w:rPr>
                <w:rFonts w:ascii="Trebuchet MS" w:eastAsia="Times New Roman" w:hAnsi="Trebuchet MS" w:cs="Arial"/>
                <w:lang w:val="en-US"/>
              </w:rPr>
              <w:t xml:space="preserve"> Natura 2000 </w:t>
            </w:r>
            <w:proofErr w:type="spellStart"/>
            <w:r w:rsidRPr="00401080">
              <w:rPr>
                <w:rFonts w:ascii="Trebuchet MS" w:eastAsia="Times New Roman" w:hAnsi="Trebuchet MS" w:cs="Arial"/>
                <w:lang w:val="en-US"/>
              </w:rPr>
              <w:t>pentru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proiectele</w:t>
            </w:r>
            <w:proofErr w:type="spellEnd"/>
            <w:r w:rsidRPr="00401080">
              <w:rPr>
                <w:rFonts w:ascii="Trebuchet MS" w:eastAsia="Times New Roman" w:hAnsi="Trebuchet MS" w:cs="Arial"/>
                <w:lang w:val="en-US"/>
              </w:rPr>
              <w:t xml:space="preserve"> care </w:t>
            </w:r>
            <w:proofErr w:type="spellStart"/>
            <w:r w:rsidRPr="00401080">
              <w:rPr>
                <w:rFonts w:ascii="Trebuchet MS" w:eastAsia="Times New Roman" w:hAnsi="Trebuchet MS" w:cs="Arial"/>
                <w:lang w:val="en-US"/>
              </w:rPr>
              <w:t>impun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doar</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evaluare</w:t>
            </w:r>
            <w:proofErr w:type="spellEnd"/>
          </w:p>
          <w:p w:rsidR="009E53FE" w:rsidRDefault="009E53FE" w:rsidP="009B1128">
            <w:pPr>
              <w:spacing w:after="0" w:line="240" w:lineRule="auto"/>
              <w:ind w:left="360"/>
            </w:pP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w:t>
            </w:r>
          </w:p>
        </w:tc>
        <w:tc>
          <w:tcPr>
            <w:tcW w:w="596"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493"/>
        </w:trPr>
        <w:tc>
          <w:tcPr>
            <w:tcW w:w="7563" w:type="dxa"/>
            <w:tcBorders>
              <w:left w:val="single" w:sz="4" w:space="0" w:color="538135"/>
              <w:bottom w:val="single" w:sz="4" w:space="0" w:color="538135"/>
            </w:tcBorders>
            <w:shd w:val="clear" w:color="auto" w:fill="auto"/>
          </w:tcPr>
          <w:p w:rsidR="009E53FE" w:rsidRPr="009E53FE" w:rsidRDefault="009E53FE" w:rsidP="009E53FE">
            <w:pPr>
              <w:autoSpaceDE w:val="0"/>
              <w:autoSpaceDN w:val="0"/>
              <w:adjustRightInd w:val="0"/>
              <w:spacing w:after="0" w:line="240" w:lineRule="auto"/>
              <w:rPr>
                <w:rFonts w:ascii="Trebuchet MS" w:eastAsia="Times New Roman" w:hAnsi="Trebuchet MS" w:cs="Arial"/>
                <w:bCs/>
                <w:lang w:val="en-US"/>
              </w:rPr>
            </w:pPr>
            <w:r w:rsidRPr="009E53FE">
              <w:rPr>
                <w:rFonts w:ascii="Trebuchet MS" w:eastAsia="Times New Roman" w:hAnsi="Trebuchet MS" w:cs="Arial"/>
                <w:bCs/>
                <w:lang w:val="en-US"/>
              </w:rPr>
              <w:t xml:space="preserve">5.Avizul de </w:t>
            </w:r>
            <w:proofErr w:type="spellStart"/>
            <w:r w:rsidRPr="009E53FE">
              <w:rPr>
                <w:rFonts w:ascii="Trebuchet MS" w:eastAsia="Times New Roman" w:hAnsi="Trebuchet MS" w:cs="Arial"/>
                <w:bCs/>
                <w:lang w:val="en-US"/>
              </w:rPr>
              <w:t>conformitate</w:t>
            </w:r>
            <w:proofErr w:type="spellEnd"/>
            <w:r w:rsidRPr="009E53FE">
              <w:rPr>
                <w:rFonts w:ascii="Trebuchet MS" w:eastAsia="Times New Roman" w:hAnsi="Trebuchet MS" w:cs="Arial"/>
                <w:bCs/>
                <w:lang w:val="en-US"/>
              </w:rPr>
              <w:t xml:space="preserve"> al </w:t>
            </w:r>
            <w:proofErr w:type="spellStart"/>
            <w:r w:rsidRPr="009E53FE">
              <w:rPr>
                <w:rFonts w:ascii="Trebuchet MS" w:eastAsia="Times New Roman" w:hAnsi="Trebuchet MS" w:cs="Arial"/>
                <w:bCs/>
                <w:lang w:val="en-US"/>
              </w:rPr>
              <w:t>operatorului</w:t>
            </w:r>
            <w:proofErr w:type="spellEnd"/>
            <w:r w:rsidRPr="009E53FE">
              <w:rPr>
                <w:rFonts w:ascii="Trebuchet MS" w:eastAsia="Times New Roman" w:hAnsi="Trebuchet MS" w:cs="Arial"/>
                <w:bCs/>
                <w:lang w:val="en-US"/>
              </w:rPr>
              <w:t xml:space="preserve"> regional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r>
      <w:tr w:rsidR="009E53FE" w:rsidTr="00986D73">
        <w:trPr>
          <w:trHeight w:val="6142"/>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6.</w:t>
            </w:r>
            <w:r w:rsidR="009E53FE">
              <w:rPr>
                <w:rFonts w:ascii="Trebuchet MS" w:hAnsi="Trebuchet MS"/>
                <w:bCs/>
              </w:rPr>
              <w:t xml:space="preserve">Hotărârea Consiliului Local / </w:t>
            </w:r>
            <w:proofErr w:type="spellStart"/>
            <w:r w:rsidR="009E53FE">
              <w:rPr>
                <w:rFonts w:ascii="Trebuchet MS" w:hAnsi="Trebuchet MS"/>
                <w:bCs/>
              </w:rPr>
              <w:t>Hotarârile</w:t>
            </w:r>
            <w:proofErr w:type="spellEnd"/>
            <w:r w:rsidR="009E53FE">
              <w:rPr>
                <w:rFonts w:ascii="Trebuchet MS" w:hAnsi="Trebuchet MS"/>
                <w:bCs/>
              </w:rPr>
              <w:t xml:space="preserve"> Consiliului Local în cazul ADI/</w:t>
            </w:r>
            <w:proofErr w:type="spellStart"/>
            <w:r w:rsidR="009E53FE">
              <w:rPr>
                <w:rFonts w:ascii="Trebuchet MS" w:hAnsi="Trebuchet MS"/>
                <w:bCs/>
              </w:rPr>
              <w:t>Hotararea</w:t>
            </w:r>
            <w:proofErr w:type="spellEnd"/>
            <w:r w:rsidR="009E53FE">
              <w:rPr>
                <w:rFonts w:ascii="Trebuchet MS" w:hAnsi="Trebuchet MS"/>
                <w:bCs/>
              </w:rPr>
              <w:t xml:space="preserve"> </w:t>
            </w:r>
            <w:proofErr w:type="spellStart"/>
            <w:r w:rsidR="009E53FE">
              <w:rPr>
                <w:rFonts w:ascii="Trebuchet MS" w:hAnsi="Trebuchet MS"/>
                <w:bCs/>
              </w:rPr>
              <w:t>Adunarii</w:t>
            </w:r>
            <w:proofErr w:type="spellEnd"/>
            <w:r w:rsidR="009E53FE">
              <w:rPr>
                <w:rFonts w:ascii="Trebuchet MS" w:hAnsi="Trebuchet MS"/>
                <w:bCs/>
              </w:rPr>
              <w:t xml:space="preserve"> Generala în cazul ONG/GAL, </w:t>
            </w:r>
            <w:proofErr w:type="spellStart"/>
            <w:r w:rsidR="009E53FE">
              <w:rPr>
                <w:rFonts w:ascii="Trebuchet MS" w:hAnsi="Trebuchet MS"/>
                <w:bCs/>
                <w:color w:val="00000A"/>
                <w:highlight w:val="white"/>
              </w:rPr>
              <w:t>Hotârârea</w:t>
            </w:r>
            <w:proofErr w:type="spellEnd"/>
            <w:r w:rsidR="009E53FE">
              <w:rPr>
                <w:rFonts w:ascii="Trebuchet MS" w:hAnsi="Trebuchet MS"/>
                <w:bCs/>
                <w:color w:val="00000A"/>
                <w:highlight w:val="white"/>
              </w:rPr>
              <w:t xml:space="preserve"> Consiliului Parohial </w:t>
            </w:r>
            <w:r w:rsidR="009E53FE">
              <w:rPr>
                <w:rFonts w:ascii="Trebuchet MS" w:hAnsi="Trebuchet MS"/>
                <w:bCs/>
              </w:rPr>
              <w:t>pentru implementarea proiectului, cu referire la următoarelor puncte (obligatorii):</w:t>
            </w:r>
          </w:p>
          <w:p w:rsidR="009E53FE" w:rsidRDefault="009E53FE" w:rsidP="009E53FE">
            <w:pPr>
              <w:numPr>
                <w:ilvl w:val="0"/>
                <w:numId w:val="9"/>
              </w:numPr>
              <w:suppressAutoHyphens/>
              <w:spacing w:after="0" w:line="240" w:lineRule="auto"/>
            </w:pPr>
            <w:r>
              <w:rPr>
                <w:rFonts w:ascii="Trebuchet MS" w:hAnsi="Trebuchet MS"/>
                <w:bCs/>
              </w:rPr>
              <w:t xml:space="preserve">necesitatea, oportunitatea și </w:t>
            </w:r>
            <w:proofErr w:type="spellStart"/>
            <w:r>
              <w:rPr>
                <w:rFonts w:ascii="Trebuchet MS" w:hAnsi="Trebuchet MS"/>
                <w:bCs/>
              </w:rPr>
              <w:t>potenţialul</w:t>
            </w:r>
            <w:proofErr w:type="spellEnd"/>
            <w:r>
              <w:rPr>
                <w:rFonts w:ascii="Trebuchet MS" w:hAnsi="Trebuchet MS"/>
                <w:bCs/>
              </w:rPr>
              <w:t xml:space="preserve"> economic al </w:t>
            </w:r>
            <w:proofErr w:type="spellStart"/>
            <w:r>
              <w:rPr>
                <w:rFonts w:ascii="Trebuchet MS" w:hAnsi="Trebuchet MS"/>
                <w:bCs/>
              </w:rPr>
              <w:t>investiţiei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lucrările vor fi prevăzute în bugetul/bugetele local/e pentru perioada de realizare a </w:t>
            </w:r>
            <w:proofErr w:type="spellStart"/>
            <w:r>
              <w:rPr>
                <w:rFonts w:ascii="Trebuchet MS" w:hAnsi="Trebuchet MS"/>
                <w:bCs/>
              </w:rPr>
              <w:t>investiţiei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angajamentul de a suporta cheltuielile de </w:t>
            </w:r>
            <w:proofErr w:type="spellStart"/>
            <w:r>
              <w:rPr>
                <w:rFonts w:ascii="Trebuchet MS" w:hAnsi="Trebuchet MS"/>
                <w:bCs/>
              </w:rPr>
              <w:t>mentenanta</w:t>
            </w:r>
            <w:proofErr w:type="spellEnd"/>
            <w:r>
              <w:rPr>
                <w:rFonts w:ascii="Trebuchet MS" w:hAnsi="Trebuchet MS"/>
                <w:bCs/>
              </w:rPr>
              <w:t xml:space="preserve"> a </w:t>
            </w:r>
            <w:proofErr w:type="spellStart"/>
            <w:r>
              <w:rPr>
                <w:rFonts w:ascii="Trebuchet MS" w:hAnsi="Trebuchet MS"/>
                <w:bCs/>
              </w:rPr>
              <w:t>investiţiei</w:t>
            </w:r>
            <w:proofErr w:type="spellEnd"/>
            <w:r>
              <w:rPr>
                <w:rFonts w:ascii="Trebuchet MS" w:hAnsi="Trebuchet MS"/>
                <w:bCs/>
              </w:rPr>
              <w:t xml:space="preserve"> pe o perioadă de minimum 5 ani de la data efectuării ultimei </w:t>
            </w:r>
            <w:proofErr w:type="spellStart"/>
            <w:r>
              <w:rPr>
                <w:rFonts w:ascii="Trebuchet MS" w:hAnsi="Trebuchet MS"/>
                <w:bCs/>
              </w:rPr>
              <w:t>plăţi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numărul de locuitori </w:t>
            </w:r>
            <w:proofErr w:type="spellStart"/>
            <w:r>
              <w:rPr>
                <w:rFonts w:ascii="Trebuchet MS" w:hAnsi="Trebuchet MS"/>
                <w:bCs/>
              </w:rPr>
              <w:t>deserviţi</w:t>
            </w:r>
            <w:proofErr w:type="spellEnd"/>
            <w:r>
              <w:rPr>
                <w:rFonts w:ascii="Trebuchet MS" w:hAnsi="Trebuchet MS"/>
                <w:bCs/>
              </w:rPr>
              <w:t xml:space="preserve"> de proiect / utilizatori </w:t>
            </w:r>
            <w:proofErr w:type="spellStart"/>
            <w:r>
              <w:rPr>
                <w:rFonts w:ascii="Trebuchet MS" w:hAnsi="Trebuchet MS"/>
                <w:bCs/>
              </w:rPr>
              <w:t>direcţi</w:t>
            </w:r>
            <w:proofErr w:type="spellEnd"/>
            <w:r>
              <w:rPr>
                <w:rFonts w:ascii="Trebuchet MS" w:hAnsi="Trebuchet MS"/>
                <w:bCs/>
              </w:rPr>
              <w:t xml:space="preserve"> (pentru </w:t>
            </w:r>
            <w:proofErr w:type="spellStart"/>
            <w:r>
              <w:rPr>
                <w:rFonts w:ascii="Trebuchet MS" w:hAnsi="Trebuchet MS"/>
                <w:bCs/>
              </w:rPr>
              <w:t>grădiniţe</w:t>
            </w:r>
            <w:proofErr w:type="spellEnd"/>
            <w:r>
              <w:rPr>
                <w:rFonts w:ascii="Trebuchet MS" w:hAnsi="Trebuchet MS"/>
                <w:bCs/>
              </w:rPr>
              <w:t xml:space="preserve">, licee / </w:t>
            </w:r>
            <w:proofErr w:type="spellStart"/>
            <w:r>
              <w:rPr>
                <w:rFonts w:ascii="Trebuchet MS" w:hAnsi="Trebuchet MS"/>
                <w:bCs/>
              </w:rPr>
              <w:t>şcoli</w:t>
            </w:r>
            <w:proofErr w:type="spellEnd"/>
            <w:r>
              <w:rPr>
                <w:rFonts w:ascii="Trebuchet MS" w:hAnsi="Trebuchet MS"/>
                <w:bCs/>
              </w:rPr>
              <w:t xml:space="preserve"> profesionale, structuri tip „</w:t>
            </w:r>
            <w:proofErr w:type="spellStart"/>
            <w:r>
              <w:rPr>
                <w:rFonts w:ascii="Trebuchet MS" w:hAnsi="Trebuchet MS"/>
                <w:bCs/>
              </w:rPr>
              <w:t>after-school</w:t>
            </w:r>
            <w:proofErr w:type="spellEnd"/>
            <w:r>
              <w:rPr>
                <w:rFonts w:ascii="Trebuchet MS" w:hAnsi="Trebuchet MS"/>
                <w:bCs/>
              </w:rPr>
              <w:t xml:space="preserve">”, </w:t>
            </w:r>
            <w:proofErr w:type="spellStart"/>
            <w:r>
              <w:rPr>
                <w:rFonts w:ascii="Trebuchet MS" w:hAnsi="Trebuchet MS"/>
                <w:bCs/>
              </w:rPr>
              <w:t>creşe</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caracteristici tehnice (lungimi, arii, volume, </w:t>
            </w:r>
            <w:proofErr w:type="spellStart"/>
            <w:r>
              <w:rPr>
                <w:rFonts w:ascii="Trebuchet MS" w:hAnsi="Trebuchet MS"/>
                <w:bCs/>
              </w:rPr>
              <w:t>capacităţi</w:t>
            </w:r>
            <w:proofErr w:type="spellEnd"/>
            <w:r>
              <w:rPr>
                <w:rFonts w:ascii="Trebuchet MS" w:hAnsi="Trebuchet MS"/>
                <w:bCs/>
              </w:rPr>
              <w:t xml:space="preserve"> etc.);</w:t>
            </w:r>
          </w:p>
          <w:p w:rsidR="009E53FE" w:rsidRDefault="009E53FE" w:rsidP="009E53FE">
            <w:pPr>
              <w:numPr>
                <w:ilvl w:val="0"/>
                <w:numId w:val="9"/>
              </w:numPr>
              <w:suppressAutoHyphens/>
              <w:spacing w:after="0" w:line="240" w:lineRule="auto"/>
            </w:pPr>
            <w:proofErr w:type="spellStart"/>
            <w:r>
              <w:rPr>
                <w:rFonts w:ascii="Trebuchet MS" w:hAnsi="Trebuchet MS"/>
                <w:bCs/>
              </w:rPr>
              <w:t>agenţii</w:t>
            </w:r>
            <w:proofErr w:type="spellEnd"/>
            <w:r>
              <w:rPr>
                <w:rFonts w:ascii="Trebuchet MS" w:hAnsi="Trebuchet MS"/>
                <w:bCs/>
              </w:rPr>
              <w:t xml:space="preserve"> economici </w:t>
            </w:r>
            <w:proofErr w:type="spellStart"/>
            <w:r>
              <w:rPr>
                <w:rFonts w:ascii="Trebuchet MS" w:hAnsi="Trebuchet MS"/>
                <w:bCs/>
              </w:rPr>
              <w:t>deserviţi</w:t>
            </w:r>
            <w:proofErr w:type="spellEnd"/>
            <w:r>
              <w:rPr>
                <w:rFonts w:ascii="Trebuchet MS" w:hAnsi="Trebuchet MS"/>
                <w:bCs/>
              </w:rPr>
              <w:t xml:space="preserve"> direct de </w:t>
            </w:r>
            <w:proofErr w:type="spellStart"/>
            <w:r>
              <w:rPr>
                <w:rFonts w:ascii="Trebuchet MS" w:hAnsi="Trebuchet MS"/>
                <w:bCs/>
              </w:rPr>
              <w:t>investiţie</w:t>
            </w:r>
            <w:proofErr w:type="spellEnd"/>
            <w:r>
              <w:rPr>
                <w:rFonts w:ascii="Trebuchet MS" w:hAnsi="Trebuchet MS"/>
                <w:bCs/>
              </w:rPr>
              <w:t xml:space="preserve"> (dacă este cazul, număr</w:t>
            </w:r>
          </w:p>
          <w:p w:rsidR="009E53FE" w:rsidRDefault="009E53FE" w:rsidP="009E53FE">
            <w:pPr>
              <w:numPr>
                <w:ilvl w:val="0"/>
                <w:numId w:val="9"/>
              </w:numPr>
              <w:suppressAutoHyphens/>
              <w:spacing w:after="0" w:line="240" w:lineRule="auto"/>
            </w:pPr>
            <w:r>
              <w:rPr>
                <w:rFonts w:ascii="Trebuchet MS" w:hAnsi="Trebuchet MS"/>
                <w:bCs/>
              </w:rPr>
              <w:t>și denumire);</w:t>
            </w:r>
          </w:p>
          <w:p w:rsidR="009E53FE" w:rsidRDefault="009E53FE" w:rsidP="009E53FE">
            <w:pPr>
              <w:numPr>
                <w:ilvl w:val="0"/>
                <w:numId w:val="9"/>
              </w:numPr>
              <w:suppressAutoHyphens/>
              <w:spacing w:after="0" w:line="240" w:lineRule="auto"/>
            </w:pPr>
            <w:r>
              <w:rPr>
                <w:rFonts w:ascii="Trebuchet MS" w:hAnsi="Trebuchet MS"/>
                <w:bCs/>
              </w:rPr>
              <w:t>nominalizarea reprezentantului legal al comunei/ADI/ONG/</w:t>
            </w:r>
            <w:proofErr w:type="spellStart"/>
            <w:r>
              <w:rPr>
                <w:rFonts w:ascii="Trebuchet MS" w:hAnsi="Trebuchet MS"/>
                <w:bCs/>
              </w:rPr>
              <w:t>instituţii</w:t>
            </w:r>
            <w:proofErr w:type="spellEnd"/>
            <w:r>
              <w:rPr>
                <w:rFonts w:ascii="Trebuchet MS" w:hAnsi="Trebuchet MS"/>
                <w:bCs/>
              </w:rPr>
              <w:t xml:space="preserve"> de cult/</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Pr>
                <w:rFonts w:ascii="Trebuchet MS" w:hAnsi="Trebuchet MS"/>
                <w:bCs/>
              </w:rPr>
              <w:t xml:space="preserve"> pentru </w:t>
            </w:r>
            <w:proofErr w:type="spellStart"/>
            <w:r>
              <w:rPr>
                <w:rFonts w:ascii="Trebuchet MS" w:hAnsi="Trebuchet MS"/>
                <w:bCs/>
              </w:rPr>
              <w:t>relaţia</w:t>
            </w:r>
            <w:proofErr w:type="spellEnd"/>
            <w:r>
              <w:rPr>
                <w:rFonts w:ascii="Trebuchet MS" w:hAnsi="Trebuchet MS"/>
                <w:bCs/>
              </w:rPr>
              <w:t xml:space="preserve"> cu AFIR în derularea proiectului.</w:t>
            </w:r>
          </w:p>
          <w:p w:rsidR="009E53FE" w:rsidRPr="00986D73" w:rsidRDefault="009E53FE" w:rsidP="009E53FE">
            <w:pPr>
              <w:numPr>
                <w:ilvl w:val="0"/>
                <w:numId w:val="9"/>
              </w:numPr>
              <w:suppressAutoHyphens/>
              <w:spacing w:after="0" w:line="240" w:lineRule="auto"/>
            </w:pPr>
            <w:r>
              <w:rPr>
                <w:rFonts w:ascii="Trebuchet MS" w:hAnsi="Trebuchet MS"/>
                <w:bCs/>
              </w:rPr>
              <w:t xml:space="preserve">angajamentul de asigurare a </w:t>
            </w:r>
            <w:proofErr w:type="spellStart"/>
            <w:r>
              <w:rPr>
                <w:rFonts w:ascii="Trebuchet MS" w:hAnsi="Trebuchet MS"/>
                <w:bCs/>
              </w:rPr>
              <w:t>cofinantarii</w:t>
            </w:r>
            <w:proofErr w:type="spellEnd"/>
            <w:r>
              <w:rPr>
                <w:rFonts w:ascii="Trebuchet MS" w:hAnsi="Trebuchet MS"/>
                <w:bCs/>
              </w:rPr>
              <w:t>, daca este cazul.</w:t>
            </w:r>
          </w:p>
          <w:p w:rsidR="00986D73" w:rsidRPr="00986D73" w:rsidRDefault="00986D73" w:rsidP="00986D73">
            <w:pPr>
              <w:numPr>
                <w:ilvl w:val="0"/>
                <w:numId w:val="9"/>
              </w:numPr>
              <w:suppressAutoHyphens/>
              <w:spacing w:after="0" w:line="240" w:lineRule="auto"/>
              <w:rPr>
                <w:rFonts w:ascii="Trebuchet MS" w:hAnsi="Trebuchet MS"/>
              </w:rPr>
            </w:pPr>
            <w:r w:rsidRPr="00986D73">
              <w:rPr>
                <w:rFonts w:ascii="Trebuchet MS" w:hAnsi="Trebuchet MS"/>
              </w:rPr>
              <w:t>angajamentul că proiectul nu va fi generator de venit in cazul</w:t>
            </w:r>
          </w:p>
          <w:p w:rsidR="00986D73" w:rsidRDefault="00986D73" w:rsidP="00986D73">
            <w:pPr>
              <w:suppressAutoHyphens/>
              <w:spacing w:after="0" w:line="240" w:lineRule="auto"/>
              <w:ind w:left="1080"/>
            </w:pPr>
            <w:r w:rsidRPr="00986D73">
              <w:rPr>
                <w:rFonts w:ascii="Trebuchet MS" w:hAnsi="Trebuchet MS"/>
              </w:rPr>
              <w:t>proiectelor care vizează infrastructura educațională (</w:t>
            </w:r>
            <w:proofErr w:type="spellStart"/>
            <w:r w:rsidRPr="00986D73">
              <w:rPr>
                <w:rFonts w:ascii="Trebuchet MS" w:hAnsi="Trebuchet MS"/>
              </w:rPr>
              <w:t>gradinițe</w:t>
            </w:r>
            <w:proofErr w:type="spellEnd"/>
            <w:r w:rsidRPr="00986D73">
              <w:rPr>
                <w:rFonts w:ascii="Trebuchet MS" w:hAnsi="Trebuchet MS"/>
              </w:rPr>
              <w:t>)/socială</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86"/>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7.</w:t>
            </w:r>
            <w:r w:rsidR="009E53FE">
              <w:rPr>
                <w:rFonts w:ascii="Trebuchet MS" w:hAnsi="Trebuchet MS"/>
                <w:bCs/>
              </w:rPr>
              <w:t>Certificatul de înregistrare fiscală</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800"/>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7.2.</w:t>
            </w:r>
            <w:r w:rsidR="009E53FE">
              <w:rPr>
                <w:rFonts w:ascii="Trebuchet MS" w:hAnsi="Trebuchet MS"/>
                <w:bCs/>
              </w:rPr>
              <w:t>Încheiere privind înscrierea în Registrul Asociațiilor și Fundațiilor, rămasă definitivă / Certificat de înregistrare în Registrul Asociațiilor și Fundațiilor</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lastRenderedPageBreak/>
              <w:t>7.2.1.</w:t>
            </w:r>
            <w:r w:rsidR="009E53FE">
              <w:rPr>
                <w:rFonts w:ascii="Trebuchet MS" w:hAnsi="Trebuchet MS"/>
                <w:bCs/>
              </w:rPr>
              <w:t xml:space="preserve">Actul de </w:t>
            </w:r>
            <w:proofErr w:type="spellStart"/>
            <w:r w:rsidR="009E53FE">
              <w:rPr>
                <w:rFonts w:ascii="Trebuchet MS" w:hAnsi="Trebuchet MS"/>
                <w:bCs/>
              </w:rPr>
              <w:t>înfiinţare</w:t>
            </w:r>
            <w:proofErr w:type="spellEnd"/>
            <w:r w:rsidR="009E53FE">
              <w:rPr>
                <w:rFonts w:ascii="Trebuchet MS" w:hAnsi="Trebuchet MS"/>
                <w:bCs/>
              </w:rPr>
              <w:t xml:space="preserve"> </w:t>
            </w:r>
            <w:proofErr w:type="spellStart"/>
            <w:r w:rsidR="009E53FE">
              <w:rPr>
                <w:rFonts w:ascii="Trebuchet MS" w:hAnsi="Trebuchet MS"/>
                <w:bCs/>
              </w:rPr>
              <w:t>şi</w:t>
            </w:r>
            <w:proofErr w:type="spellEnd"/>
            <w:r w:rsidR="009E53FE">
              <w:rPr>
                <w:rFonts w:ascii="Trebuchet MS" w:hAnsi="Trebuchet MS"/>
                <w:bCs/>
              </w:rPr>
              <w:t xml:space="preserve"> statutul ADI/ONG/Instituție de cu</w:t>
            </w:r>
            <w:r>
              <w:rPr>
                <w:rFonts w:ascii="Trebuchet MS" w:hAnsi="Trebuchet MS"/>
                <w:bCs/>
              </w:rPr>
              <w:t>lt/</w:t>
            </w:r>
            <w:proofErr w:type="spellStart"/>
            <w:r>
              <w:rPr>
                <w:rFonts w:ascii="Trebuchet MS" w:hAnsi="Trebuchet MS"/>
                <w:bCs/>
              </w:rPr>
              <w:t>Instituţie</w:t>
            </w:r>
            <w:proofErr w:type="spellEnd"/>
            <w:r>
              <w:rPr>
                <w:rFonts w:ascii="Trebuchet MS" w:hAnsi="Trebuchet MS"/>
                <w:bCs/>
              </w:rPr>
              <w:t xml:space="preserve"> de </w:t>
            </w:r>
            <w:proofErr w:type="spellStart"/>
            <w:r w:rsidR="009E53FE">
              <w:rPr>
                <w:rFonts w:ascii="Trebuchet MS" w:hAnsi="Trebuchet MS"/>
                <w:bCs/>
              </w:rPr>
              <w:t>învăţământ</w:t>
            </w:r>
            <w:proofErr w:type="spellEnd"/>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Default="00B401D7" w:rsidP="00B401D7">
            <w:pPr>
              <w:suppressAutoHyphens/>
              <w:spacing w:after="0" w:line="240" w:lineRule="auto"/>
              <w:rPr>
                <w:rFonts w:ascii="Trebuchet MS" w:hAnsi="Trebuchet MS"/>
                <w:bCs/>
              </w:rPr>
            </w:pPr>
            <w:r>
              <w:rPr>
                <w:rFonts w:ascii="Trebuchet MS" w:hAnsi="Trebuchet MS"/>
                <w:bCs/>
              </w:rPr>
              <w:t xml:space="preserve">8.Certificate care să ateste lipsa datoriilor fiscale restante si graficul de </w:t>
            </w:r>
            <w:proofErr w:type="spellStart"/>
            <w:r>
              <w:rPr>
                <w:rFonts w:ascii="Trebuchet MS" w:hAnsi="Trebuchet MS"/>
                <w:bCs/>
              </w:rPr>
              <w:t>reesalonare</w:t>
            </w:r>
            <w:proofErr w:type="spellEnd"/>
            <w:r>
              <w:rPr>
                <w:rFonts w:ascii="Trebuchet MS" w:hAnsi="Trebuchet MS"/>
                <w:bCs/>
              </w:rPr>
              <w:t xml:space="preserve"> a datoriilor către bugetul consolidat(daca este cazul)</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Default="00B401D7" w:rsidP="00B401D7">
            <w:pPr>
              <w:suppressAutoHyphens/>
              <w:spacing w:after="0" w:line="240" w:lineRule="auto"/>
              <w:rPr>
                <w:rFonts w:ascii="Trebuchet MS" w:hAnsi="Trebuchet MS"/>
                <w:bCs/>
              </w:rPr>
            </w:pPr>
            <w:r>
              <w:rPr>
                <w:rFonts w:ascii="Trebuchet MS" w:hAnsi="Trebuchet MS"/>
                <w:bCs/>
              </w:rPr>
              <w:t>9.Certificatul de cazier judiciar</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Pr="00B401D7" w:rsidRDefault="00B401D7" w:rsidP="00B401D7">
            <w:pPr>
              <w:autoSpaceDE w:val="0"/>
              <w:autoSpaceDN w:val="0"/>
              <w:adjustRightInd w:val="0"/>
              <w:spacing w:after="0" w:line="240" w:lineRule="auto"/>
              <w:rPr>
                <w:rFonts w:ascii="Trebuchet MS" w:hAnsi="Trebuchet MS" w:cs="Arial"/>
                <w:lang w:val="en-US"/>
              </w:rPr>
            </w:pPr>
            <w:r>
              <w:rPr>
                <w:rFonts w:ascii="Trebuchet MS" w:hAnsi="Trebuchet MS"/>
                <w:bCs/>
              </w:rPr>
              <w:t>10.</w:t>
            </w:r>
            <w:r>
              <w:rPr>
                <w:rFonts w:ascii="Arial" w:hAnsi="Arial" w:cs="Arial"/>
                <w:lang w:val="en-US"/>
              </w:rPr>
              <w:t xml:space="preserve"> </w:t>
            </w:r>
            <w:r w:rsidRPr="00B401D7">
              <w:rPr>
                <w:rFonts w:ascii="Trebuchet MS" w:hAnsi="Trebuchet MS" w:cs="Arial"/>
                <w:lang w:val="en-US"/>
              </w:rPr>
              <w:t xml:space="preserve">Document </w:t>
            </w:r>
            <w:proofErr w:type="spellStart"/>
            <w:r w:rsidRPr="00B401D7">
              <w:rPr>
                <w:rFonts w:ascii="Trebuchet MS" w:hAnsi="Trebuchet MS" w:cs="Arial"/>
                <w:lang w:val="en-US"/>
              </w:rPr>
              <w:t>emis</w:t>
            </w:r>
            <w:proofErr w:type="spellEnd"/>
            <w:r w:rsidRPr="00B401D7">
              <w:rPr>
                <w:rFonts w:ascii="Trebuchet MS" w:hAnsi="Trebuchet MS" w:cs="Arial"/>
                <w:lang w:val="en-US"/>
              </w:rPr>
              <w:t xml:space="preserve"> de </w:t>
            </w:r>
            <w:proofErr w:type="spellStart"/>
            <w:r w:rsidRPr="00B401D7">
              <w:rPr>
                <w:rFonts w:ascii="Trebuchet MS" w:hAnsi="Trebuchet MS" w:cs="Arial"/>
                <w:lang w:val="en-US"/>
              </w:rPr>
              <w:t>bancă</w:t>
            </w:r>
            <w:proofErr w:type="spellEnd"/>
            <w:r w:rsidRPr="00B401D7">
              <w:rPr>
                <w:rFonts w:ascii="Trebuchet MS" w:hAnsi="Trebuchet MS" w:cs="Arial"/>
                <w:lang w:val="en-US"/>
              </w:rPr>
              <w:t>/</w:t>
            </w:r>
            <w:proofErr w:type="spellStart"/>
            <w:r w:rsidRPr="00B401D7">
              <w:rPr>
                <w:rFonts w:ascii="Trebuchet MS" w:hAnsi="Trebuchet MS" w:cs="Arial"/>
                <w:lang w:val="en-US"/>
              </w:rPr>
              <w:t>trezorerie</w:t>
            </w:r>
            <w:proofErr w:type="spellEnd"/>
            <w:r w:rsidRPr="00B401D7">
              <w:rPr>
                <w:rFonts w:ascii="Trebuchet MS" w:hAnsi="Trebuchet MS" w:cs="Arial"/>
                <w:lang w:val="en-US"/>
              </w:rPr>
              <w:t xml:space="preserve"> care </w:t>
            </w:r>
            <w:proofErr w:type="spellStart"/>
            <w:r w:rsidRPr="00B401D7">
              <w:rPr>
                <w:rFonts w:ascii="Trebuchet MS" w:hAnsi="Trebuchet MS" w:cs="Arial"/>
                <w:lang w:val="en-US"/>
              </w:rPr>
              <w:t>să</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conțină</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datele</w:t>
            </w:r>
            <w:proofErr w:type="spellEnd"/>
            <w:r w:rsidRPr="00B401D7">
              <w:rPr>
                <w:rFonts w:ascii="Trebuchet MS" w:hAnsi="Trebuchet MS" w:cs="Arial"/>
                <w:lang w:val="en-US"/>
              </w:rPr>
              <w:t xml:space="preserve"> de</w:t>
            </w:r>
          </w:p>
          <w:p w:rsidR="00B401D7" w:rsidRPr="00B401D7" w:rsidRDefault="00B401D7" w:rsidP="00B401D7">
            <w:pPr>
              <w:autoSpaceDE w:val="0"/>
              <w:autoSpaceDN w:val="0"/>
              <w:adjustRightInd w:val="0"/>
              <w:spacing w:after="0" w:line="240" w:lineRule="auto"/>
              <w:rPr>
                <w:rFonts w:ascii="Trebuchet MS" w:hAnsi="Trebuchet MS" w:cs="Arial"/>
                <w:lang w:val="en-US"/>
              </w:rPr>
            </w:pPr>
            <w:proofErr w:type="spellStart"/>
            <w:r w:rsidRPr="00B401D7">
              <w:rPr>
                <w:rFonts w:ascii="Trebuchet MS" w:hAnsi="Trebuchet MS" w:cs="Arial"/>
                <w:lang w:val="en-US"/>
              </w:rPr>
              <w:t>identificare</w:t>
            </w:r>
            <w:proofErr w:type="spellEnd"/>
            <w:r w:rsidRPr="00B401D7">
              <w:rPr>
                <w:rFonts w:ascii="Trebuchet MS" w:hAnsi="Trebuchet MS" w:cs="Arial"/>
                <w:lang w:val="en-US"/>
              </w:rPr>
              <w:t xml:space="preserve"> ale </w:t>
            </w:r>
            <w:proofErr w:type="spellStart"/>
            <w:r w:rsidRPr="00B401D7">
              <w:rPr>
                <w:rFonts w:ascii="Trebuchet MS" w:hAnsi="Trebuchet MS" w:cs="Arial"/>
                <w:lang w:val="en-US"/>
              </w:rPr>
              <w:t>băncii</w:t>
            </w:r>
            <w:proofErr w:type="spellEnd"/>
            <w:r w:rsidRPr="00B401D7">
              <w:rPr>
                <w:rFonts w:ascii="Trebuchet MS" w:hAnsi="Trebuchet MS" w:cs="Arial"/>
                <w:lang w:val="en-US"/>
              </w:rPr>
              <w:t>/</w:t>
            </w:r>
            <w:proofErr w:type="spellStart"/>
            <w:r w:rsidRPr="00B401D7">
              <w:rPr>
                <w:rFonts w:ascii="Trebuchet MS" w:hAnsi="Trebuchet MS" w:cs="Arial"/>
                <w:lang w:val="en-US"/>
              </w:rPr>
              <w:t>trezoreriei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și</w:t>
            </w:r>
            <w:proofErr w:type="spellEnd"/>
            <w:r w:rsidRPr="00B401D7">
              <w:rPr>
                <w:rFonts w:ascii="Trebuchet MS" w:hAnsi="Trebuchet MS" w:cs="Arial"/>
                <w:lang w:val="en-US"/>
              </w:rPr>
              <w:t xml:space="preserve"> ale </w:t>
            </w:r>
            <w:proofErr w:type="spellStart"/>
            <w:r w:rsidRPr="00B401D7">
              <w:rPr>
                <w:rFonts w:ascii="Trebuchet MS" w:hAnsi="Trebuchet MS" w:cs="Arial"/>
                <w:lang w:val="en-US"/>
              </w:rPr>
              <w:t>contului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aferent</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proiectului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pentru</w:t>
            </w:r>
            <w:proofErr w:type="spellEnd"/>
          </w:p>
          <w:p w:rsidR="00B401D7" w:rsidRPr="00B401D7" w:rsidRDefault="00B401D7" w:rsidP="00B401D7">
            <w:pPr>
              <w:autoSpaceDE w:val="0"/>
              <w:autoSpaceDN w:val="0"/>
              <w:adjustRightInd w:val="0"/>
              <w:spacing w:after="0" w:line="240" w:lineRule="auto"/>
              <w:rPr>
                <w:rFonts w:ascii="Trebuchet MS" w:hAnsi="Trebuchet MS" w:cs="Arial"/>
                <w:lang w:val="en-US"/>
              </w:rPr>
            </w:pPr>
            <w:r w:rsidRPr="00B401D7">
              <w:rPr>
                <w:rFonts w:ascii="Trebuchet MS" w:hAnsi="Trebuchet MS" w:cs="Arial"/>
                <w:lang w:val="en-US"/>
              </w:rPr>
              <w:t xml:space="preserve">care se </w:t>
            </w:r>
            <w:proofErr w:type="spellStart"/>
            <w:r w:rsidRPr="00B401D7">
              <w:rPr>
                <w:rFonts w:ascii="Trebuchet MS" w:hAnsi="Trebuchet MS" w:cs="Arial"/>
                <w:lang w:val="en-US"/>
              </w:rPr>
              <w:t>solicită</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finanțare</w:t>
            </w:r>
            <w:proofErr w:type="spellEnd"/>
            <w:r w:rsidRPr="00B401D7">
              <w:rPr>
                <w:rFonts w:ascii="Trebuchet MS" w:hAnsi="Trebuchet MS" w:cs="Arial"/>
                <w:lang w:val="en-US"/>
              </w:rPr>
              <w:t xml:space="preserve"> din PNDR (</w:t>
            </w:r>
            <w:proofErr w:type="spellStart"/>
            <w:r w:rsidRPr="00B401D7">
              <w:rPr>
                <w:rFonts w:ascii="Trebuchet MS" w:hAnsi="Trebuchet MS" w:cs="Arial"/>
                <w:lang w:val="en-US"/>
              </w:rPr>
              <w:t>denumirea</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adresa</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băncii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trezoreriei</w:t>
            </w:r>
            <w:proofErr w:type="spellEnd"/>
            <w:r w:rsidRPr="00B401D7">
              <w:rPr>
                <w:rFonts w:ascii="Trebuchet MS" w:hAnsi="Trebuchet MS" w:cs="Arial"/>
                <w:lang w:val="en-US"/>
              </w:rPr>
              <w:t>,</w:t>
            </w:r>
          </w:p>
          <w:p w:rsidR="00B401D7" w:rsidRDefault="00B401D7" w:rsidP="00B401D7">
            <w:pPr>
              <w:suppressAutoHyphens/>
              <w:spacing w:after="0" w:line="240" w:lineRule="auto"/>
              <w:rPr>
                <w:rFonts w:ascii="Trebuchet MS" w:hAnsi="Trebuchet MS"/>
                <w:bCs/>
              </w:rPr>
            </w:pPr>
            <w:proofErr w:type="spellStart"/>
            <w:r w:rsidRPr="00B401D7">
              <w:rPr>
                <w:rFonts w:ascii="Trebuchet MS" w:hAnsi="Trebuchet MS" w:cs="Arial"/>
                <w:lang w:val="en-US"/>
              </w:rPr>
              <w:t>codul</w:t>
            </w:r>
            <w:proofErr w:type="spellEnd"/>
            <w:r w:rsidRPr="00B401D7">
              <w:rPr>
                <w:rFonts w:ascii="Trebuchet MS" w:hAnsi="Trebuchet MS" w:cs="Arial"/>
                <w:lang w:val="en-US"/>
              </w:rPr>
              <w:t xml:space="preserve"> IBAN al </w:t>
            </w:r>
            <w:proofErr w:type="spellStart"/>
            <w:r w:rsidRPr="00B401D7">
              <w:rPr>
                <w:rFonts w:ascii="Trebuchet MS" w:hAnsi="Trebuchet MS" w:cs="Arial"/>
                <w:lang w:val="en-US"/>
              </w:rPr>
              <w:t>contului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în</w:t>
            </w:r>
            <w:proofErr w:type="spellEnd"/>
            <w:r w:rsidRPr="00B401D7">
              <w:rPr>
                <w:rFonts w:ascii="Trebuchet MS" w:hAnsi="Trebuchet MS" w:cs="Arial"/>
                <w:lang w:val="en-US"/>
              </w:rPr>
              <w:t xml:space="preserve"> care se </w:t>
            </w:r>
            <w:proofErr w:type="spellStart"/>
            <w:r w:rsidRPr="00B401D7">
              <w:rPr>
                <w:rFonts w:ascii="Trebuchet MS" w:hAnsi="Trebuchet MS" w:cs="Arial"/>
                <w:lang w:val="en-US"/>
              </w:rPr>
              <w:t>derulează</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operațiunile</w:t>
            </w:r>
            <w:proofErr w:type="spellEnd"/>
            <w:r w:rsidRPr="00B401D7">
              <w:rPr>
                <w:rFonts w:ascii="Trebuchet MS" w:hAnsi="Trebuchet MS" w:cs="Arial"/>
                <w:lang w:val="en-US"/>
              </w:rPr>
              <w:t xml:space="preserve"> cu AFIR).</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9E53FE" w:rsidTr="009E53FE">
        <w:trPr>
          <w:trHeight w:val="138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11.1.</w:t>
            </w:r>
            <w:r w:rsidR="009E53FE">
              <w:rPr>
                <w:rFonts w:ascii="Trebuchet MS" w:hAnsi="Trebuchet MS"/>
                <w:bCs/>
              </w:rPr>
              <w:t xml:space="preserve">Notificare privind conformitatea proiectului cu </w:t>
            </w:r>
            <w:proofErr w:type="spellStart"/>
            <w:r w:rsidR="009E53FE">
              <w:rPr>
                <w:rFonts w:ascii="Trebuchet MS" w:hAnsi="Trebuchet MS"/>
                <w:bCs/>
              </w:rPr>
              <w:t>condiţiile</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w:t>
            </w:r>
          </w:p>
          <w:p w:rsidR="009E53FE" w:rsidRDefault="009E53FE" w:rsidP="009B1128">
            <w:pPr>
              <w:spacing w:after="0" w:line="240" w:lineRule="auto"/>
              <w:ind w:left="360"/>
            </w:pPr>
            <w:r>
              <w:rPr>
                <w:rFonts w:ascii="Trebuchet MS" w:hAnsi="Trebuchet MS"/>
                <w:bCs/>
              </w:rPr>
              <w:t>sau</w:t>
            </w:r>
          </w:p>
          <w:p w:rsidR="009E53FE" w:rsidRDefault="00B401D7" w:rsidP="00B401D7">
            <w:pPr>
              <w:spacing w:after="0" w:line="240" w:lineRule="auto"/>
            </w:pPr>
            <w:r>
              <w:rPr>
                <w:rFonts w:ascii="Trebuchet MS" w:hAnsi="Trebuchet MS"/>
                <w:bCs/>
              </w:rPr>
              <w:t xml:space="preserve">11.2 </w:t>
            </w:r>
            <w:r w:rsidR="009E53FE">
              <w:rPr>
                <w:rFonts w:ascii="Trebuchet MS" w:hAnsi="Trebuchet MS"/>
                <w:bCs/>
              </w:rPr>
              <w:t xml:space="preserve">Notificare că </w:t>
            </w:r>
            <w:proofErr w:type="spellStart"/>
            <w:r w:rsidR="009E53FE">
              <w:rPr>
                <w:rFonts w:ascii="Trebuchet MS" w:hAnsi="Trebuchet MS"/>
                <w:bCs/>
              </w:rPr>
              <w:t>investiţia</w:t>
            </w:r>
            <w:proofErr w:type="spellEnd"/>
            <w:r w:rsidR="009E53FE">
              <w:rPr>
                <w:rFonts w:ascii="Trebuchet MS" w:hAnsi="Trebuchet MS"/>
                <w:bCs/>
              </w:rPr>
              <w:t xml:space="preserve"> nu face obiectul evaluării </w:t>
            </w:r>
            <w:proofErr w:type="spellStart"/>
            <w:r w:rsidR="009E53FE">
              <w:rPr>
                <w:rFonts w:ascii="Trebuchet MS" w:hAnsi="Trebuchet MS"/>
                <w:bCs/>
              </w:rPr>
              <w:t>condiţiilor</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 dacă este cazul.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38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12.</w:t>
            </w:r>
            <w:r w:rsidR="009E53FE">
              <w:rPr>
                <w:rFonts w:ascii="Trebuchet MS" w:hAnsi="Trebuchet MS"/>
                <w:bCs/>
              </w:rPr>
              <w:t xml:space="preserve">Lista </w:t>
            </w:r>
            <w:proofErr w:type="spellStart"/>
            <w:r w:rsidR="009E53FE">
              <w:rPr>
                <w:rFonts w:ascii="Trebuchet MS" w:hAnsi="Trebuchet MS"/>
                <w:bCs/>
              </w:rPr>
              <w:t>agentilor</w:t>
            </w:r>
            <w:proofErr w:type="spellEnd"/>
            <w:r w:rsidR="009E53FE">
              <w:rPr>
                <w:rFonts w:ascii="Trebuchet MS" w:hAnsi="Trebuchet MS"/>
                <w:bCs/>
              </w:rPr>
              <w:t xml:space="preserve"> economici </w:t>
            </w:r>
            <w:proofErr w:type="spellStart"/>
            <w:r w:rsidR="009E53FE">
              <w:rPr>
                <w:rFonts w:ascii="Trebuchet MS" w:hAnsi="Trebuchet MS"/>
                <w:bCs/>
              </w:rPr>
              <w:t>deserviţi</w:t>
            </w:r>
            <w:proofErr w:type="spellEnd"/>
            <w:r w:rsidR="009E53FE">
              <w:rPr>
                <w:rFonts w:ascii="Trebuchet MS" w:hAnsi="Trebuchet MS"/>
                <w:bCs/>
              </w:rPr>
              <w:t xml:space="preserve"> de proiect, care va </w:t>
            </w:r>
            <w:proofErr w:type="spellStart"/>
            <w:r w:rsidR="009E53FE">
              <w:rPr>
                <w:rFonts w:ascii="Trebuchet MS" w:hAnsi="Trebuchet MS"/>
                <w:bCs/>
              </w:rPr>
              <w:t>conţine</w:t>
            </w:r>
            <w:proofErr w:type="spellEnd"/>
            <w:r w:rsidR="009E53FE">
              <w:rPr>
                <w:rFonts w:ascii="Trebuchet MS" w:hAnsi="Trebuchet MS"/>
                <w:bCs/>
              </w:rPr>
              <w:t xml:space="preserve"> denumirea, adresa, activitatea </w:t>
            </w:r>
            <w:proofErr w:type="spellStart"/>
            <w:r w:rsidR="009E53FE">
              <w:rPr>
                <w:rFonts w:ascii="Trebuchet MS" w:hAnsi="Trebuchet MS"/>
                <w:bCs/>
              </w:rPr>
              <w:t>desfăşurată</w:t>
            </w:r>
            <w:proofErr w:type="spellEnd"/>
            <w:r w:rsidR="009E53FE">
              <w:rPr>
                <w:rFonts w:ascii="Trebuchet MS" w:hAnsi="Trebuchet MS"/>
                <w:bCs/>
              </w:rPr>
              <w:t xml:space="preserve">, codul proiectului cu finanțare europeană și valoarea totală a investiției, pentru fiecare investiție accesibilizată </w:t>
            </w:r>
            <w:proofErr w:type="spellStart"/>
            <w:r w:rsidR="009E53FE">
              <w:rPr>
                <w:rFonts w:ascii="Trebuchet MS" w:hAnsi="Trebuchet MS"/>
                <w:bCs/>
              </w:rPr>
              <w:t>şi</w:t>
            </w:r>
            <w:proofErr w:type="spellEnd"/>
            <w:r w:rsidR="009E53FE">
              <w:rPr>
                <w:rFonts w:ascii="Trebuchet MS" w:hAnsi="Trebuchet MS"/>
                <w:bCs/>
              </w:rPr>
              <w:t xml:space="preserve"> a </w:t>
            </w:r>
            <w:proofErr w:type="spellStart"/>
            <w:r w:rsidR="009E53FE">
              <w:rPr>
                <w:rFonts w:ascii="Trebuchet MS" w:hAnsi="Trebuchet MS"/>
                <w:bCs/>
              </w:rPr>
              <w:t>institutiilor</w:t>
            </w:r>
            <w:proofErr w:type="spellEnd"/>
            <w:r w:rsidR="009E53FE">
              <w:rPr>
                <w:rFonts w:ascii="Trebuchet MS" w:hAnsi="Trebuchet MS"/>
                <w:bCs/>
              </w:rPr>
              <w:t xml:space="preserve"> sociale și de interes public deservite direct de proiect.</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13.</w:t>
            </w:r>
            <w:r w:rsidR="009E53FE">
              <w:rPr>
                <w:rFonts w:ascii="Trebuchet MS" w:hAnsi="Trebuchet MS"/>
                <w:bCs/>
              </w:rPr>
              <w:t xml:space="preserve">Raport asupra utilizării programelor de </w:t>
            </w:r>
            <w:proofErr w:type="spellStart"/>
            <w:r w:rsidR="009E53FE">
              <w:rPr>
                <w:rFonts w:ascii="Trebuchet MS" w:hAnsi="Trebuchet MS"/>
                <w:bCs/>
              </w:rPr>
              <w:t>finanţare</w:t>
            </w:r>
            <w:proofErr w:type="spellEnd"/>
            <w:r w:rsidR="009E53FE">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009E53FE">
              <w:rPr>
                <w:rFonts w:ascii="Trebuchet MS" w:hAnsi="Trebuchet MS"/>
                <w:bCs/>
              </w:rPr>
              <w:t>solicitantii</w:t>
            </w:r>
            <w:proofErr w:type="spellEnd"/>
            <w:r w:rsidR="009E53FE">
              <w:rPr>
                <w:rFonts w:ascii="Trebuchet MS" w:hAnsi="Trebuchet MS"/>
                <w:bCs/>
              </w:rPr>
              <w:t xml:space="preserve"> care au mai beneficiat de finanțare nerambursabilă începând cu anul 2007, pentru aceleași tipuri de investiții.</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791312" w:rsidTr="00791312">
        <w:trPr>
          <w:trHeight w:val="1230"/>
        </w:trPr>
        <w:tc>
          <w:tcPr>
            <w:tcW w:w="7563" w:type="dxa"/>
            <w:vMerge w:val="restart"/>
            <w:tcBorders>
              <w:top w:val="single" w:sz="4" w:space="0" w:color="538135"/>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"14.1. </w:t>
            </w:r>
            <w:proofErr w:type="spellStart"/>
            <w:r w:rsidRPr="00791312">
              <w:rPr>
                <w:rFonts w:ascii="Trebuchet MS" w:hAnsi="Trebuchet MS"/>
                <w:bCs/>
              </w:rPr>
              <w:t>Autorizaţia</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pentru infrastructura de apă uzată în cazul proiectelor care vizează </w:t>
            </w:r>
            <w:proofErr w:type="spellStart"/>
            <w:r w:rsidRPr="00791312">
              <w:rPr>
                <w:rFonts w:ascii="Trebuchet MS" w:hAnsi="Trebuchet MS"/>
                <w:bCs/>
              </w:rPr>
              <w:t>înfiintarea</w:t>
            </w:r>
            <w:proofErr w:type="spellEnd"/>
            <w:r w:rsidRPr="00791312">
              <w:rPr>
                <w:rFonts w:ascii="Trebuchet MS" w:hAnsi="Trebuchet MS"/>
                <w:bCs/>
              </w:rPr>
              <w:t>, extinderea sau modernizarea</w:t>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infrastructurii de apă:</w:t>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14.2 </w:t>
            </w:r>
            <w:proofErr w:type="spellStart"/>
            <w:r w:rsidRPr="00791312">
              <w:rPr>
                <w:rFonts w:ascii="Trebuchet MS" w:hAnsi="Trebuchet MS"/>
                <w:bCs/>
              </w:rPr>
              <w:t>Autorizatia</w:t>
            </w:r>
            <w:proofErr w:type="spellEnd"/>
            <w:r w:rsidRPr="00791312">
              <w:rPr>
                <w:rFonts w:ascii="Trebuchet MS" w:hAnsi="Trebuchet MS"/>
                <w:bCs/>
              </w:rPr>
              <w:t xml:space="preserve"> de </w:t>
            </w:r>
            <w:proofErr w:type="spellStart"/>
            <w:r w:rsidRPr="00791312">
              <w:rPr>
                <w:rFonts w:ascii="Trebuchet MS" w:hAnsi="Trebuchet MS"/>
                <w:bCs/>
              </w:rPr>
              <w:t>functionare</w:t>
            </w:r>
            <w:proofErr w:type="spellEnd"/>
            <w:r w:rsidRPr="00791312">
              <w:rPr>
                <w:rFonts w:ascii="Trebuchet MS" w:hAnsi="Trebuchet MS"/>
                <w:bCs/>
              </w:rPr>
              <w:t xml:space="preserve"> a infrastructurii existente de apa/apa uzata în cazul extinderii infrastructurii apă /apă uzată.</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791312">
              <w:rPr>
                <w:rFonts w:ascii="Trebuchet MS" w:hAnsi="Trebuchet MS"/>
                <w:bCs/>
              </w:rPr>
              <w:t>autorizaţia</w:t>
            </w:r>
            <w:proofErr w:type="spellEnd"/>
            <w:r w:rsidRPr="00791312">
              <w:rPr>
                <w:rFonts w:ascii="Trebuchet MS" w:hAnsi="Trebuchet MS"/>
                <w:bCs/>
              </w:rPr>
              <w:t xml:space="preserve"> de exploatare este suspendată. 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14.4 Procesul verbal de </w:t>
            </w:r>
            <w:proofErr w:type="spellStart"/>
            <w:r w:rsidRPr="00791312">
              <w:rPr>
                <w:rFonts w:ascii="Trebuchet MS" w:hAnsi="Trebuchet MS"/>
                <w:bCs/>
              </w:rPr>
              <w:t>recepţie</w:t>
            </w:r>
            <w:proofErr w:type="spellEnd"/>
            <w:r w:rsidRPr="00791312">
              <w:rPr>
                <w:rFonts w:ascii="Trebuchet MS" w:hAnsi="Trebuchet MS"/>
                <w:bCs/>
              </w:rPr>
              <w:t xml:space="preserve"> la terminarea lucrărilor si Documentele care atestă că beneficiarul a solicitat organelor competente în domeniu emiterea </w:t>
            </w:r>
            <w:proofErr w:type="spellStart"/>
            <w:r w:rsidRPr="00791312">
              <w:rPr>
                <w:rFonts w:ascii="Trebuchet MS" w:hAnsi="Trebuchet MS"/>
                <w:bCs/>
              </w:rPr>
              <w:t>autorizaţiilor</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(daca este cazul)</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tc>
        <w:tc>
          <w:tcPr>
            <w:tcW w:w="596"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auto"/>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1275"/>
        </w:trPr>
        <w:tc>
          <w:tcPr>
            <w:tcW w:w="7563" w:type="dxa"/>
            <w:vMerge/>
            <w:tcBorders>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1725"/>
        </w:trPr>
        <w:tc>
          <w:tcPr>
            <w:tcW w:w="7563" w:type="dxa"/>
            <w:vMerge/>
            <w:tcBorders>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2130"/>
        </w:trPr>
        <w:tc>
          <w:tcPr>
            <w:tcW w:w="7563" w:type="dxa"/>
            <w:vMerge/>
            <w:tcBorders>
              <w:left w:val="single" w:sz="4" w:space="0" w:color="538135"/>
              <w:bottom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B401D7">
            <w:pPr>
              <w:suppressAutoHyphens/>
              <w:spacing w:after="0" w:line="240" w:lineRule="auto"/>
            </w:pPr>
            <w:r>
              <w:rPr>
                <w:rFonts w:ascii="Trebuchet MS" w:hAnsi="Trebuchet MS"/>
                <w:bCs/>
              </w:rPr>
              <w:lastRenderedPageBreak/>
              <w:t>15</w:t>
            </w:r>
            <w:r w:rsidR="00B401D7">
              <w:rPr>
                <w:rFonts w:ascii="Trebuchet MS" w:hAnsi="Trebuchet MS"/>
                <w:bCs/>
              </w:rPr>
              <w:t xml:space="preserve">. </w:t>
            </w:r>
            <w:r w:rsidR="009E53FE">
              <w:rPr>
                <w:rFonts w:ascii="Trebuchet MS" w:hAnsi="Trebuchet MS"/>
                <w:bCs/>
              </w:rPr>
              <w:t xml:space="preserve">Notificare, care sa certifice conformitatea proiectului cu </w:t>
            </w:r>
            <w:proofErr w:type="spellStart"/>
            <w:r w:rsidR="009E53FE">
              <w:rPr>
                <w:rFonts w:ascii="Trebuchet MS" w:hAnsi="Trebuchet MS"/>
                <w:bCs/>
              </w:rPr>
              <w:t>legislatia</w:t>
            </w:r>
            <w:proofErr w:type="spellEnd"/>
            <w:r w:rsidR="009E53FE">
              <w:rPr>
                <w:rFonts w:ascii="Trebuchet MS" w:hAnsi="Trebuchet MS"/>
                <w:bCs/>
              </w:rPr>
              <w:t xml:space="preserve"> </w:t>
            </w:r>
            <w:proofErr w:type="spellStart"/>
            <w:r w:rsidR="009E53FE">
              <w:rPr>
                <w:rFonts w:ascii="Trebuchet MS" w:hAnsi="Trebuchet MS"/>
                <w:bCs/>
              </w:rPr>
              <w:t>iîn</w:t>
            </w:r>
            <w:proofErr w:type="spellEnd"/>
            <w:r w:rsidR="009E53FE">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133"/>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B401D7">
            <w:pPr>
              <w:suppressAutoHyphens/>
              <w:spacing w:after="0" w:line="240" w:lineRule="auto"/>
            </w:pPr>
            <w:r>
              <w:rPr>
                <w:rFonts w:ascii="Trebuchet MS" w:hAnsi="Trebuchet MS"/>
                <w:bCs/>
              </w:rPr>
              <w:t>16</w:t>
            </w:r>
            <w:r w:rsidR="00B401D7">
              <w:rPr>
                <w:rFonts w:ascii="Trebuchet MS" w:hAnsi="Trebuchet MS"/>
                <w:bCs/>
              </w:rPr>
              <w:t>.</w:t>
            </w:r>
            <w:r w:rsidR="009E53FE">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rsidTr="009E53FE">
        <w:trPr>
          <w:trHeight w:val="1133"/>
        </w:trPr>
        <w:tc>
          <w:tcPr>
            <w:tcW w:w="7563" w:type="dxa"/>
            <w:tcBorders>
              <w:top w:val="single" w:sz="4" w:space="0" w:color="538135"/>
              <w:left w:val="single" w:sz="4" w:space="0" w:color="538135"/>
              <w:bottom w:val="single" w:sz="4" w:space="0" w:color="538135"/>
            </w:tcBorders>
            <w:shd w:val="clear" w:color="auto" w:fill="auto"/>
          </w:tcPr>
          <w:p w:rsidR="00B401D7" w:rsidRPr="00B401D7" w:rsidRDefault="00791312" w:rsidP="00B401D7">
            <w:pPr>
              <w:autoSpaceDE w:val="0"/>
              <w:autoSpaceDN w:val="0"/>
              <w:adjustRightInd w:val="0"/>
              <w:spacing w:after="0" w:line="240" w:lineRule="auto"/>
              <w:rPr>
                <w:rFonts w:ascii="Trebuchet MS" w:hAnsi="Trebuchet MS" w:cs="Arial"/>
                <w:lang w:val="en-US"/>
              </w:rPr>
            </w:pPr>
            <w:r>
              <w:rPr>
                <w:rFonts w:ascii="Trebuchet MS" w:hAnsi="Trebuchet MS" w:cs="Arial"/>
                <w:lang w:val="en-US"/>
              </w:rPr>
              <w:t>17</w:t>
            </w:r>
            <w:r w:rsidR="00B401D7" w:rsidRPr="00B401D7">
              <w:rPr>
                <w:rFonts w:ascii="Trebuchet MS" w:hAnsi="Trebuchet MS" w:cs="Arial"/>
                <w:lang w:val="en-US"/>
              </w:rPr>
              <w:t xml:space="preserve">.Proiectul </w:t>
            </w:r>
            <w:proofErr w:type="spellStart"/>
            <w:r w:rsidR="00B401D7" w:rsidRPr="00B401D7">
              <w:rPr>
                <w:rFonts w:ascii="Trebuchet MS" w:hAnsi="Trebuchet MS" w:cs="Arial"/>
                <w:lang w:val="en-US"/>
              </w:rPr>
              <w:t>tehnic</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va</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respecta</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prevederile</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legale</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în</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vigoare</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privind</w:t>
            </w:r>
            <w:proofErr w:type="spellEnd"/>
          </w:p>
          <w:p w:rsidR="00B401D7" w:rsidRDefault="00B401D7" w:rsidP="00B401D7">
            <w:pPr>
              <w:autoSpaceDE w:val="0"/>
              <w:autoSpaceDN w:val="0"/>
              <w:adjustRightInd w:val="0"/>
              <w:spacing w:after="0" w:line="240" w:lineRule="auto"/>
              <w:rPr>
                <w:rFonts w:ascii="Trebuchet MS" w:hAnsi="Trebuchet MS"/>
                <w:bCs/>
              </w:rPr>
            </w:pPr>
            <w:proofErr w:type="spellStart"/>
            <w:r w:rsidRPr="00B401D7">
              <w:rPr>
                <w:rFonts w:ascii="Trebuchet MS" w:hAnsi="Trebuchet MS" w:cs="Arial"/>
                <w:lang w:val="en-US"/>
              </w:rPr>
              <w:t>conţinutului-cadru</w:t>
            </w:r>
            <w:proofErr w:type="spellEnd"/>
            <w:r w:rsidRPr="00B401D7">
              <w:rPr>
                <w:rFonts w:ascii="Trebuchet MS" w:hAnsi="Trebuchet MS" w:cs="Arial"/>
                <w:lang w:val="en-US"/>
              </w:rPr>
              <w:t xml:space="preserve"> al </w:t>
            </w:r>
            <w:proofErr w:type="spellStart"/>
            <w:r w:rsidRPr="00B401D7">
              <w:rPr>
                <w:rFonts w:ascii="Trebuchet MS" w:hAnsi="Trebuchet MS" w:cs="Arial"/>
                <w:lang w:val="en-US"/>
              </w:rPr>
              <w:t>documentaţiei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tehnico-economice</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aferente</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investiţiilor</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publice</w:t>
            </w:r>
            <w:proofErr w:type="spellEnd"/>
            <w:r w:rsidRPr="00B401D7">
              <w:rPr>
                <w:rFonts w:ascii="Trebuchet MS" w:hAnsi="Trebuchet MS" w:cs="Arial"/>
                <w:lang w:val="en-US"/>
              </w:rPr>
              <w:t xml:space="preserve">, precum </w:t>
            </w:r>
            <w:proofErr w:type="spellStart"/>
            <w:r w:rsidRPr="00B401D7">
              <w:rPr>
                <w:rFonts w:ascii="Trebuchet MS" w:hAnsi="Trebuchet MS" w:cs="Arial"/>
                <w:lang w:val="en-US"/>
              </w:rPr>
              <w:t>şi</w:t>
            </w:r>
            <w:proofErr w:type="spellEnd"/>
            <w:r w:rsidRPr="00B401D7">
              <w:rPr>
                <w:rFonts w:ascii="Trebuchet MS" w:hAnsi="Trebuchet MS" w:cs="Arial"/>
                <w:lang w:val="en-US"/>
              </w:rPr>
              <w:t xml:space="preserve"> a </w:t>
            </w:r>
            <w:proofErr w:type="spellStart"/>
            <w:r w:rsidRPr="00B401D7">
              <w:rPr>
                <w:rFonts w:ascii="Trebuchet MS" w:hAnsi="Trebuchet MS" w:cs="Arial"/>
                <w:lang w:val="en-US"/>
              </w:rPr>
              <w:t>structurii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şi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metodologiei</w:t>
            </w:r>
            <w:proofErr w:type="spellEnd"/>
            <w:r w:rsidRPr="00B401D7">
              <w:rPr>
                <w:rFonts w:ascii="Trebuchet MS" w:hAnsi="Trebuchet MS" w:cs="Arial"/>
                <w:lang w:val="en-US"/>
              </w:rPr>
              <w:t xml:space="preserve"> de </w:t>
            </w:r>
            <w:proofErr w:type="spellStart"/>
            <w:r w:rsidRPr="00B401D7">
              <w:rPr>
                <w:rFonts w:ascii="Trebuchet MS" w:hAnsi="Trebuchet MS" w:cs="Arial"/>
                <w:lang w:val="en-US"/>
              </w:rPr>
              <w:t>elaborare</w:t>
            </w:r>
            <w:proofErr w:type="spellEnd"/>
            <w:r w:rsidRPr="00B401D7">
              <w:rPr>
                <w:rFonts w:ascii="Trebuchet MS" w:hAnsi="Trebuchet MS" w:cs="Arial"/>
                <w:lang w:val="en-US"/>
              </w:rPr>
              <w:t xml:space="preserve"> a </w:t>
            </w:r>
            <w:proofErr w:type="spellStart"/>
            <w:r w:rsidRPr="00B401D7">
              <w:rPr>
                <w:rFonts w:ascii="Trebuchet MS" w:hAnsi="Trebuchet MS" w:cs="Arial"/>
                <w:lang w:val="en-US"/>
              </w:rPr>
              <w:t>devizului</w:t>
            </w:r>
            <w:proofErr w:type="spellEnd"/>
            <w:r w:rsidRPr="00B401D7">
              <w:rPr>
                <w:rFonts w:ascii="Trebuchet MS" w:hAnsi="Trebuchet MS" w:cs="Arial"/>
                <w:lang w:val="en-US"/>
              </w:rPr>
              <w:t xml:space="preserve"> general </w:t>
            </w:r>
            <w:proofErr w:type="spellStart"/>
            <w:r w:rsidRPr="00B401D7">
              <w:rPr>
                <w:rFonts w:ascii="Trebuchet MS" w:hAnsi="Trebuchet MS" w:cs="Arial"/>
                <w:lang w:val="en-US"/>
              </w:rPr>
              <w:t>pentru</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obiective</w:t>
            </w:r>
            <w:proofErr w:type="spellEnd"/>
            <w:r w:rsidRPr="00B401D7">
              <w:rPr>
                <w:rFonts w:ascii="Trebuchet MS" w:hAnsi="Trebuchet MS" w:cs="Arial"/>
                <w:lang w:val="en-US"/>
              </w:rPr>
              <w:t xml:space="preserve"> de </w:t>
            </w:r>
            <w:proofErr w:type="spellStart"/>
            <w:r w:rsidRPr="00B401D7">
              <w:rPr>
                <w:rFonts w:ascii="Trebuchet MS" w:hAnsi="Trebuchet MS" w:cs="Arial"/>
                <w:lang w:val="en-US"/>
              </w:rPr>
              <w:t>investiţii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şi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lucrări</w:t>
            </w:r>
            <w:proofErr w:type="spellEnd"/>
            <w:r w:rsidRPr="00B401D7">
              <w:rPr>
                <w:rFonts w:ascii="Trebuchet MS" w:hAnsi="Trebuchet MS" w:cs="Arial"/>
                <w:lang w:val="en-US"/>
              </w:rPr>
              <w:t xml:space="preserve"> de </w:t>
            </w:r>
            <w:proofErr w:type="spellStart"/>
            <w:r w:rsidRPr="00B401D7">
              <w:rPr>
                <w:rFonts w:ascii="Trebuchet MS" w:hAnsi="Trebuchet MS" w:cs="Arial"/>
                <w:lang w:val="en-US"/>
              </w:rPr>
              <w:t>intervenţii</w:t>
            </w:r>
            <w:proofErr w:type="spellEnd"/>
            <w:r w:rsidRPr="00B401D7">
              <w:rPr>
                <w:rFonts w:ascii="Trebuchet MS" w:hAnsi="Trebuchet MS" w:cs="Arial"/>
                <w:lang w:val="en-US"/>
              </w:rPr>
              <w:t>.</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A861F2" w:rsidTr="00A861F2">
        <w:trPr>
          <w:trHeight w:val="706"/>
        </w:trPr>
        <w:tc>
          <w:tcPr>
            <w:tcW w:w="7563" w:type="dxa"/>
            <w:tcBorders>
              <w:top w:val="single" w:sz="4" w:space="0" w:color="538135"/>
              <w:left w:val="single" w:sz="4" w:space="0" w:color="538135"/>
              <w:bottom w:val="single" w:sz="4" w:space="0" w:color="538135"/>
            </w:tcBorders>
            <w:shd w:val="clear" w:color="auto" w:fill="auto"/>
          </w:tcPr>
          <w:p w:rsidR="00A861F2" w:rsidRPr="00A861F2" w:rsidRDefault="00791312" w:rsidP="00A861F2">
            <w:pPr>
              <w:autoSpaceDE w:val="0"/>
              <w:autoSpaceDN w:val="0"/>
              <w:adjustRightInd w:val="0"/>
              <w:spacing w:after="0" w:line="240" w:lineRule="auto"/>
              <w:rPr>
                <w:rFonts w:ascii="Trebuchet MS" w:hAnsi="Trebuchet MS" w:cs="Arial"/>
                <w:lang w:val="en-US"/>
              </w:rPr>
            </w:pPr>
            <w:r>
              <w:rPr>
                <w:rFonts w:ascii="Trebuchet MS" w:hAnsi="Trebuchet MS" w:cs="Arial"/>
                <w:lang w:val="en-US"/>
              </w:rPr>
              <w:t>18</w:t>
            </w:r>
            <w:r w:rsidR="00A861F2">
              <w:rPr>
                <w:rFonts w:ascii="Trebuchet MS" w:hAnsi="Trebuchet MS" w:cs="Arial"/>
                <w:lang w:val="en-US"/>
              </w:rPr>
              <w:t>.</w:t>
            </w:r>
            <w:r w:rsidR="00A861F2" w:rsidRPr="00A861F2">
              <w:rPr>
                <w:rFonts w:ascii="Trebuchet MS" w:hAnsi="Trebuchet MS" w:cs="Arial"/>
                <w:lang w:val="en-US"/>
              </w:rPr>
              <w:t xml:space="preserve">Copia </w:t>
            </w:r>
            <w:proofErr w:type="spellStart"/>
            <w:r w:rsidR="00A861F2" w:rsidRPr="00A861F2">
              <w:rPr>
                <w:rFonts w:ascii="Trebuchet MS" w:hAnsi="Trebuchet MS" w:cs="Arial"/>
                <w:lang w:val="en-US"/>
              </w:rPr>
              <w:t>Documentului</w:t>
            </w:r>
            <w:proofErr w:type="spellEnd"/>
            <w:r w:rsidR="00A861F2" w:rsidRPr="00A861F2">
              <w:rPr>
                <w:rFonts w:ascii="Trebuchet MS" w:hAnsi="Trebuchet MS" w:cs="Arial"/>
                <w:lang w:val="en-US"/>
              </w:rPr>
              <w:t xml:space="preserve"> de </w:t>
            </w:r>
            <w:proofErr w:type="spellStart"/>
            <w:r w:rsidR="00A861F2" w:rsidRPr="00A861F2">
              <w:rPr>
                <w:rFonts w:ascii="Trebuchet MS" w:hAnsi="Trebuchet MS" w:cs="Arial"/>
                <w:lang w:val="en-US"/>
              </w:rPr>
              <w:t>identitate</w:t>
            </w:r>
            <w:proofErr w:type="spellEnd"/>
            <w:r w:rsidR="00A861F2" w:rsidRPr="00A861F2">
              <w:rPr>
                <w:rFonts w:ascii="Trebuchet MS" w:hAnsi="Trebuchet MS" w:cs="Arial"/>
                <w:lang w:val="en-US"/>
              </w:rPr>
              <w:t xml:space="preserve"> al </w:t>
            </w:r>
            <w:proofErr w:type="spellStart"/>
            <w:r w:rsidR="00A861F2" w:rsidRPr="00A861F2">
              <w:rPr>
                <w:rFonts w:ascii="Trebuchet MS" w:hAnsi="Trebuchet MS" w:cs="Arial"/>
                <w:lang w:val="en-US"/>
              </w:rPr>
              <w:t>reprezentantului</w:t>
            </w:r>
            <w:proofErr w:type="spellEnd"/>
            <w:r w:rsidR="00A861F2" w:rsidRPr="00A861F2">
              <w:rPr>
                <w:rFonts w:ascii="Trebuchet MS" w:hAnsi="Trebuchet MS" w:cs="Arial"/>
                <w:lang w:val="en-US"/>
              </w:rPr>
              <w:t xml:space="preserve"> legal al</w:t>
            </w:r>
          </w:p>
          <w:p w:rsidR="00A861F2" w:rsidRPr="00B401D7" w:rsidRDefault="00A861F2" w:rsidP="00A861F2">
            <w:pPr>
              <w:autoSpaceDE w:val="0"/>
              <w:autoSpaceDN w:val="0"/>
              <w:adjustRightInd w:val="0"/>
              <w:spacing w:after="0" w:line="240" w:lineRule="auto"/>
              <w:rPr>
                <w:rFonts w:ascii="Trebuchet MS" w:hAnsi="Trebuchet MS" w:cs="Arial"/>
                <w:lang w:val="en-US"/>
              </w:rPr>
            </w:pPr>
            <w:proofErr w:type="spellStart"/>
            <w:r w:rsidRPr="00A861F2">
              <w:rPr>
                <w:rFonts w:ascii="Trebuchet MS" w:hAnsi="Trebuchet MS" w:cs="Arial"/>
                <w:lang w:val="en-US"/>
              </w:rPr>
              <w:t>beneficiarului</w:t>
            </w:r>
            <w:proofErr w:type="spellEnd"/>
            <w:r w:rsidRPr="00A861F2">
              <w:rPr>
                <w:rFonts w:ascii="Trebuchet MS" w:hAnsi="Trebuchet MS" w:cs="Arial"/>
                <w:lang w:val="en-US"/>
              </w:rPr>
              <w:t>.</w:t>
            </w:r>
          </w:p>
        </w:tc>
        <w:tc>
          <w:tcPr>
            <w:tcW w:w="596"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A861F2" w:rsidTr="00A861F2">
        <w:trPr>
          <w:trHeight w:val="706"/>
        </w:trPr>
        <w:tc>
          <w:tcPr>
            <w:tcW w:w="7563" w:type="dxa"/>
            <w:tcBorders>
              <w:top w:val="single" w:sz="4" w:space="0" w:color="538135"/>
              <w:left w:val="single" w:sz="4" w:space="0" w:color="538135"/>
              <w:bottom w:val="single" w:sz="4" w:space="0" w:color="538135"/>
            </w:tcBorders>
            <w:shd w:val="clear" w:color="auto" w:fill="auto"/>
          </w:tcPr>
          <w:p w:rsidR="00A861F2" w:rsidRPr="00A861F2" w:rsidRDefault="00791312" w:rsidP="00A861F2">
            <w:pPr>
              <w:autoSpaceDE w:val="0"/>
              <w:autoSpaceDN w:val="0"/>
              <w:adjustRightInd w:val="0"/>
              <w:spacing w:after="0" w:line="240" w:lineRule="auto"/>
              <w:rPr>
                <w:rFonts w:ascii="Trebuchet MS" w:hAnsi="Trebuchet MS" w:cs="Arial"/>
                <w:lang w:val="en-US"/>
              </w:rPr>
            </w:pPr>
            <w:r>
              <w:rPr>
                <w:rFonts w:ascii="Trebuchet MS" w:hAnsi="Trebuchet MS" w:cs="Arial"/>
                <w:lang w:val="en-US"/>
              </w:rPr>
              <w:t>19</w:t>
            </w:r>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Dovada</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achitarii</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integrale</w:t>
            </w:r>
            <w:proofErr w:type="spellEnd"/>
            <w:r w:rsidR="00A861F2" w:rsidRPr="00A861F2">
              <w:rPr>
                <w:rFonts w:ascii="Trebuchet MS" w:hAnsi="Trebuchet MS" w:cs="Arial"/>
                <w:lang w:val="en-US"/>
              </w:rPr>
              <w:t xml:space="preserve"> a </w:t>
            </w:r>
            <w:proofErr w:type="spellStart"/>
            <w:r w:rsidR="00A861F2" w:rsidRPr="00A861F2">
              <w:rPr>
                <w:rFonts w:ascii="Trebuchet MS" w:hAnsi="Trebuchet MS" w:cs="Arial"/>
                <w:lang w:val="en-US"/>
              </w:rPr>
              <w:t>datoriei</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față</w:t>
            </w:r>
            <w:proofErr w:type="spellEnd"/>
            <w:r w:rsidR="00A861F2" w:rsidRPr="00A861F2">
              <w:rPr>
                <w:rFonts w:ascii="Trebuchet MS" w:hAnsi="Trebuchet MS" w:cs="Arial"/>
                <w:lang w:val="en-US"/>
              </w:rPr>
              <w:t xml:space="preserve"> de AFIR, </w:t>
            </w:r>
            <w:proofErr w:type="spellStart"/>
            <w:r w:rsidR="00A861F2" w:rsidRPr="00A861F2">
              <w:rPr>
                <w:rFonts w:ascii="Trebuchet MS" w:hAnsi="Trebuchet MS" w:cs="Arial"/>
                <w:lang w:val="en-US"/>
              </w:rPr>
              <w:t>inclusiv</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dobânzile</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și</w:t>
            </w:r>
            <w:proofErr w:type="spellEnd"/>
          </w:p>
          <w:p w:rsidR="00A861F2" w:rsidRDefault="00A861F2" w:rsidP="00A861F2">
            <w:pPr>
              <w:autoSpaceDE w:val="0"/>
              <w:autoSpaceDN w:val="0"/>
              <w:adjustRightInd w:val="0"/>
              <w:spacing w:after="0" w:line="240" w:lineRule="auto"/>
              <w:rPr>
                <w:rFonts w:ascii="Trebuchet MS" w:hAnsi="Trebuchet MS" w:cs="Arial"/>
                <w:lang w:val="en-US"/>
              </w:rPr>
            </w:pPr>
            <w:proofErr w:type="spellStart"/>
            <w:r w:rsidRPr="00A861F2">
              <w:rPr>
                <w:rFonts w:ascii="Trebuchet MS" w:hAnsi="Trebuchet MS" w:cs="Arial"/>
                <w:lang w:val="en-US"/>
              </w:rPr>
              <w:t>majorările</w:t>
            </w:r>
            <w:proofErr w:type="spellEnd"/>
            <w:r w:rsidRPr="00A861F2">
              <w:rPr>
                <w:rFonts w:ascii="Trebuchet MS" w:hAnsi="Trebuchet MS" w:cs="Arial"/>
                <w:lang w:val="en-US"/>
              </w:rPr>
              <w:t xml:space="preserve"> de </w:t>
            </w:r>
            <w:proofErr w:type="spellStart"/>
            <w:r w:rsidRPr="00A861F2">
              <w:rPr>
                <w:rFonts w:ascii="Trebuchet MS" w:hAnsi="Trebuchet MS" w:cs="Arial"/>
                <w:lang w:val="en-US"/>
              </w:rPr>
              <w:t>întârziere</w:t>
            </w:r>
            <w:proofErr w:type="spellEnd"/>
            <w:r w:rsidRPr="00A861F2">
              <w:rPr>
                <w:rFonts w:ascii="Trebuchet MS" w:hAnsi="Trebuchet MS" w:cs="Arial"/>
                <w:lang w:val="en-US"/>
              </w:rPr>
              <w:t xml:space="preserve">, </w:t>
            </w:r>
            <w:proofErr w:type="spellStart"/>
            <w:r w:rsidRPr="00A861F2">
              <w:rPr>
                <w:rFonts w:ascii="Trebuchet MS" w:hAnsi="Trebuchet MS" w:cs="Arial"/>
                <w:lang w:val="en-US"/>
              </w:rPr>
              <w:t>dacă</w:t>
            </w:r>
            <w:proofErr w:type="spellEnd"/>
            <w:r w:rsidRPr="00A861F2">
              <w:rPr>
                <w:rFonts w:ascii="Trebuchet MS" w:hAnsi="Trebuchet MS" w:cs="Arial"/>
                <w:lang w:val="en-US"/>
              </w:rPr>
              <w:t xml:space="preserve"> </w:t>
            </w:r>
            <w:proofErr w:type="spellStart"/>
            <w:r w:rsidRPr="00A861F2">
              <w:rPr>
                <w:rFonts w:ascii="Trebuchet MS" w:hAnsi="Trebuchet MS" w:cs="Arial"/>
                <w:lang w:val="en-US"/>
              </w:rPr>
              <w:t>este</w:t>
            </w:r>
            <w:proofErr w:type="spellEnd"/>
            <w:r w:rsidRPr="00A861F2">
              <w:rPr>
                <w:rFonts w:ascii="Trebuchet MS" w:hAnsi="Trebuchet MS" w:cs="Arial"/>
                <w:lang w:val="en-US"/>
              </w:rPr>
              <w:t xml:space="preserve"> </w:t>
            </w:r>
            <w:proofErr w:type="spellStart"/>
            <w:r w:rsidRPr="00A861F2">
              <w:rPr>
                <w:rFonts w:ascii="Trebuchet MS" w:hAnsi="Trebuchet MS" w:cs="Arial"/>
                <w:lang w:val="en-US"/>
              </w:rPr>
              <w:t>cazul</w:t>
            </w:r>
            <w:proofErr w:type="spellEnd"/>
          </w:p>
        </w:tc>
        <w:tc>
          <w:tcPr>
            <w:tcW w:w="596"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9E53FE" w:rsidTr="009E53FE">
        <w:trPr>
          <w:trHeight w:val="359"/>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A861F2">
            <w:pPr>
              <w:suppressAutoHyphens/>
              <w:spacing w:after="0" w:line="240" w:lineRule="auto"/>
            </w:pPr>
            <w:r>
              <w:rPr>
                <w:rFonts w:ascii="Trebuchet MS" w:hAnsi="Trebuchet MS"/>
                <w:bCs/>
              </w:rPr>
              <w:t>20</w:t>
            </w:r>
            <w:r w:rsidR="00A861F2">
              <w:rPr>
                <w:rFonts w:ascii="Trebuchet MS" w:hAnsi="Trebuchet MS"/>
                <w:bCs/>
              </w:rPr>
              <w:t>.</w:t>
            </w:r>
            <w:r w:rsidR="009E53FE">
              <w:rPr>
                <w:rFonts w:ascii="Trebuchet MS" w:hAnsi="Trebuchet MS"/>
                <w:bCs/>
              </w:rPr>
              <w:t xml:space="preserve">Alte documente justificative (Se vor specifica </w:t>
            </w:r>
            <w:proofErr w:type="spellStart"/>
            <w:r w:rsidR="009E53FE">
              <w:rPr>
                <w:rFonts w:ascii="Trebuchet MS" w:hAnsi="Trebuchet MS"/>
                <w:bCs/>
              </w:rPr>
              <w:t>dupa</w:t>
            </w:r>
            <w:proofErr w:type="spellEnd"/>
            <w:r w:rsidR="009E53FE">
              <w:rPr>
                <w:rFonts w:ascii="Trebuchet MS" w:hAnsi="Trebuchet MS"/>
                <w:bCs/>
              </w:rPr>
              <w:t xml:space="preserve"> caz)</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bookmarkEnd w:id="2"/>
    </w:tbl>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vanish/>
          <w:color w:val="FFFFFF"/>
          <w:sz w:val="24"/>
          <w:szCs w:val="24"/>
          <w:lang w:val="it-IT"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p>
    <w:p w:rsidR="000B43E7" w:rsidRPr="005A2B87" w:rsidRDefault="000B43E7" w:rsidP="000B43E7">
      <w:pPr>
        <w:rPr>
          <w:lang w:val="pt-BR"/>
        </w:rPr>
      </w:pPr>
      <w:r w:rsidRPr="005A2B87">
        <w:rPr>
          <w:b/>
          <w:highlight w:val="lightGray"/>
          <w:u w:val="single"/>
        </w:rPr>
        <w:t xml:space="preserve">III. Concluzia verificării </w:t>
      </w:r>
      <w:proofErr w:type="spellStart"/>
      <w:r w:rsidRPr="005A2B87">
        <w:rPr>
          <w:b/>
          <w:highlight w:val="lightGray"/>
          <w:u w:val="single"/>
        </w:rPr>
        <w:t>conformităţii</w:t>
      </w:r>
      <w:proofErr w:type="spellEnd"/>
      <w:r w:rsidRPr="005A2B87">
        <w:rPr>
          <w:b/>
          <w:highlight w:val="lightGray"/>
          <w:u w:val="single"/>
        </w:rPr>
        <w:t xml:space="preserve"> </w:t>
      </w:r>
      <w:r w:rsidRPr="005A2B87">
        <w:rPr>
          <w:b/>
          <w:highlight w:val="lightGray"/>
          <w:lang w:val="pt-BR"/>
        </w:rPr>
        <w:t>Cererii de Finan</w:t>
      </w:r>
      <w:proofErr w:type="spellStart"/>
      <w:r w:rsidRPr="005A2B87">
        <w:rPr>
          <w:b/>
          <w:highlight w:val="lightGray"/>
        </w:rPr>
        <w:t>ţ</w:t>
      </w:r>
      <w:proofErr w:type="spellEnd"/>
      <w:r w:rsidRPr="005A2B87">
        <w:rPr>
          <w:b/>
          <w:highlight w:val="lightGray"/>
          <w:lang w:val="pt-BR"/>
        </w:rPr>
        <w:t>are este :</w:t>
      </w:r>
      <w:r w:rsidRPr="005A2B87">
        <w:rPr>
          <w:lang w:val="pt-BR"/>
        </w:rPr>
        <w:t xml:space="preserve"> </w:t>
      </w:r>
      <w:r w:rsidRPr="005A2B87">
        <w:rPr>
          <w:lang w:val="pt-BR"/>
        </w:rPr>
        <w:tab/>
      </w:r>
    </w:p>
    <w:p w:rsidR="000B43E7" w:rsidRPr="009D5524" w:rsidRDefault="000B43E7" w:rsidP="000B43E7">
      <w:pPr>
        <w:rPr>
          <w:lang w:val="pt-BR"/>
        </w:rPr>
      </w:pPr>
      <w:r w:rsidRPr="005A2B87">
        <w:rPr>
          <w:b/>
        </w:rPr>
        <w:sym w:font="Symbol" w:char="F0FF"/>
      </w:r>
      <w:r w:rsidRPr="005A2B87">
        <w:rPr>
          <w:b/>
          <w:lang w:val="pt-BR"/>
        </w:rPr>
        <w:t xml:space="preserve"> CONFORMĂ                                      </w:t>
      </w:r>
      <w:r w:rsidRPr="005A2B87">
        <w:rPr>
          <w:b/>
        </w:rPr>
        <w:sym w:font="Symbol" w:char="F0FF"/>
      </w:r>
      <w:r w:rsidRPr="005A2B87">
        <w:rPr>
          <w:b/>
          <w:lang w:val="pt-BR"/>
        </w:rPr>
        <w:t xml:space="preserve"> NECONFORMĂ</w:t>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b/>
          <w:lang w:val="pt-BR"/>
        </w:rPr>
        <w:t xml:space="preserve">                 </w:t>
      </w:r>
    </w:p>
    <w:p w:rsidR="00D46625" w:rsidRPr="009D5524" w:rsidRDefault="000B43E7" w:rsidP="009D5524">
      <w:pPr>
        <w:tabs>
          <w:tab w:val="left" w:pos="720"/>
          <w:tab w:val="left" w:pos="1440"/>
          <w:tab w:val="left" w:pos="2865"/>
        </w:tabs>
        <w:jc w:val="both"/>
        <w:rPr>
          <w:lang w:val="pt-BR"/>
        </w:rPr>
      </w:pPr>
      <w:r>
        <w:rPr>
          <w:b/>
          <w:lang w:val="pt-BR"/>
        </w:rPr>
        <w:t>Observatii</w:t>
      </w:r>
      <w:r w:rsidRPr="005A2B87">
        <w:rPr>
          <w:b/>
          <w:lang w:val="pt-BR"/>
        </w:rPr>
        <w:t>:</w:t>
      </w:r>
      <w:r w:rsidRPr="005A2B87">
        <w:rPr>
          <w:lang w:val="pt-BR"/>
        </w:rPr>
        <w:t xml:space="preserve"> __________________________________________________</w:t>
      </w:r>
      <w:r w:rsidR="009D5524">
        <w:rPr>
          <w:lang w:val="pt-BR"/>
        </w:rPr>
        <w:t>_______________________________</w:t>
      </w:r>
    </w:p>
    <w:p w:rsidR="000C6318" w:rsidRPr="001535EB" w:rsidRDefault="000C6318" w:rsidP="000C6318">
      <w:pPr>
        <w:tabs>
          <w:tab w:val="left" w:pos="6120"/>
        </w:tabs>
        <w:spacing w:line="360" w:lineRule="auto"/>
        <w:jc w:val="both"/>
      </w:pPr>
      <w:r w:rsidRPr="005A2B87">
        <w:rPr>
          <w:bCs/>
          <w:i/>
          <w:noProof/>
        </w:rPr>
        <mc:AlternateContent>
          <mc:Choice Requires="wps">
            <w:drawing>
              <wp:anchor distT="0" distB="0" distL="114300" distR="114300" simplePos="0" relativeHeight="251659264" behindDoc="0" locked="0" layoutInCell="1" allowOverlap="1">
                <wp:simplePos x="0" y="0"/>
                <wp:positionH relativeFrom="column">
                  <wp:posOffset>4707255</wp:posOffset>
                </wp:positionH>
                <wp:positionV relativeFrom="paragraph">
                  <wp:posOffset>62230</wp:posOffset>
                </wp:positionV>
                <wp:extent cx="1247775" cy="1171575"/>
                <wp:effectExtent l="11430" t="5080" r="7620" b="13970"/>
                <wp:wrapNone/>
                <wp:docPr id="2" name="Dreptunghi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93F19D" id="Dreptunghi 2" o:spid="_x0000_s1026" style="position:absolute;margin-left:370.65pt;margin-top:4.9pt;width:98.2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"/>
            </w:pict>
          </mc:Fallback>
        </mc:AlternateContent>
      </w:r>
      <w:r w:rsidRPr="001535EB">
        <w:rPr>
          <w:b/>
        </w:rPr>
        <w:t xml:space="preserve">Aprobat : </w:t>
      </w:r>
      <w:r>
        <w:rPr>
          <w:b/>
        </w:rPr>
        <w:t>Manager GAL</w:t>
      </w:r>
      <w:r>
        <w:t xml:space="preserve"> </w:t>
      </w:r>
      <w:proofErr w:type="spellStart"/>
      <w:r>
        <w:t>Ţara</w:t>
      </w:r>
      <w:proofErr w:type="spellEnd"/>
      <w:r>
        <w:t xml:space="preserve"> </w:t>
      </w:r>
      <w:proofErr w:type="spellStart"/>
      <w:r>
        <w:t>Secaşelor</w:t>
      </w:r>
      <w:proofErr w:type="spellEnd"/>
      <w:r>
        <w:t xml:space="preserve"> Alba-Sibiu</w:t>
      </w:r>
    </w:p>
    <w:p w:rsidR="000C6318" w:rsidRPr="001535EB" w:rsidRDefault="000C6318" w:rsidP="000C6318">
      <w:pPr>
        <w:tabs>
          <w:tab w:val="left" w:pos="6120"/>
        </w:tabs>
        <w:spacing w:line="360" w:lineRule="auto"/>
        <w:jc w:val="both"/>
        <w:rPr>
          <w:bCs/>
          <w:i/>
        </w:rPr>
      </w:pPr>
      <w:r w:rsidRPr="001535EB">
        <w:rPr>
          <w:bCs/>
          <w:i/>
        </w:rPr>
        <w:t xml:space="preserve">                         Nume/Prenume ___</w:t>
      </w:r>
      <w:r>
        <w:rPr>
          <w:bCs/>
          <w:i/>
        </w:rPr>
        <w:t>___________________________</w:t>
      </w:r>
      <w:r w:rsidRPr="001535EB">
        <w:rPr>
          <w:bCs/>
          <w:i/>
        </w:rPr>
        <w:t>__</w:t>
      </w:r>
    </w:p>
    <w:p w:rsidR="000C6318" w:rsidRPr="001535EB" w:rsidRDefault="000C6318" w:rsidP="000C6318">
      <w:pPr>
        <w:tabs>
          <w:tab w:val="left" w:pos="6120"/>
        </w:tabs>
        <w:spacing w:line="360" w:lineRule="auto"/>
        <w:jc w:val="both"/>
        <w:rPr>
          <w:bCs/>
          <w:i/>
        </w:rPr>
      </w:pPr>
      <w:r w:rsidRPr="001535EB">
        <w:rPr>
          <w:bCs/>
          <w:i/>
        </w:rPr>
        <w:t xml:space="preserve">                                                              Semnătura _______________________</w:t>
      </w:r>
    </w:p>
    <w:p w:rsidR="000C6318" w:rsidRPr="001535EB" w:rsidRDefault="000C6318" w:rsidP="000C6318">
      <w:pPr>
        <w:tabs>
          <w:tab w:val="left" w:pos="6120"/>
        </w:tabs>
        <w:spacing w:line="360" w:lineRule="auto"/>
        <w:jc w:val="both"/>
        <w:rPr>
          <w:bCs/>
          <w:i/>
        </w:rPr>
      </w:pPr>
      <w:r w:rsidRPr="001535EB">
        <w:rPr>
          <w:bCs/>
          <w:i/>
        </w:rPr>
        <w:t xml:space="preserve">                                                                         Data_____/_____/___________</w:t>
      </w:r>
    </w:p>
    <w:p w:rsidR="000C6318" w:rsidRPr="001535EB" w:rsidRDefault="000C6318" w:rsidP="000C6318">
      <w:pPr>
        <w:tabs>
          <w:tab w:val="left" w:pos="6120"/>
        </w:tabs>
        <w:spacing w:line="360" w:lineRule="auto"/>
        <w:jc w:val="both"/>
        <w:rPr>
          <w:bCs/>
          <w:i/>
        </w:rPr>
      </w:pPr>
      <w:r w:rsidRPr="001535EB">
        <w:rPr>
          <w:bCs/>
          <w:i/>
        </w:rPr>
        <w:t xml:space="preserve">                                                                                                    </w:t>
      </w:r>
      <w:r w:rsidR="009D5524">
        <w:rPr>
          <w:bCs/>
          <w:i/>
        </w:rPr>
        <w:tab/>
      </w:r>
      <w:r w:rsidR="009D5524">
        <w:rPr>
          <w:bCs/>
          <w:i/>
        </w:rPr>
        <w:tab/>
      </w:r>
      <w:r w:rsidR="009D5524">
        <w:rPr>
          <w:bCs/>
          <w:i/>
        </w:rPr>
        <w:tab/>
      </w:r>
      <w:r w:rsidR="009D5524">
        <w:rPr>
          <w:bCs/>
          <w:i/>
        </w:rPr>
        <w:tab/>
      </w:r>
      <w:r w:rsidRPr="001535EB">
        <w:rPr>
          <w:bCs/>
          <w:i/>
        </w:rPr>
        <w:t xml:space="preserve">      Ştampila</w:t>
      </w:r>
    </w:p>
    <w:p w:rsidR="000C6318" w:rsidRPr="001535EB" w:rsidRDefault="000C6318" w:rsidP="009D5524">
      <w:pPr>
        <w:tabs>
          <w:tab w:val="left" w:pos="6120"/>
        </w:tabs>
        <w:spacing w:line="276" w:lineRule="auto"/>
        <w:jc w:val="both"/>
        <w:rPr>
          <w:b/>
        </w:rPr>
      </w:pPr>
      <w:r w:rsidRPr="001535EB">
        <w:rPr>
          <w:b/>
        </w:rPr>
        <w:t>Verificat :</w:t>
      </w:r>
      <w:r>
        <w:rPr>
          <w:b/>
        </w:rPr>
        <w:t xml:space="preserve">Expert tehnic                               </w:t>
      </w:r>
      <w:r w:rsidRPr="001535EB">
        <w:rPr>
          <w:b/>
        </w:rPr>
        <w:t xml:space="preserve">                                   </w:t>
      </w:r>
      <w:proofErr w:type="spellStart"/>
      <w:r w:rsidRPr="001535EB">
        <w:rPr>
          <w:b/>
        </w:rPr>
        <w:t>Întocmit:</w:t>
      </w:r>
      <w:r>
        <w:rPr>
          <w:b/>
        </w:rPr>
        <w:t>Responsabil</w:t>
      </w:r>
      <w:proofErr w:type="spellEnd"/>
      <w:r>
        <w:rPr>
          <w:b/>
        </w:rPr>
        <w:t xml:space="preserve"> tehnic</w:t>
      </w:r>
    </w:p>
    <w:p w:rsidR="000C6318" w:rsidRPr="001535EB" w:rsidRDefault="000C6318" w:rsidP="009D5524">
      <w:pPr>
        <w:tabs>
          <w:tab w:val="left" w:pos="6120"/>
        </w:tabs>
        <w:spacing w:line="276" w:lineRule="auto"/>
        <w:jc w:val="both"/>
        <w:rPr>
          <w:bCs/>
          <w:i/>
          <w:lang w:val="it-IT"/>
        </w:rPr>
      </w:pPr>
      <w:r w:rsidRPr="001535EB">
        <w:rPr>
          <w:bCs/>
          <w:i/>
          <w:lang w:val="it-IT"/>
        </w:rPr>
        <w:t>Nume/Prenume ________________________            Nume/Prenume ____</w:t>
      </w:r>
      <w:r w:rsidRPr="005A2B87">
        <w:rPr>
          <w:bCs/>
          <w:i/>
        </w:rPr>
        <w:t>_</w:t>
      </w:r>
      <w:r w:rsidRPr="001535EB">
        <w:rPr>
          <w:bCs/>
          <w:i/>
          <w:lang w:val="it-IT"/>
        </w:rPr>
        <w:t>__________________    Semnătura __________________________                              Semnătura _______________________</w:t>
      </w:r>
    </w:p>
    <w:p w:rsidR="000C6318" w:rsidRPr="001535EB" w:rsidRDefault="000C6318" w:rsidP="009D5524">
      <w:pPr>
        <w:tabs>
          <w:tab w:val="left" w:pos="6120"/>
        </w:tabs>
        <w:spacing w:line="276" w:lineRule="auto"/>
        <w:jc w:val="both"/>
        <w:rPr>
          <w:bCs/>
          <w:i/>
          <w:lang w:val="it-IT"/>
        </w:rPr>
      </w:pPr>
      <w:r w:rsidRPr="001535EB">
        <w:rPr>
          <w:bCs/>
          <w:i/>
          <w:lang w:val="it-IT"/>
        </w:rPr>
        <w:t xml:space="preserve">    Data_____/_____/___________                                                 Data ____/_____/_________</w:t>
      </w:r>
    </w:p>
    <w:p w:rsidR="000C6318" w:rsidRPr="001535EB" w:rsidRDefault="000C6318" w:rsidP="009D5524">
      <w:pPr>
        <w:tabs>
          <w:tab w:val="left" w:pos="6120"/>
          <w:tab w:val="left" w:pos="7200"/>
        </w:tabs>
        <w:spacing w:line="276" w:lineRule="auto"/>
        <w:jc w:val="both"/>
        <w:rPr>
          <w:b/>
          <w:lang w:val="it-IT"/>
        </w:rPr>
      </w:pPr>
      <w:r w:rsidRPr="001535EB">
        <w:rPr>
          <w:b/>
          <w:lang w:val="it-IT"/>
        </w:rPr>
        <w:t>Reprezentant legal al solicitantului : __________________________________</w:t>
      </w:r>
    </w:p>
    <w:p w:rsidR="000C6318" w:rsidRPr="001535EB" w:rsidRDefault="000C6318" w:rsidP="009D5524">
      <w:pPr>
        <w:tabs>
          <w:tab w:val="left" w:pos="6120"/>
        </w:tabs>
        <w:spacing w:line="276" w:lineRule="auto"/>
        <w:jc w:val="both"/>
        <w:rPr>
          <w:bCs/>
          <w:i/>
          <w:lang w:val="it-IT"/>
        </w:rPr>
      </w:pPr>
      <w:r w:rsidRPr="001535EB">
        <w:rPr>
          <w:bCs/>
          <w:i/>
          <w:lang w:val="it-IT"/>
        </w:rPr>
        <w:t xml:space="preserve">          Nume/Prenume _______________________________________________</w:t>
      </w:r>
    </w:p>
    <w:p w:rsidR="000C6318" w:rsidRPr="001535EB" w:rsidRDefault="009D5524" w:rsidP="009D5524">
      <w:pPr>
        <w:tabs>
          <w:tab w:val="left" w:pos="6120"/>
          <w:tab w:val="left" w:pos="7110"/>
        </w:tabs>
        <w:spacing w:line="276" w:lineRule="auto"/>
        <w:jc w:val="both"/>
        <w:rPr>
          <w:b/>
          <w:lang w:val="it-IT"/>
        </w:rPr>
      </w:pPr>
      <w:r w:rsidRPr="005A2B87">
        <w:rPr>
          <w:bCs/>
          <w:i/>
          <w:noProof/>
        </w:rPr>
        <mc:AlternateContent>
          <mc:Choice Requires="wps">
            <w:drawing>
              <wp:anchor distT="0" distB="0" distL="114300" distR="114300" simplePos="0" relativeHeight="251660288" behindDoc="0" locked="0" layoutInCell="1" allowOverlap="1">
                <wp:simplePos x="0" y="0"/>
                <wp:positionH relativeFrom="column">
                  <wp:posOffset>4810125</wp:posOffset>
                </wp:positionH>
                <wp:positionV relativeFrom="paragraph">
                  <wp:posOffset>25400</wp:posOffset>
                </wp:positionV>
                <wp:extent cx="1247775" cy="1171575"/>
                <wp:effectExtent l="9525" t="11430" r="9525" b="7620"/>
                <wp:wrapNone/>
                <wp:docPr id="1" name="Dreptungh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5D882" id="Dreptunghi 1" o:spid="_x0000_s1026" style="position:absolute;margin-left:378.75pt;margin-top:2pt;width:98.25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"/>
            </w:pict>
          </mc:Fallback>
        </mc:AlternateContent>
      </w:r>
      <w:r w:rsidR="000C6318" w:rsidRPr="001535EB">
        <w:rPr>
          <w:bCs/>
          <w:i/>
          <w:lang w:val="it-IT"/>
        </w:rPr>
        <w:t xml:space="preserve">                </w:t>
      </w:r>
      <w:r>
        <w:rPr>
          <w:bCs/>
          <w:i/>
          <w:lang w:val="it-IT"/>
        </w:rPr>
        <w:t xml:space="preserve">                               </w:t>
      </w:r>
      <w:r w:rsidR="000C6318" w:rsidRPr="001535EB">
        <w:rPr>
          <w:bCs/>
          <w:i/>
          <w:lang w:val="it-IT"/>
        </w:rPr>
        <w:t xml:space="preserve">           Semnătura ________________________</w:t>
      </w:r>
    </w:p>
    <w:p w:rsidR="000C6318" w:rsidRPr="001535EB" w:rsidRDefault="000C6318" w:rsidP="000C6318">
      <w:pPr>
        <w:tabs>
          <w:tab w:val="left" w:pos="6120"/>
        </w:tabs>
        <w:spacing w:line="360" w:lineRule="auto"/>
        <w:jc w:val="both"/>
        <w:rPr>
          <w:bCs/>
          <w:i/>
          <w:lang w:val="it-IT"/>
        </w:rPr>
      </w:pPr>
      <w:r w:rsidRPr="001535EB">
        <w:rPr>
          <w:bCs/>
          <w:i/>
          <w:lang w:val="it-IT"/>
        </w:rPr>
        <w:t xml:space="preserve">                                                                        Data_____/_____/___________</w:t>
      </w:r>
    </w:p>
    <w:p w:rsidR="000B43E7" w:rsidRPr="009D5524" w:rsidRDefault="000C6318" w:rsidP="009D5524">
      <w:pPr>
        <w:tabs>
          <w:tab w:val="left" w:pos="6120"/>
        </w:tabs>
        <w:spacing w:line="360" w:lineRule="auto"/>
        <w:jc w:val="both"/>
        <w:rPr>
          <w:bCs/>
          <w:lang w:val="it-IT"/>
        </w:rPr>
      </w:pPr>
      <w:r w:rsidRPr="001535EB">
        <w:rPr>
          <w:bCs/>
          <w:i/>
          <w:lang w:val="it-IT"/>
        </w:rPr>
        <w:t xml:space="preserve">                                                                                                          Ştampila</w:t>
      </w:r>
    </w:p>
    <w:p w:rsidR="00D46625" w:rsidRPr="005656AB"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Metodologie de completare: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 Modelul de Cerere de finanțare utilizat de solicitant este în concordanță cu ultima variantă de pe</w:t>
      </w:r>
      <w:r w:rsidR="00B476EB">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site-ul GAL Tara </w:t>
      </w:r>
      <w:proofErr w:type="spellStart"/>
      <w:r w:rsidRPr="005656AB">
        <w:rPr>
          <w:rFonts w:ascii="Trebuchet MS" w:eastAsia="Times New Roman" w:hAnsi="Trebuchet MS" w:cs="Times New Roman"/>
          <w:b/>
          <w:color w:val="000000"/>
          <w:sz w:val="24"/>
          <w:szCs w:val="24"/>
          <w:lang w:eastAsia="ro-RO"/>
        </w:rPr>
        <w:t>Secaselor</w:t>
      </w:r>
      <w:proofErr w:type="spellEnd"/>
      <w:r w:rsidRPr="005656AB">
        <w:rPr>
          <w:rFonts w:ascii="Trebuchet MS" w:eastAsia="Times New Roman" w:hAnsi="Trebuchet MS" w:cs="Times New Roman"/>
          <w:b/>
          <w:color w:val="000000"/>
          <w:sz w:val="24"/>
          <w:szCs w:val="24"/>
          <w:lang w:eastAsia="ro-RO"/>
        </w:rPr>
        <w:t xml:space="preserve"> Alba-</w:t>
      </w:r>
      <w:r w:rsidR="0023783A">
        <w:rPr>
          <w:rFonts w:ascii="Trebuchet MS" w:eastAsia="Times New Roman" w:hAnsi="Trebuchet MS" w:cs="Times New Roman"/>
          <w:b/>
          <w:color w:val="000000"/>
          <w:sz w:val="24"/>
          <w:szCs w:val="24"/>
          <w:lang w:eastAsia="ro-RO"/>
        </w:rPr>
        <w:t>Sibiu</w:t>
      </w:r>
      <w:r w:rsidRPr="005656AB">
        <w:rPr>
          <w:rFonts w:ascii="Trebuchet MS" w:eastAsia="Times New Roman" w:hAnsi="Trebuchet MS" w:cs="Times New Roman"/>
          <w:b/>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versiunea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de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 </w:t>
      </w:r>
      <w:r w:rsidR="00E679C9">
        <w:rPr>
          <w:rFonts w:ascii="Trebuchet MS" w:eastAsia="Times New Roman" w:hAnsi="Trebuchet MS" w:cs="Times New Roman"/>
          <w:color w:val="000000"/>
          <w:sz w:val="24"/>
          <w:szCs w:val="24"/>
          <w:lang w:eastAsia="ro-RO"/>
        </w:rPr>
        <w:t xml:space="preserve">în vigoare la momentul lansării </w:t>
      </w:r>
      <w:r w:rsidRPr="005656AB">
        <w:rPr>
          <w:rFonts w:ascii="Trebuchet MS" w:eastAsia="Times New Roman" w:hAnsi="Trebuchet MS" w:cs="Times New Roman"/>
          <w:color w:val="000000"/>
          <w:sz w:val="24"/>
          <w:szCs w:val="24"/>
          <w:lang w:eastAsia="ro-RO"/>
        </w:rPr>
        <w:t xml:space="preserve">Apelului de selecție de către GAL, corespunde cu modelul de </w:t>
      </w:r>
      <w:r w:rsidR="00E679C9">
        <w:rPr>
          <w:rFonts w:ascii="Trebuchet MS" w:eastAsia="Times New Roman" w:hAnsi="Trebuchet MS" w:cs="Times New Roman"/>
          <w:color w:val="000000"/>
          <w:sz w:val="24"/>
          <w:szCs w:val="24"/>
          <w:lang w:eastAsia="ro-RO"/>
        </w:rPr>
        <w:t xml:space="preserve">cerere de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utilizat de </w:t>
      </w:r>
      <w:r w:rsidRPr="005656AB">
        <w:rPr>
          <w:rFonts w:ascii="Trebuchet MS" w:eastAsia="Times New Roman" w:hAnsi="Trebuchet MS" w:cs="Times New Roman"/>
          <w:color w:val="000000"/>
          <w:sz w:val="24"/>
          <w:szCs w:val="24"/>
          <w:lang w:eastAsia="ro-RO"/>
        </w:rPr>
        <w:t xml:space="preserve">solicitant. Dacă a utilizat altă variantă (care nu corespunde cu cea existentă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respinsă.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2. Dosarul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legat, iar documentele pe care le </w:t>
      </w:r>
      <w:proofErr w:type="spellStart"/>
      <w:r w:rsidRPr="005656AB">
        <w:rPr>
          <w:rFonts w:ascii="Trebuchet MS" w:eastAsia="Times New Roman" w:hAnsi="Trebuchet MS" w:cs="Times New Roman"/>
          <w:b/>
          <w:color w:val="000000"/>
          <w:sz w:val="24"/>
          <w:szCs w:val="24"/>
          <w:lang w:eastAsia="ro-RO"/>
        </w:rPr>
        <w:t>conţine</w:t>
      </w:r>
      <w:proofErr w:type="spellEnd"/>
      <w:r w:rsidRPr="005656AB">
        <w:rPr>
          <w:rFonts w:ascii="Trebuchet MS" w:eastAsia="Times New Roman" w:hAnsi="Trebuchet MS" w:cs="Times New Roman"/>
          <w:b/>
          <w:color w:val="000000"/>
          <w:sz w:val="24"/>
          <w:szCs w:val="24"/>
          <w:lang w:eastAsia="ro-RO"/>
        </w:rPr>
        <w:t xml:space="preserve"> sunt numerotate,</w:t>
      </w:r>
      <w:r w:rsidR="0023783A">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semante</w:t>
      </w:r>
      <w:proofErr w:type="spellEnd"/>
      <w:r w:rsidRPr="005656AB">
        <w:rPr>
          <w:rFonts w:ascii="Trebuchet MS" w:eastAsia="Times New Roman" w:hAnsi="Trebuchet MS" w:cs="Times New Roman"/>
          <w:b/>
          <w:color w:val="000000"/>
          <w:sz w:val="24"/>
          <w:szCs w:val="24"/>
          <w:lang w:eastAsia="ro-RO"/>
        </w:rPr>
        <w:t xml:space="preserve"> si stampilate de către solicitant?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Dosarul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legat, iar documentele pe care le </w:t>
      </w:r>
      <w:proofErr w:type="spellStart"/>
      <w:r w:rsidRPr="005656AB">
        <w:rPr>
          <w:rFonts w:ascii="Trebuchet MS" w:eastAsia="Times New Roman" w:hAnsi="Trebuchet MS" w:cs="Times New Roman"/>
          <w:color w:val="000000"/>
          <w:sz w:val="24"/>
          <w:szCs w:val="24"/>
          <w:lang w:eastAsia="ro-RO"/>
        </w:rPr>
        <w:t>conţine</w:t>
      </w:r>
      <w:proofErr w:type="spellEnd"/>
      <w:r w:rsidRPr="005656AB">
        <w:rPr>
          <w:rFonts w:ascii="Trebuchet MS" w:eastAsia="Times New Roman" w:hAnsi="Trebuchet MS" w:cs="Times New Roman"/>
          <w:color w:val="000000"/>
          <w:sz w:val="24"/>
          <w:szCs w:val="24"/>
          <w:lang w:eastAsia="ro-RO"/>
        </w:rPr>
        <w:t xml:space="preserve"> sunt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color w:val="000000"/>
          <w:sz w:val="24"/>
          <w:szCs w:val="24"/>
          <w:lang w:eastAsia="ro-RO"/>
        </w:rPr>
        <w:t>numerotate de către solicitant</w:t>
      </w:r>
      <w:r w:rsidRPr="005656AB">
        <w:rPr>
          <w:rFonts w:ascii="Trebuchet MS" w:eastAsia="Times New Roman" w:hAnsi="Trebuchet MS" w:cs="Times New Roman"/>
          <w:b/>
          <w:color w:val="000000"/>
          <w:sz w:val="24"/>
          <w:szCs w:val="24"/>
          <w:lang w:eastAsia="ro-RO"/>
        </w:rPr>
        <w: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3. Referințele din Cererea de finanțare corespund cu numărul paginii </w:t>
      </w:r>
      <w:r w:rsidR="00E679C9">
        <w:rPr>
          <w:rFonts w:ascii="Trebuchet MS" w:eastAsia="Times New Roman" w:hAnsi="Trebuchet MS" w:cs="Times New Roman"/>
          <w:b/>
          <w:color w:val="000000"/>
          <w:sz w:val="24"/>
          <w:szCs w:val="24"/>
          <w:lang w:eastAsia="ro-RO"/>
        </w:rPr>
        <w:t xml:space="preserve">la care se află documentele din </w:t>
      </w:r>
      <w:r w:rsidRPr="005656AB">
        <w:rPr>
          <w:rFonts w:ascii="Trebuchet MS" w:eastAsia="Times New Roman" w:hAnsi="Trebuchet MS" w:cs="Times New Roman"/>
          <w:b/>
          <w:color w:val="000000"/>
          <w:sz w:val="24"/>
          <w:szCs w:val="24"/>
          <w:lang w:eastAsia="ro-RO"/>
        </w:rPr>
        <w:t>Dosarul Cererii de 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referințele din Cererea de finanțare corespun</w:t>
      </w:r>
      <w:r w:rsidR="00E679C9">
        <w:rPr>
          <w:rFonts w:ascii="Trebuchet MS" w:eastAsia="Times New Roman" w:hAnsi="Trebuchet MS" w:cs="Times New Roman"/>
          <w:color w:val="000000"/>
          <w:sz w:val="24"/>
          <w:szCs w:val="24"/>
          <w:lang w:eastAsia="ro-RO"/>
        </w:rPr>
        <w:t xml:space="preserve">d cu numărul paginii la care se </w:t>
      </w:r>
      <w:r w:rsidRPr="005656AB">
        <w:rPr>
          <w:rFonts w:ascii="Trebuchet MS" w:eastAsia="Times New Roman" w:hAnsi="Trebuchet MS" w:cs="Times New Roman"/>
          <w:color w:val="000000"/>
          <w:sz w:val="24"/>
          <w:szCs w:val="24"/>
          <w:lang w:eastAsia="ro-RO"/>
        </w:rPr>
        <w:t xml:space="preserve">află documentele din Lista documentelor din cererea de </w:t>
      </w:r>
      <w:proofErr w:type="spellStart"/>
      <w:r w:rsidRPr="005656AB">
        <w:rPr>
          <w:rFonts w:ascii="Trebuchet MS" w:eastAsia="Times New Roman" w:hAnsi="Trebuchet MS" w:cs="Times New Roman"/>
          <w:color w:val="000000"/>
          <w:sz w:val="24"/>
          <w:szCs w:val="24"/>
          <w:lang w:eastAsia="ro-RO"/>
        </w:rPr>
        <w:t>fina</w:t>
      </w:r>
      <w:r w:rsidR="00E679C9">
        <w:rPr>
          <w:rFonts w:ascii="Trebuchet MS" w:eastAsia="Times New Roman" w:hAnsi="Trebuchet MS" w:cs="Times New Roman"/>
          <w:color w:val="000000"/>
          <w:sz w:val="24"/>
          <w:szCs w:val="24"/>
          <w:lang w:eastAsia="ro-RO"/>
        </w:rPr>
        <w:t>nţare</w:t>
      </w:r>
      <w:proofErr w:type="spellEnd"/>
      <w:r w:rsidR="00E679C9">
        <w:rPr>
          <w:rFonts w:ascii="Trebuchet MS" w:eastAsia="Times New Roman" w:hAnsi="Trebuchet MS" w:cs="Times New Roman"/>
          <w:color w:val="000000"/>
          <w:sz w:val="24"/>
          <w:szCs w:val="24"/>
          <w:lang w:eastAsia="ro-RO"/>
        </w:rPr>
        <w:t xml:space="preserve"> </w:t>
      </w:r>
      <w:proofErr w:type="spellStart"/>
      <w:r w:rsidR="00E679C9">
        <w:rPr>
          <w:rFonts w:ascii="Trebuchet MS" w:eastAsia="Times New Roman" w:hAnsi="Trebuchet MS" w:cs="Times New Roman"/>
          <w:color w:val="000000"/>
          <w:sz w:val="24"/>
          <w:szCs w:val="24"/>
          <w:lang w:eastAsia="ro-RO"/>
        </w:rPr>
        <w:t>şi</w:t>
      </w:r>
      <w:proofErr w:type="spellEnd"/>
      <w:r w:rsidR="00E679C9">
        <w:rPr>
          <w:rFonts w:ascii="Trebuchet MS" w:eastAsia="Times New Roman" w:hAnsi="Trebuchet MS" w:cs="Times New Roman"/>
          <w:color w:val="000000"/>
          <w:sz w:val="24"/>
          <w:szCs w:val="24"/>
          <w:lang w:eastAsia="ro-RO"/>
        </w:rPr>
        <w:t xml:space="preserve"> din Dosarul Cererii de </w:t>
      </w:r>
      <w:r w:rsidRPr="005656AB">
        <w:rPr>
          <w:rFonts w:ascii="Trebuchet MS" w:eastAsia="Times New Roman" w:hAnsi="Trebuchet MS" w:cs="Times New Roman"/>
          <w:color w:val="000000"/>
          <w:sz w:val="24"/>
          <w:szCs w:val="24"/>
          <w:lang w:eastAsia="ro-RO"/>
        </w:rPr>
        <w:t>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4. Cererea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completată și semnată de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completată de solicitant astfel:</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 - PREZENTARE GENERALĂ</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A1. Măsura: se verifică dacă este bifată </w:t>
      </w:r>
      <w:proofErr w:type="spellStart"/>
      <w:r w:rsidR="006C1A19">
        <w:rPr>
          <w:rFonts w:ascii="Trebuchet MS" w:eastAsia="Times New Roman" w:hAnsi="Trebuchet MS" w:cs="Times New Roman"/>
          <w:color w:val="000000"/>
          <w:sz w:val="24"/>
          <w:szCs w:val="24"/>
          <w:lang w:eastAsia="ro-RO"/>
        </w:rPr>
        <w:t>actiunea</w:t>
      </w:r>
      <w:proofErr w:type="spellEnd"/>
      <w:r w:rsidR="006C1A19">
        <w:rPr>
          <w:rFonts w:ascii="Trebuchet MS" w:eastAsia="Times New Roman" w:hAnsi="Trebuchet MS" w:cs="Times New Roman"/>
          <w:color w:val="000000"/>
          <w:sz w:val="24"/>
          <w:szCs w:val="24"/>
          <w:lang w:eastAsia="ro-RO"/>
        </w:rPr>
        <w:t xml:space="preserve"> din cadrul sub-măsurii</w:t>
      </w:r>
      <w:r w:rsidR="000C6318">
        <w:rPr>
          <w:rFonts w:ascii="Trebuchet MS" w:eastAsia="Times New Roman" w:hAnsi="Trebuchet MS" w:cs="Times New Roman"/>
          <w:color w:val="000000"/>
          <w:sz w:val="24"/>
          <w:szCs w:val="24"/>
          <w:lang w:eastAsia="ro-RO"/>
        </w:rPr>
        <w:t xml:space="preserve"> M1/6B</w:t>
      </w:r>
      <w:r w:rsidRPr="005656AB">
        <w:rPr>
          <w:rFonts w:ascii="Trebuchet MS" w:eastAsia="Times New Roman" w:hAnsi="Trebuchet MS" w:cs="Times New Roman"/>
          <w:color w:val="000000"/>
          <w:sz w:val="24"/>
          <w:szCs w:val="24"/>
          <w:lang w:eastAsia="ro-RO"/>
        </w:rPr>
        <w:t xml:space="preserve"> pe</w:t>
      </w:r>
      <w:r w:rsidR="00E679C9">
        <w:rPr>
          <w:rFonts w:ascii="Trebuchet MS" w:eastAsia="Times New Roman" w:hAnsi="Trebuchet MS" w:cs="Times New Roman"/>
          <w:color w:val="000000"/>
          <w:sz w:val="24"/>
          <w:szCs w:val="24"/>
          <w:lang w:eastAsia="ro-RO"/>
        </w:rPr>
        <w:t xml:space="preserve">ntru care se solicită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nerambursabilă.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A2. Nume prenume/Denumire solicitant: se verifică dacă numele </w:t>
      </w:r>
      <w:r w:rsidR="00E679C9">
        <w:rPr>
          <w:rFonts w:ascii="Trebuchet MS" w:eastAsia="Times New Roman" w:hAnsi="Trebuchet MS" w:cs="Times New Roman"/>
          <w:color w:val="000000"/>
          <w:sz w:val="24"/>
          <w:szCs w:val="24"/>
          <w:lang w:eastAsia="ro-RO"/>
        </w:rPr>
        <w:t xml:space="preserve">solicitantului corespunde celui </w:t>
      </w:r>
      <w:proofErr w:type="spellStart"/>
      <w:r w:rsidRPr="005656AB">
        <w:rPr>
          <w:rFonts w:ascii="Trebuchet MS" w:eastAsia="Times New Roman" w:hAnsi="Trebuchet MS" w:cs="Times New Roman"/>
          <w:color w:val="000000"/>
          <w:sz w:val="24"/>
          <w:szCs w:val="24"/>
          <w:lang w:eastAsia="ro-RO"/>
        </w:rPr>
        <w:t>menţionat</w:t>
      </w:r>
      <w:proofErr w:type="spellEnd"/>
      <w:r w:rsidRPr="005656AB">
        <w:rPr>
          <w:rFonts w:ascii="Trebuchet MS" w:eastAsia="Times New Roman" w:hAnsi="Trebuchet MS" w:cs="Times New Roman"/>
          <w:color w:val="000000"/>
          <w:sz w:val="24"/>
          <w:szCs w:val="24"/>
          <w:lang w:eastAsia="ro-RO"/>
        </w:rPr>
        <w:t xml:space="preserve"> în documentele anexate, după caz.</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A3. Titlu proiect: se verifică dacă este completat titlul proiectului.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A4. Descrierea succintă a proiectului: Expertul verifică dacă solicitantul a completat acest punct.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A5. Amplasarea proiectului: Expertul verifică dacă sunt comp</w:t>
      </w:r>
      <w:r w:rsidR="00851FAB">
        <w:rPr>
          <w:rFonts w:ascii="Trebuchet MS" w:eastAsia="Times New Roman" w:hAnsi="Trebuchet MS" w:cs="Times New Roman"/>
          <w:color w:val="000000"/>
          <w:sz w:val="24"/>
          <w:szCs w:val="24"/>
          <w:lang w:eastAsia="ro-RO"/>
        </w:rPr>
        <w:t xml:space="preserve">letate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corespunzătoare </w:t>
      </w:r>
      <w:r w:rsidRPr="005656AB">
        <w:rPr>
          <w:rFonts w:ascii="Trebuchet MS" w:eastAsia="Times New Roman" w:hAnsi="Trebuchet MS" w:cs="Times New Roman"/>
          <w:color w:val="000000"/>
          <w:sz w:val="24"/>
          <w:szCs w:val="24"/>
          <w:lang w:eastAsia="ro-RO"/>
        </w:rPr>
        <w:t xml:space="preserve">obiectivelor </w:t>
      </w:r>
      <w:proofErr w:type="spellStart"/>
      <w:r w:rsidRPr="005656AB">
        <w:rPr>
          <w:rFonts w:ascii="Trebuchet MS" w:eastAsia="Times New Roman" w:hAnsi="Trebuchet MS" w:cs="Times New Roman"/>
          <w:color w:val="000000"/>
          <w:sz w:val="24"/>
          <w:szCs w:val="24"/>
          <w:lang w:eastAsia="ro-RO"/>
        </w:rPr>
        <w:t>investiţiei</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sunt selectate regiunea, </w:t>
      </w:r>
      <w:proofErr w:type="spellStart"/>
      <w:r w:rsidRPr="005656AB">
        <w:rPr>
          <w:rFonts w:ascii="Trebuchet MS" w:eastAsia="Times New Roman" w:hAnsi="Trebuchet MS" w:cs="Times New Roman"/>
          <w:color w:val="000000"/>
          <w:sz w:val="24"/>
          <w:szCs w:val="24"/>
          <w:lang w:eastAsia="ro-RO"/>
        </w:rPr>
        <w:t>judeţul</w:t>
      </w:r>
      <w:proofErr w:type="spellEnd"/>
      <w:r w:rsidRPr="005656AB">
        <w:rPr>
          <w:rFonts w:ascii="Trebuchet MS" w:eastAsia="Times New Roman" w:hAnsi="Trebuchet MS" w:cs="Times New Roman"/>
          <w:color w:val="000000"/>
          <w:sz w:val="24"/>
          <w:szCs w:val="24"/>
          <w:lang w:eastAsia="ro-RO"/>
        </w:rPr>
        <w:t>, comuna, sat</w:t>
      </w:r>
      <w:r w:rsidR="00851FAB">
        <w:rPr>
          <w:rFonts w:ascii="Trebuchet MS" w:eastAsia="Times New Roman" w:hAnsi="Trebuchet MS" w:cs="Times New Roman"/>
          <w:color w:val="000000"/>
          <w:sz w:val="24"/>
          <w:szCs w:val="24"/>
          <w:lang w:eastAsia="ro-RO"/>
        </w:rPr>
        <w:t xml:space="preserve">ul </w:t>
      </w:r>
      <w:proofErr w:type="spellStart"/>
      <w:r w:rsidR="00851FAB">
        <w:rPr>
          <w:rFonts w:ascii="Trebuchet MS" w:eastAsia="Times New Roman" w:hAnsi="Trebuchet MS" w:cs="Times New Roman"/>
          <w:color w:val="000000"/>
          <w:sz w:val="24"/>
          <w:szCs w:val="24"/>
          <w:lang w:eastAsia="ro-RO"/>
        </w:rPr>
        <w:t>şi</w:t>
      </w:r>
      <w:proofErr w:type="spellEnd"/>
      <w:r w:rsidR="00851FAB">
        <w:rPr>
          <w:rFonts w:ascii="Trebuchet MS" w:eastAsia="Times New Roman" w:hAnsi="Trebuchet MS" w:cs="Times New Roman"/>
          <w:color w:val="000000"/>
          <w:sz w:val="24"/>
          <w:szCs w:val="24"/>
          <w:lang w:eastAsia="ro-RO"/>
        </w:rPr>
        <w:t xml:space="preserve"> dacă acestea corespund cu </w:t>
      </w:r>
      <w:r w:rsidRPr="005656AB">
        <w:rPr>
          <w:rFonts w:ascii="Trebuchet MS" w:eastAsia="Times New Roman" w:hAnsi="Trebuchet MS" w:cs="Times New Roman"/>
          <w:color w:val="000000"/>
          <w:sz w:val="24"/>
          <w:szCs w:val="24"/>
          <w:lang w:eastAsia="ro-RO"/>
        </w:rPr>
        <w:t>cele menționate în documentele justificative corespunzătoare.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și prezentarea locației unde</w:t>
      </w:r>
      <w:r w:rsidR="00851FAB">
        <w:rPr>
          <w:rFonts w:ascii="Trebuchet MS" w:eastAsia="Times New Roman" w:hAnsi="Trebuchet MS" w:cs="Times New Roman"/>
          <w:color w:val="000000"/>
          <w:sz w:val="24"/>
          <w:szCs w:val="24"/>
          <w:lang w:eastAsia="ro-RO"/>
        </w:rPr>
        <w:t xml:space="preserve"> se vor desfășura </w:t>
      </w:r>
      <w:proofErr w:type="spellStart"/>
      <w:r w:rsidR="00851FAB">
        <w:rPr>
          <w:rFonts w:ascii="Trebuchet MS" w:eastAsia="Times New Roman" w:hAnsi="Trebuchet MS" w:cs="Times New Roman"/>
          <w:color w:val="000000"/>
          <w:sz w:val="24"/>
          <w:szCs w:val="24"/>
          <w:lang w:eastAsia="ro-RO"/>
        </w:rPr>
        <w:t>activitățiile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din proiect (expertul verifică locația/locațiile și logistica pentru desfășur</w:t>
      </w:r>
      <w:r w:rsidR="00851FAB">
        <w:rPr>
          <w:rFonts w:ascii="Trebuchet MS" w:eastAsia="Times New Roman" w:hAnsi="Trebuchet MS" w:cs="Times New Roman"/>
          <w:color w:val="000000"/>
          <w:sz w:val="24"/>
          <w:szCs w:val="24"/>
          <w:lang w:eastAsia="ro-RO"/>
        </w:rPr>
        <w:t xml:space="preserve">area </w:t>
      </w:r>
      <w:proofErr w:type="spellStart"/>
      <w:r w:rsidR="00851FAB">
        <w:rPr>
          <w:rFonts w:ascii="Trebuchet MS" w:eastAsia="Times New Roman" w:hAnsi="Trebuchet MS" w:cs="Times New Roman"/>
          <w:color w:val="000000"/>
          <w:sz w:val="24"/>
          <w:szCs w:val="24"/>
          <w:lang w:eastAsia="ro-RO"/>
        </w:rPr>
        <w:t>activitățiilor</w:t>
      </w:r>
      <w:proofErr w:type="spellEnd"/>
      <w:r w:rsidR="00851FAB">
        <w:rPr>
          <w:rFonts w:ascii="Trebuchet MS" w:eastAsia="Times New Roman" w:hAnsi="Trebuchet MS" w:cs="Times New Roman"/>
          <w:color w:val="000000"/>
          <w:sz w:val="24"/>
          <w:szCs w:val="24"/>
          <w:lang w:eastAsia="ro-RO"/>
        </w:rPr>
        <w:t xml:space="preserve"> descrise </w:t>
      </w:r>
      <w:proofErr w:type="spellStart"/>
      <w:r w:rsidR="00851FAB">
        <w:rPr>
          <w:rFonts w:ascii="Trebuchet MS" w:eastAsia="Times New Roman" w:hAnsi="Trebuchet MS" w:cs="Times New Roman"/>
          <w:color w:val="000000"/>
          <w:sz w:val="24"/>
          <w:szCs w:val="24"/>
          <w:lang w:eastAsia="ro-RO"/>
        </w:rPr>
        <w:t>de</w:t>
      </w:r>
      <w:r w:rsidRPr="005656AB">
        <w:rPr>
          <w:rFonts w:ascii="Trebuchet MS" w:eastAsia="Times New Roman" w:hAnsi="Trebuchet MS" w:cs="Times New Roman"/>
          <w:color w:val="000000"/>
          <w:sz w:val="24"/>
          <w:szCs w:val="24"/>
          <w:lang w:eastAsia="ro-RO"/>
        </w:rPr>
        <w:t>solicitant</w:t>
      </w:r>
      <w:proofErr w:type="spellEnd"/>
      <w:r w:rsidRPr="005656AB">
        <w:rPr>
          <w:rFonts w:ascii="Trebuchet MS" w:eastAsia="Times New Roman" w:hAnsi="Trebuchet MS" w:cs="Times New Roman"/>
          <w:color w:val="000000"/>
          <w:sz w:val="24"/>
          <w:szCs w:val="24"/>
          <w:lang w:eastAsia="ro-RO"/>
        </w:rPr>
        <w:t>, dacă îndeplinesc cerințele privind asigurarea spațiului de desfă</w:t>
      </w:r>
      <w:r w:rsidR="00851FAB">
        <w:rPr>
          <w:rFonts w:ascii="Trebuchet MS" w:eastAsia="Times New Roman" w:hAnsi="Trebuchet MS" w:cs="Times New Roman"/>
          <w:color w:val="000000"/>
          <w:sz w:val="24"/>
          <w:szCs w:val="24"/>
          <w:lang w:eastAsia="ro-RO"/>
        </w:rPr>
        <w:t xml:space="preserve">șurare și a logisticii necesare </w:t>
      </w:r>
      <w:r w:rsidRPr="005656AB">
        <w:rPr>
          <w:rFonts w:ascii="Trebuchet MS" w:eastAsia="Times New Roman" w:hAnsi="Trebuchet MS" w:cs="Times New Roman"/>
          <w:color w:val="000000"/>
          <w:sz w:val="24"/>
          <w:szCs w:val="24"/>
          <w:lang w:eastAsia="ro-RO"/>
        </w:rPr>
        <w:t>prevăzute în anunțul de selecție publicat de GAL).</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 Date despre tipul de proiect și beneficiar:</w:t>
      </w:r>
    </w:p>
    <w:p w:rsidR="000E404E" w:rsidRPr="005656AB" w:rsidRDefault="008E77E3" w:rsidP="000E404E">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A6.1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w:t>
      </w:r>
      <w:r w:rsidR="00851FAB">
        <w:rPr>
          <w:rFonts w:ascii="Trebuchet MS" w:eastAsia="Times New Roman" w:hAnsi="Trebuchet MS" w:cs="Times New Roman"/>
          <w:color w:val="000000"/>
          <w:sz w:val="24"/>
          <w:szCs w:val="24"/>
          <w:lang w:eastAsia="ro-RO"/>
        </w:rPr>
        <w:t xml:space="preserve">olicitantul a bifat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corespunzătoare privind categoria proiectului </w:t>
      </w:r>
      <w:r w:rsidR="000E404E">
        <w:rPr>
          <w:rFonts w:ascii="Trebuchet MS" w:eastAsia="Times New Roman" w:hAnsi="Trebuchet MS" w:cs="Times New Roman"/>
          <w:color w:val="000000"/>
          <w:sz w:val="24"/>
          <w:szCs w:val="24"/>
          <w:lang w:eastAsia="ro-RO"/>
        </w:rPr>
        <w:t>–</w:t>
      </w:r>
      <w:r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Pr="005656AB">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 xml:space="preserve">În cazul proiectelor de investiții, expertul verifică dacă solicitantul a bifat </w:t>
      </w:r>
      <w:proofErr w:type="spellStart"/>
      <w:r w:rsidR="000E404E" w:rsidRPr="005656AB">
        <w:rPr>
          <w:rFonts w:ascii="Trebuchet MS" w:eastAsia="Times New Roman" w:hAnsi="Trebuchet MS" w:cs="Times New Roman"/>
          <w:color w:val="000000"/>
          <w:sz w:val="24"/>
          <w:szCs w:val="24"/>
          <w:lang w:eastAsia="ro-RO"/>
        </w:rPr>
        <w:t>căsuţele</w:t>
      </w:r>
      <w:proofErr w:type="spellEnd"/>
      <w:r w:rsidR="000E404E" w:rsidRPr="005656AB">
        <w:rPr>
          <w:rFonts w:ascii="Trebuchet MS" w:eastAsia="Times New Roman" w:hAnsi="Trebuchet MS" w:cs="Times New Roman"/>
          <w:color w:val="000000"/>
          <w:sz w:val="24"/>
          <w:szCs w:val="24"/>
          <w:lang w:eastAsia="ro-RO"/>
        </w:rPr>
        <w:t xml:space="preserve"> corespunzătoare</w:t>
      </w:r>
      <w:r w:rsidR="000E404E">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privind tipul proiectului</w:t>
      </w:r>
      <w:r w:rsidR="000E404E">
        <w:rPr>
          <w:rFonts w:ascii="Trebuchet MS" w:eastAsia="Times New Roman" w:hAnsi="Trebuchet MS" w:cs="Times New Roman"/>
          <w:color w:val="000000"/>
          <w:sz w:val="24"/>
          <w:szCs w:val="24"/>
          <w:lang w:eastAsia="ro-RO"/>
        </w:rPr>
        <w:t>:</w:t>
      </w:r>
      <w:r w:rsidR="000E404E"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000E404E">
        <w:rPr>
          <w:rFonts w:ascii="Trebuchet MS" w:eastAsia="Times New Roman" w:hAnsi="Trebuchet MS" w:cs="Times New Roman"/>
          <w:color w:val="000000"/>
          <w:sz w:val="24"/>
          <w:szCs w:val="24"/>
          <w:lang w:eastAsia="ro-RO"/>
        </w:rPr>
        <w:t xml:space="preserve">. Expertul verifică </w:t>
      </w:r>
      <w:r w:rsidR="000E404E" w:rsidRPr="005656AB">
        <w:rPr>
          <w:rFonts w:ascii="Trebuchet MS" w:eastAsia="Times New Roman" w:hAnsi="Trebuchet MS" w:cs="Times New Roman"/>
          <w:color w:val="000000"/>
          <w:sz w:val="24"/>
          <w:szCs w:val="24"/>
          <w:lang w:eastAsia="ro-RO"/>
        </w:rPr>
        <w:t xml:space="preserve">corectitudinea răspunsului din titlul proiectului (A3) </w:t>
      </w:r>
      <w:proofErr w:type="spellStart"/>
      <w:r w:rsidR="000E404E" w:rsidRPr="005656AB">
        <w:rPr>
          <w:rFonts w:ascii="Trebuchet MS" w:eastAsia="Times New Roman" w:hAnsi="Trebuchet MS" w:cs="Times New Roman"/>
          <w:color w:val="000000"/>
          <w:sz w:val="24"/>
          <w:szCs w:val="24"/>
          <w:lang w:eastAsia="ro-RO"/>
        </w:rPr>
        <w:t>şi</w:t>
      </w:r>
      <w:proofErr w:type="spellEnd"/>
      <w:r w:rsidR="000E404E" w:rsidRPr="005656AB">
        <w:rPr>
          <w:rFonts w:ascii="Trebuchet MS" w:eastAsia="Times New Roman" w:hAnsi="Trebuchet MS" w:cs="Times New Roman"/>
          <w:color w:val="000000"/>
          <w:sz w:val="24"/>
          <w:szCs w:val="24"/>
          <w:lang w:eastAsia="ro-RO"/>
        </w:rPr>
        <w:t xml:space="preserve"> descrierea proi</w:t>
      </w:r>
      <w:r w:rsidR="000E404E">
        <w:rPr>
          <w:rFonts w:ascii="Trebuchet MS" w:eastAsia="Times New Roman" w:hAnsi="Trebuchet MS" w:cs="Times New Roman"/>
          <w:color w:val="000000"/>
          <w:sz w:val="24"/>
          <w:szCs w:val="24"/>
          <w:lang w:eastAsia="ro-RO"/>
        </w:rPr>
        <w:t xml:space="preserve">ectului (A4). Dacă </w:t>
      </w:r>
      <w:r w:rsidR="000E404E">
        <w:rPr>
          <w:rFonts w:ascii="Trebuchet MS" w:eastAsia="Times New Roman" w:hAnsi="Trebuchet MS" w:cs="Times New Roman"/>
          <w:color w:val="000000"/>
          <w:sz w:val="24"/>
          <w:szCs w:val="24"/>
          <w:lang w:eastAsia="ro-RO"/>
        </w:rPr>
        <w:lastRenderedPageBreak/>
        <w:t xml:space="preserve">bifa nu este </w:t>
      </w:r>
      <w:r w:rsidR="000E404E"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000E404E" w:rsidRPr="005656AB">
        <w:rPr>
          <w:rFonts w:ascii="Trebuchet MS" w:eastAsia="Times New Roman" w:hAnsi="Trebuchet MS" w:cs="Times New Roman"/>
          <w:color w:val="000000"/>
          <w:sz w:val="24"/>
          <w:szCs w:val="24"/>
          <w:lang w:eastAsia="ro-RO"/>
        </w:rPr>
        <w:t>Observaţii</w:t>
      </w:r>
      <w:proofErr w:type="spellEnd"/>
      <w:r w:rsidR="000E404E"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A6.2 -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solicitantul</w:t>
      </w:r>
      <w:r w:rsidR="00851FAB">
        <w:rPr>
          <w:rFonts w:ascii="Trebuchet MS" w:eastAsia="Times New Roman" w:hAnsi="Trebuchet MS" w:cs="Times New Roman"/>
          <w:color w:val="000000"/>
          <w:sz w:val="24"/>
          <w:szCs w:val="24"/>
          <w:lang w:eastAsia="ro-RO"/>
        </w:rPr>
        <w:t xml:space="preserve"> a bifat căsuța corespunzătoare </w:t>
      </w:r>
      <w:r w:rsidRPr="005656AB">
        <w:rPr>
          <w:rFonts w:ascii="Trebuchet MS" w:eastAsia="Times New Roman" w:hAnsi="Trebuchet MS" w:cs="Times New Roman"/>
          <w:color w:val="000000"/>
          <w:sz w:val="24"/>
          <w:szCs w:val="24"/>
          <w:lang w:eastAsia="ro-RO"/>
        </w:rPr>
        <w:t>categoriei de beneficiar (</w:t>
      </w:r>
      <w:r w:rsidR="000E404E">
        <w:rPr>
          <w:rFonts w:ascii="Trebuchet MS" w:eastAsia="Times New Roman" w:hAnsi="Trebuchet MS" w:cs="Times New Roman"/>
          <w:color w:val="000000"/>
          <w:sz w:val="24"/>
          <w:szCs w:val="24"/>
          <w:lang w:eastAsia="ro-RO"/>
        </w:rPr>
        <w:t>Comune si ADI sau alt tip de solicitant</w:t>
      </w:r>
      <w:r w:rsidRPr="005656AB">
        <w:rPr>
          <w:rFonts w:ascii="Trebuchet MS" w:eastAsia="Times New Roman" w:hAnsi="Trebuchet MS" w:cs="Times New Roman"/>
          <w:color w:val="000000"/>
          <w:sz w:val="24"/>
          <w:szCs w:val="24"/>
          <w:lang w:eastAsia="ro-RO"/>
        </w:rPr>
        <w:t>) în care se încadrează</w:t>
      </w:r>
      <w:r w:rsidR="00851FAB">
        <w:rPr>
          <w:rFonts w:ascii="Trebuchet MS" w:eastAsia="Times New Roman" w:hAnsi="Trebuchet MS" w:cs="Times New Roman"/>
          <w:color w:val="000000"/>
          <w:sz w:val="24"/>
          <w:szCs w:val="24"/>
          <w:lang w:eastAsia="ro-RO"/>
        </w:rPr>
        <w:t xml:space="preserve">. Expertul verifică documentele </w:t>
      </w:r>
      <w:r w:rsidRPr="005656AB">
        <w:rPr>
          <w:rFonts w:ascii="Trebuchet MS" w:eastAsia="Times New Roman" w:hAnsi="Trebuchet MS" w:cs="Times New Roman"/>
          <w:color w:val="000000"/>
          <w:sz w:val="24"/>
          <w:szCs w:val="24"/>
          <w:lang w:eastAsia="ro-RO"/>
        </w:rPr>
        <w:t>constitutive ale solicitantului.</w:t>
      </w:r>
    </w:p>
    <w:p w:rsidR="008E77E3"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 –E</w:t>
      </w:r>
      <w:r w:rsidRPr="005656AB">
        <w:rPr>
          <w:rFonts w:ascii="Trebuchet MS" w:eastAsia="Times New Roman" w:hAnsi="Trebuchet MS" w:cs="Times New Roman"/>
          <w:color w:val="000000"/>
          <w:sz w:val="24"/>
          <w:szCs w:val="24"/>
          <w:lang w:eastAsia="ro-RO"/>
        </w:rPr>
        <w:t>xpertul verifică dacă solicitantul</w:t>
      </w:r>
      <w:r>
        <w:rPr>
          <w:rFonts w:ascii="Trebuchet MS" w:eastAsia="Times New Roman" w:hAnsi="Trebuchet MS" w:cs="Times New Roman"/>
          <w:color w:val="000000"/>
          <w:sz w:val="24"/>
          <w:szCs w:val="24"/>
          <w:lang w:eastAsia="ro-RO"/>
        </w:rPr>
        <w:t xml:space="preserve"> a completat punctajul estimat al proiectului.</w:t>
      </w:r>
    </w:p>
    <w:p w:rsidR="000E404E" w:rsidRPr="005656AB"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A6.3.1. – Expertul verifica</w:t>
      </w:r>
      <w:r w:rsidR="00A51E22">
        <w:rPr>
          <w:rFonts w:ascii="Trebuchet MS" w:eastAsia="Times New Roman" w:hAnsi="Trebuchet MS" w:cs="Times New Roman"/>
          <w:color w:val="000000"/>
          <w:sz w:val="24"/>
          <w:szCs w:val="24"/>
          <w:lang w:eastAsia="ro-RO"/>
        </w:rPr>
        <w:t xml:space="preserve"> </w:t>
      </w:r>
      <w:r>
        <w:rPr>
          <w:rFonts w:ascii="Trebuchet MS" w:eastAsia="Times New Roman" w:hAnsi="Trebuchet MS" w:cs="Times New Roman"/>
          <w:color w:val="000000"/>
          <w:sz w:val="24"/>
          <w:szCs w:val="24"/>
          <w:lang w:eastAsia="ro-RO"/>
        </w:rPr>
        <w:t xml:space="preserve">daca solicitantul a detaliat criteriile de </w:t>
      </w:r>
      <w:proofErr w:type="spellStart"/>
      <w:r>
        <w:rPr>
          <w:rFonts w:ascii="Trebuchet MS" w:eastAsia="Times New Roman" w:hAnsi="Trebuchet MS" w:cs="Times New Roman"/>
          <w:color w:val="000000"/>
          <w:sz w:val="24"/>
          <w:szCs w:val="24"/>
          <w:lang w:eastAsia="ro-RO"/>
        </w:rPr>
        <w:t>selectie</w:t>
      </w:r>
      <w:proofErr w:type="spellEnd"/>
      <w:r>
        <w:rPr>
          <w:rFonts w:ascii="Trebuchet MS" w:eastAsia="Times New Roman" w:hAnsi="Trebuchet MS" w:cs="Times New Roman"/>
          <w:color w:val="000000"/>
          <w:sz w:val="24"/>
          <w:szCs w:val="24"/>
          <w:lang w:eastAsia="ro-RO"/>
        </w:rPr>
        <w:t xml:space="preserve"> pe care le </w:t>
      </w:r>
      <w:proofErr w:type="spellStart"/>
      <w:r>
        <w:rPr>
          <w:rFonts w:ascii="Trebuchet MS" w:eastAsia="Times New Roman" w:hAnsi="Trebuchet MS" w:cs="Times New Roman"/>
          <w:color w:val="000000"/>
          <w:sz w:val="24"/>
          <w:szCs w:val="24"/>
          <w:lang w:eastAsia="ro-RO"/>
        </w:rPr>
        <w:t>indeplineste</w:t>
      </w:r>
      <w:proofErr w:type="spellEnd"/>
      <w:r>
        <w:rPr>
          <w:rFonts w:ascii="Trebuchet MS" w:eastAsia="Times New Roman" w:hAnsi="Trebuchet MS" w:cs="Times New Roman"/>
          <w:color w:val="000000"/>
          <w:sz w:val="24"/>
          <w:szCs w:val="24"/>
          <w:lang w:eastAsia="ro-RO"/>
        </w:rPr>
        <w:t>.</w:t>
      </w:r>
    </w:p>
    <w:p w:rsidR="00AB0932" w:rsidRDefault="00A861F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A7-E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 xml:space="preserve">l a completat </w:t>
      </w:r>
      <w:proofErr w:type="spellStart"/>
      <w:r>
        <w:rPr>
          <w:rFonts w:ascii="Trebuchet MS" w:eastAsia="Times New Roman" w:hAnsi="Trebuchet MS" w:cs="Times New Roman"/>
          <w:color w:val="000000"/>
          <w:sz w:val="24"/>
          <w:szCs w:val="24"/>
          <w:lang w:eastAsia="ro-RO"/>
        </w:rPr>
        <w:t>campurile</w:t>
      </w:r>
      <w:proofErr w:type="spellEnd"/>
      <w:r>
        <w:rPr>
          <w:rFonts w:ascii="Trebuchet MS" w:eastAsia="Times New Roman" w:hAnsi="Trebuchet MS" w:cs="Times New Roman"/>
          <w:color w:val="000000"/>
          <w:sz w:val="24"/>
          <w:szCs w:val="24"/>
          <w:lang w:eastAsia="ro-RO"/>
        </w:rPr>
        <w:t xml:space="preserve"> cu </w:t>
      </w:r>
      <w:r w:rsidR="000E404E">
        <w:rPr>
          <w:rFonts w:ascii="Trebuchet MS" w:eastAsia="Times New Roman" w:hAnsi="Trebuchet MS" w:cs="Times New Roman"/>
          <w:color w:val="000000"/>
          <w:sz w:val="24"/>
          <w:szCs w:val="24"/>
          <w:lang w:eastAsia="ro-RO"/>
        </w:rPr>
        <w:t>datele consultantului</w:t>
      </w:r>
      <w:r w:rsidR="00840CAF">
        <w:rPr>
          <w:rFonts w:ascii="Trebuchet MS" w:eastAsia="Times New Roman" w:hAnsi="Trebuchet MS" w:cs="Times New Roman"/>
          <w:color w:val="000000"/>
          <w:sz w:val="24"/>
          <w:szCs w:val="24"/>
          <w:lang w:eastAsia="ro-RO"/>
        </w:rPr>
        <w:t>;</w:t>
      </w:r>
    </w:p>
    <w:p w:rsidR="00840CAF" w:rsidRPr="005656AB" w:rsidRDefault="00840CAF"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A8 - 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l a completa</w:t>
      </w:r>
      <w:r w:rsidR="000E404E">
        <w:rPr>
          <w:rFonts w:ascii="Trebuchet MS" w:eastAsia="Times New Roman" w:hAnsi="Trebuchet MS" w:cs="Times New Roman"/>
          <w:color w:val="000000"/>
          <w:sz w:val="24"/>
          <w:szCs w:val="24"/>
          <w:lang w:eastAsia="ro-RO"/>
        </w:rPr>
        <w:t xml:space="preserve">t </w:t>
      </w:r>
      <w:proofErr w:type="spellStart"/>
      <w:r w:rsidR="000E404E">
        <w:rPr>
          <w:rFonts w:ascii="Trebuchet MS" w:eastAsia="Times New Roman" w:hAnsi="Trebuchet MS" w:cs="Times New Roman"/>
          <w:color w:val="000000"/>
          <w:sz w:val="24"/>
          <w:szCs w:val="24"/>
          <w:lang w:eastAsia="ro-RO"/>
        </w:rPr>
        <w:t>campurile</w:t>
      </w:r>
      <w:proofErr w:type="spellEnd"/>
      <w:r w:rsidR="000E404E">
        <w:rPr>
          <w:rFonts w:ascii="Trebuchet MS" w:eastAsia="Times New Roman" w:hAnsi="Trebuchet MS" w:cs="Times New Roman"/>
          <w:color w:val="000000"/>
          <w:sz w:val="24"/>
          <w:szCs w:val="24"/>
          <w:lang w:eastAsia="ro-RO"/>
        </w:rPr>
        <w:t xml:space="preserve"> cu datele proiectantului</w:t>
      </w:r>
      <w:r>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B - INFORMAŢII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 Descrierea solicitantului</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B1.1 Informații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trebuie verificat dacă data de înființare</w:t>
      </w:r>
      <w:r w:rsidR="00A05221">
        <w:rPr>
          <w:rFonts w:ascii="Trebuchet MS" w:eastAsia="Times New Roman" w:hAnsi="Trebuchet MS" w:cs="Times New Roman"/>
          <w:color w:val="000000"/>
          <w:sz w:val="24"/>
          <w:szCs w:val="24"/>
          <w:lang w:eastAsia="ro-RO"/>
        </w:rPr>
        <w:t xml:space="preserve"> corespunde 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de înființare – anexate la Cererea de finanțare.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Pentru proiectele de investiții, trebuie verificat dacă data corespunde </w:t>
      </w:r>
      <w:r w:rsidR="00A05221">
        <w:rPr>
          <w:rFonts w:ascii="Trebuchet MS" w:eastAsia="Times New Roman" w:hAnsi="Trebuchet MS" w:cs="Times New Roman"/>
          <w:color w:val="000000"/>
          <w:sz w:val="24"/>
          <w:szCs w:val="24"/>
          <w:lang w:eastAsia="ro-RO"/>
        </w:rPr>
        <w:t xml:space="preserve">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documentele </w:t>
      </w:r>
      <w:r w:rsidRPr="005656AB">
        <w:rPr>
          <w:rFonts w:ascii="Trebuchet MS" w:eastAsia="Times New Roman" w:hAnsi="Trebuchet MS" w:cs="Times New Roman"/>
          <w:color w:val="000000"/>
          <w:sz w:val="24"/>
          <w:szCs w:val="24"/>
          <w:lang w:eastAsia="ro-RO"/>
        </w:rPr>
        <w:t>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 de înregistrare fiscală: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Statutul juridic al solicitantului: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Codul unic de înregistrare APIA - există două </w:t>
      </w:r>
      <w:proofErr w:type="spellStart"/>
      <w:r w:rsidRPr="005656AB">
        <w:rPr>
          <w:rFonts w:ascii="Trebuchet MS" w:eastAsia="Times New Roman" w:hAnsi="Trebuchet MS" w:cs="Times New Roman"/>
          <w:color w:val="000000"/>
          <w:sz w:val="24"/>
          <w:szCs w:val="24"/>
          <w:lang w:eastAsia="ro-RO"/>
        </w:rPr>
        <w:t>situaţii</w:t>
      </w:r>
      <w:proofErr w:type="spellEnd"/>
      <w:r w:rsidRPr="005656AB">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1. solicitantul este înregistrat la APIA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a înscris codul RO. În acest</w:t>
      </w:r>
      <w:r w:rsidR="00875D8A">
        <w:rPr>
          <w:rFonts w:ascii="Trebuchet MS" w:eastAsia="Times New Roman" w:hAnsi="Trebuchet MS" w:cs="Times New Roman"/>
          <w:color w:val="000000"/>
          <w:sz w:val="24"/>
          <w:szCs w:val="24"/>
          <w:lang w:eastAsia="ro-RO"/>
        </w:rPr>
        <w:t xml:space="preserve"> caz expertul verifică codul RO </w:t>
      </w:r>
      <w:r w:rsidRPr="005656AB">
        <w:rPr>
          <w:rFonts w:ascii="Trebuchet MS" w:eastAsia="Times New Roman" w:hAnsi="Trebuchet MS" w:cs="Times New Roman"/>
          <w:color w:val="000000"/>
          <w:sz w:val="24"/>
          <w:szCs w:val="24"/>
          <w:lang w:eastAsia="ro-RO"/>
        </w:rPr>
        <w:t>înscris de solicitant în Registrul unic de identificare.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2. solicitantul nu este înregistrat la APIA. În acest caz expertul </w:t>
      </w:r>
      <w:r w:rsidR="00875D8A">
        <w:rPr>
          <w:rFonts w:ascii="Trebuchet MS" w:eastAsia="Times New Roman" w:hAnsi="Trebuchet MS" w:cs="Times New Roman"/>
          <w:color w:val="000000"/>
          <w:sz w:val="24"/>
          <w:szCs w:val="24"/>
          <w:lang w:eastAsia="ro-RO"/>
        </w:rPr>
        <w:t xml:space="preserve">verifică completarea cererii de </w:t>
      </w:r>
      <w:r w:rsidRPr="005656AB">
        <w:rPr>
          <w:rFonts w:ascii="Trebuchet MS" w:eastAsia="Times New Roman" w:hAnsi="Trebuchet MS" w:cs="Times New Roman"/>
          <w:color w:val="000000"/>
          <w:sz w:val="24"/>
          <w:szCs w:val="24"/>
          <w:lang w:eastAsia="ro-RO"/>
        </w:rPr>
        <w:t xml:space="preserve">atribuire din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prin intermediul </w:t>
      </w:r>
      <w:proofErr w:type="spellStart"/>
      <w:r w:rsidRPr="005656AB">
        <w:rPr>
          <w:rFonts w:ascii="Trebuchet MS" w:eastAsia="Times New Roman" w:hAnsi="Trebuchet MS" w:cs="Times New Roman"/>
          <w:color w:val="000000"/>
          <w:sz w:val="24"/>
          <w:szCs w:val="24"/>
          <w:lang w:eastAsia="ro-RO"/>
        </w:rPr>
        <w:t>aplicaţiei</w:t>
      </w:r>
      <w:proofErr w:type="spellEnd"/>
      <w:r w:rsidR="00875D8A">
        <w:rPr>
          <w:rFonts w:ascii="Trebuchet MS" w:eastAsia="Times New Roman" w:hAnsi="Trebuchet MS" w:cs="Times New Roman"/>
          <w:color w:val="000000"/>
          <w:sz w:val="24"/>
          <w:szCs w:val="24"/>
          <w:lang w:eastAsia="ro-RO"/>
        </w:rPr>
        <w:t xml:space="preserve"> se va atribui automat un număr </w:t>
      </w:r>
      <w:r w:rsidRPr="005656AB">
        <w:rPr>
          <w:rFonts w:ascii="Trebuchet MS" w:eastAsia="Times New Roman" w:hAnsi="Trebuchet MS" w:cs="Times New Roman"/>
          <w:color w:val="000000"/>
          <w:sz w:val="24"/>
          <w:szCs w:val="24"/>
          <w:lang w:eastAsia="ro-RO"/>
        </w:rPr>
        <w:t>de înregistrare (cod RO).</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B1.2 Sediul social: expertul verifică dacă adresa sediului social</w:t>
      </w:r>
      <w:r w:rsidR="00875D8A">
        <w:rPr>
          <w:rFonts w:ascii="Trebuchet MS" w:eastAsia="Times New Roman" w:hAnsi="Trebuchet MS" w:cs="Times New Roman"/>
          <w:color w:val="000000"/>
          <w:sz w:val="24"/>
          <w:szCs w:val="24"/>
          <w:lang w:eastAsia="ro-RO"/>
        </w:rPr>
        <w:t xml:space="preserve"> corespunde celei </w:t>
      </w:r>
      <w:proofErr w:type="spellStart"/>
      <w:r w:rsidR="00875D8A">
        <w:rPr>
          <w:rFonts w:ascii="Trebuchet MS" w:eastAsia="Times New Roman" w:hAnsi="Trebuchet MS" w:cs="Times New Roman"/>
          <w:color w:val="000000"/>
          <w:sz w:val="24"/>
          <w:szCs w:val="24"/>
          <w:lang w:eastAsia="ro-RO"/>
        </w:rPr>
        <w:t>menţionate</w:t>
      </w:r>
      <w:proofErr w:type="spellEnd"/>
      <w:r w:rsidR="00875D8A">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B1.3 Numele reprezentantului legal, </w:t>
      </w:r>
      <w:proofErr w:type="spellStart"/>
      <w:r w:rsidRPr="005656AB">
        <w:rPr>
          <w:rFonts w:ascii="Trebuchet MS" w:eastAsia="Times New Roman" w:hAnsi="Trebuchet MS" w:cs="Times New Roman"/>
          <w:color w:val="000000"/>
          <w:sz w:val="24"/>
          <w:szCs w:val="24"/>
          <w:lang w:eastAsia="ro-RO"/>
        </w:rPr>
        <w:t>funcţia</w:t>
      </w:r>
      <w:proofErr w:type="spellEnd"/>
      <w:r w:rsidRPr="005656AB">
        <w:rPr>
          <w:rFonts w:ascii="Trebuchet MS" w:eastAsia="Times New Roman" w:hAnsi="Trebuchet MS" w:cs="Times New Roman"/>
          <w:color w:val="000000"/>
          <w:sz w:val="24"/>
          <w:szCs w:val="24"/>
          <w:lang w:eastAsia="ro-RO"/>
        </w:rPr>
        <w:t xml:space="preserve"> acestuia în cadrul </w:t>
      </w:r>
      <w:proofErr w:type="spellStart"/>
      <w:r w:rsidRPr="005656AB">
        <w:rPr>
          <w:rFonts w:ascii="Trebuchet MS" w:eastAsia="Times New Roman" w:hAnsi="Trebuchet MS" w:cs="Times New Roman"/>
          <w:color w:val="000000"/>
          <w:sz w:val="24"/>
          <w:szCs w:val="24"/>
          <w:lang w:eastAsia="ro-RO"/>
        </w:rPr>
        <w:t>organizatiei</w:t>
      </w:r>
      <w:proofErr w:type="spellEnd"/>
      <w:r w:rsidRPr="005656AB">
        <w:rPr>
          <w:rFonts w:ascii="Trebuchet MS" w:eastAsia="Times New Roman" w:hAnsi="Trebuchet MS" w:cs="Times New Roman"/>
          <w:color w:val="000000"/>
          <w:sz w:val="24"/>
          <w:szCs w:val="24"/>
          <w:lang w:eastAsia="ro-RO"/>
        </w:rPr>
        <w:t>, precum și spe</w:t>
      </w:r>
      <w:r w:rsidR="00875D8A">
        <w:rPr>
          <w:rFonts w:ascii="Trebuchet MS" w:eastAsia="Times New Roman" w:hAnsi="Trebuchet MS" w:cs="Times New Roman"/>
          <w:color w:val="000000"/>
          <w:sz w:val="24"/>
          <w:szCs w:val="24"/>
          <w:lang w:eastAsia="ro-RO"/>
        </w:rPr>
        <w:t xml:space="preserve">cimenul de </w:t>
      </w:r>
      <w:r w:rsidRPr="005656AB">
        <w:rPr>
          <w:rFonts w:ascii="Trebuchet MS" w:eastAsia="Times New Roman" w:hAnsi="Trebuchet MS" w:cs="Times New Roman"/>
          <w:color w:val="000000"/>
          <w:sz w:val="24"/>
          <w:szCs w:val="24"/>
          <w:lang w:eastAsia="ro-RO"/>
        </w:rPr>
        <w:t xml:space="preserve">semnătură: Se verifică </w:t>
      </w:r>
      <w:proofErr w:type="spellStart"/>
      <w:r w:rsidRPr="005656AB">
        <w:rPr>
          <w:rFonts w:ascii="Trebuchet MS" w:eastAsia="Times New Roman" w:hAnsi="Trebuchet MS" w:cs="Times New Roman"/>
          <w:color w:val="000000"/>
          <w:sz w:val="24"/>
          <w:szCs w:val="24"/>
          <w:lang w:eastAsia="ro-RO"/>
        </w:rPr>
        <w:t>concordanţa</w:t>
      </w:r>
      <w:proofErr w:type="spellEnd"/>
      <w:r w:rsidRPr="005656AB">
        <w:rPr>
          <w:rFonts w:ascii="Trebuchet MS" w:eastAsia="Times New Roman" w:hAnsi="Trebuchet MS" w:cs="Times New Roman"/>
          <w:color w:val="000000"/>
          <w:sz w:val="24"/>
          <w:szCs w:val="24"/>
          <w:lang w:eastAsia="ro-RO"/>
        </w:rPr>
        <w:t xml:space="preserve"> cu </w:t>
      </w:r>
      <w:proofErr w:type="spellStart"/>
      <w:r w:rsidRPr="005656AB">
        <w:rPr>
          <w:rFonts w:ascii="Trebuchet MS" w:eastAsia="Times New Roman" w:hAnsi="Trebuchet MS" w:cs="Times New Roman"/>
          <w:color w:val="000000"/>
          <w:sz w:val="24"/>
          <w:szCs w:val="24"/>
          <w:lang w:eastAsia="ro-RO"/>
        </w:rPr>
        <w:t>specificaţiile</w:t>
      </w:r>
      <w:proofErr w:type="spellEnd"/>
      <w:r w:rsidRPr="005656AB">
        <w:rPr>
          <w:rFonts w:ascii="Trebuchet MS" w:eastAsia="Times New Roman" w:hAnsi="Trebuchet MS" w:cs="Times New Roman"/>
          <w:color w:val="000000"/>
          <w:sz w:val="24"/>
          <w:szCs w:val="24"/>
          <w:lang w:eastAsia="ro-RO"/>
        </w:rPr>
        <w:t xml:space="preserve"> din documentele</w:t>
      </w:r>
      <w:r w:rsidR="00875D8A">
        <w:rPr>
          <w:rFonts w:ascii="Trebuchet MS" w:eastAsia="Times New Roman" w:hAnsi="Trebuchet MS" w:cs="Times New Roman"/>
          <w:color w:val="000000"/>
          <w:sz w:val="24"/>
          <w:szCs w:val="24"/>
          <w:lang w:eastAsia="ro-RO"/>
        </w:rPr>
        <w:t xml:space="preserve"> anexate </w:t>
      </w:r>
      <w:proofErr w:type="spellStart"/>
      <w:r w:rsidR="00875D8A">
        <w:rPr>
          <w:rFonts w:ascii="Trebuchet MS" w:eastAsia="Times New Roman" w:hAnsi="Trebuchet MS" w:cs="Times New Roman"/>
          <w:color w:val="000000"/>
          <w:sz w:val="24"/>
          <w:szCs w:val="24"/>
          <w:lang w:eastAsia="ro-RO"/>
        </w:rPr>
        <w:t>şi</w:t>
      </w:r>
      <w:proofErr w:type="spellEnd"/>
      <w:r w:rsidR="00875D8A">
        <w:rPr>
          <w:rFonts w:ascii="Trebuchet MS" w:eastAsia="Times New Roman" w:hAnsi="Trebuchet MS" w:cs="Times New Roman"/>
          <w:color w:val="000000"/>
          <w:sz w:val="24"/>
          <w:szCs w:val="24"/>
          <w:lang w:eastAsia="ro-RO"/>
        </w:rPr>
        <w:t xml:space="preserve"> dacă este completat </w:t>
      </w:r>
      <w:r w:rsidRPr="005656AB">
        <w:rPr>
          <w:rFonts w:ascii="Trebuchet MS" w:eastAsia="Times New Roman" w:hAnsi="Trebuchet MS" w:cs="Times New Roman"/>
          <w:color w:val="000000"/>
          <w:sz w:val="24"/>
          <w:szCs w:val="24"/>
          <w:lang w:eastAsia="ro-RO"/>
        </w:rPr>
        <w:t>specimenul de semnătură.</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B2. </w:t>
      </w:r>
      <w:proofErr w:type="spellStart"/>
      <w:r w:rsidRPr="005656AB">
        <w:rPr>
          <w:rFonts w:ascii="Trebuchet MS" w:eastAsia="Times New Roman" w:hAnsi="Trebuchet MS" w:cs="Times New Roman"/>
          <w:color w:val="000000"/>
          <w:sz w:val="24"/>
          <w:szCs w:val="24"/>
          <w:lang w:eastAsia="ro-RO"/>
        </w:rPr>
        <w:t>Informaţii</w:t>
      </w:r>
      <w:proofErr w:type="spellEnd"/>
      <w:r w:rsidRPr="005656AB">
        <w:rPr>
          <w:rFonts w:ascii="Trebuchet MS" w:eastAsia="Times New Roman" w:hAnsi="Trebuchet MS" w:cs="Times New Roman"/>
          <w:color w:val="000000"/>
          <w:sz w:val="24"/>
          <w:szCs w:val="24"/>
          <w:lang w:eastAsia="ro-RO"/>
        </w:rPr>
        <w:t xml:space="preserve"> referitoare la persoana responsabilă legal de proiect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B2.1 Date de identitate ale reprezentantului legal de proiect: expertul</w:t>
      </w:r>
      <w:r w:rsidR="00875D8A">
        <w:rPr>
          <w:rFonts w:ascii="Trebuchet MS" w:eastAsia="Times New Roman" w:hAnsi="Trebuchet MS" w:cs="Times New Roman"/>
          <w:color w:val="000000"/>
          <w:sz w:val="24"/>
          <w:szCs w:val="24"/>
          <w:lang w:eastAsia="ro-RO"/>
        </w:rPr>
        <w:t xml:space="preserve"> verifică dacă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din </w:t>
      </w:r>
      <w:r w:rsidRPr="005656AB">
        <w:rPr>
          <w:rFonts w:ascii="Trebuchet MS" w:eastAsia="Times New Roman" w:hAnsi="Trebuchet MS" w:cs="Times New Roman"/>
          <w:color w:val="000000"/>
          <w:sz w:val="24"/>
          <w:szCs w:val="24"/>
          <w:lang w:eastAsia="ro-RO"/>
        </w:rPr>
        <w:t>cererea de finanțare corespund cu cele din actul de identitate al reprezentantului legal.</w:t>
      </w:r>
    </w:p>
    <w:p w:rsidR="00300C8F" w:rsidRDefault="00AB0932" w:rsidP="005656AB">
      <w:pPr>
        <w:tabs>
          <w:tab w:val="center" w:pos="4320"/>
          <w:tab w:val="right" w:pos="8640"/>
        </w:tabs>
        <w:spacing w:after="0" w:line="240" w:lineRule="auto"/>
        <w:jc w:val="both"/>
        <w:rPr>
          <w:rFonts w:ascii="Trebuchet MS" w:hAnsi="Trebuchet MS"/>
          <w:sz w:val="24"/>
          <w:szCs w:val="24"/>
        </w:rPr>
      </w:pPr>
      <w:r w:rsidRPr="005656AB">
        <w:rPr>
          <w:rFonts w:ascii="Trebuchet MS" w:eastAsia="Times New Roman" w:hAnsi="Trebuchet MS" w:cs="Times New Roman"/>
          <w:color w:val="000000"/>
          <w:sz w:val="24"/>
          <w:szCs w:val="24"/>
          <w:lang w:eastAsia="ro-RO"/>
        </w:rPr>
        <w:t>B2.2. Domiciliul stabil al reprezentantului legal de proiect: expertul v</w:t>
      </w:r>
      <w:r w:rsidR="00875D8A">
        <w:rPr>
          <w:rFonts w:ascii="Trebuchet MS" w:eastAsia="Times New Roman" w:hAnsi="Trebuchet MS" w:cs="Times New Roman"/>
          <w:color w:val="000000"/>
          <w:sz w:val="24"/>
          <w:szCs w:val="24"/>
          <w:lang w:eastAsia="ro-RO"/>
        </w:rPr>
        <w:t xml:space="preserve">erifică dacă toate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această secțiune corespund celor care figurează în actul de</w:t>
      </w:r>
      <w:r w:rsidR="00875D8A">
        <w:rPr>
          <w:rFonts w:ascii="Trebuchet MS" w:eastAsia="Times New Roman" w:hAnsi="Trebuchet MS" w:cs="Times New Roman"/>
          <w:color w:val="000000"/>
          <w:sz w:val="24"/>
          <w:szCs w:val="24"/>
          <w:lang w:eastAsia="ro-RO"/>
        </w:rPr>
        <w:t xml:space="preserve"> identitate al reprezentantului </w:t>
      </w:r>
      <w:r w:rsidRPr="005656AB">
        <w:rPr>
          <w:rFonts w:ascii="Trebuchet MS" w:eastAsia="Times New Roman" w:hAnsi="Trebuchet MS" w:cs="Times New Roman"/>
          <w:color w:val="000000"/>
          <w:sz w:val="24"/>
          <w:szCs w:val="24"/>
          <w:lang w:eastAsia="ro-RO"/>
        </w:rPr>
        <w:t>legal.</w:t>
      </w:r>
      <w:r w:rsidR="00B53431" w:rsidRPr="005656AB">
        <w:rPr>
          <w:rFonts w:ascii="Trebuchet MS" w:hAnsi="Trebuchet MS"/>
          <w:sz w:val="24"/>
          <w:szCs w:val="24"/>
        </w:rPr>
        <w:t xml:space="preserve">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B3. </w:t>
      </w:r>
      <w:proofErr w:type="spellStart"/>
      <w:r w:rsidRPr="005656AB">
        <w:rPr>
          <w:rFonts w:ascii="Trebuchet MS" w:eastAsia="Times New Roman" w:hAnsi="Trebuchet MS" w:cs="Times New Roman"/>
          <w:color w:val="000000"/>
          <w:sz w:val="24"/>
          <w:szCs w:val="24"/>
          <w:lang w:eastAsia="ro-RO"/>
        </w:rPr>
        <w:t>Informatii</w:t>
      </w:r>
      <w:proofErr w:type="spellEnd"/>
      <w:r w:rsidRPr="005656AB">
        <w:rPr>
          <w:rFonts w:ascii="Trebuchet MS" w:eastAsia="Times New Roman" w:hAnsi="Trebuchet MS" w:cs="Times New Roman"/>
          <w:color w:val="000000"/>
          <w:sz w:val="24"/>
          <w:szCs w:val="24"/>
          <w:lang w:eastAsia="ro-RO"/>
        </w:rPr>
        <w:t xml:space="preserve"> privind contul bancar pentru proiect FEADR</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B3.1 Denumirea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B3.2 Adresa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B3.3 Cod IBAN</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B3.4 Titularul contului: expertul verifică dacă coordonatele furnizate co</w:t>
      </w:r>
      <w:r w:rsidR="00875D8A">
        <w:rPr>
          <w:rFonts w:ascii="Trebuchet MS" w:eastAsia="Times New Roman" w:hAnsi="Trebuchet MS" w:cs="Times New Roman"/>
          <w:color w:val="000000"/>
          <w:sz w:val="24"/>
          <w:szCs w:val="24"/>
          <w:lang w:eastAsia="ro-RO"/>
        </w:rPr>
        <w:t xml:space="preserve">respund solicitantului, a cărei </w:t>
      </w:r>
      <w:r w:rsidRPr="005656AB">
        <w:rPr>
          <w:rFonts w:ascii="Trebuchet MS" w:eastAsia="Times New Roman" w:hAnsi="Trebuchet MS" w:cs="Times New Roman"/>
          <w:color w:val="000000"/>
          <w:sz w:val="24"/>
          <w:szCs w:val="24"/>
          <w:lang w:eastAsia="ro-RO"/>
        </w:rPr>
        <w:t xml:space="preserve">descriere a fost făcută la punctul B1, precedent. Toate </w:t>
      </w:r>
      <w:proofErr w:type="spellStart"/>
      <w:r w:rsidRPr="005656AB">
        <w:rPr>
          <w:rFonts w:ascii="Trebuchet MS" w:eastAsia="Times New Roman" w:hAnsi="Trebuchet MS" w:cs="Times New Roman"/>
          <w:color w:val="000000"/>
          <w:sz w:val="24"/>
          <w:szCs w:val="24"/>
          <w:lang w:eastAsia="ro-RO"/>
        </w:rPr>
        <w:t>informaţi</w:t>
      </w:r>
      <w:r w:rsidR="00875D8A">
        <w:rPr>
          <w:rFonts w:ascii="Trebuchet MS" w:eastAsia="Times New Roman" w:hAnsi="Trebuchet MS" w:cs="Times New Roman"/>
          <w:color w:val="000000"/>
          <w:sz w:val="24"/>
          <w:szCs w:val="24"/>
          <w:lang w:eastAsia="ro-RO"/>
        </w:rPr>
        <w:t>ile</w:t>
      </w:r>
      <w:proofErr w:type="spellEnd"/>
      <w:r w:rsidR="00875D8A">
        <w:rPr>
          <w:rFonts w:ascii="Trebuchet MS" w:eastAsia="Times New Roman" w:hAnsi="Trebuchet MS" w:cs="Times New Roman"/>
          <w:color w:val="000000"/>
          <w:sz w:val="24"/>
          <w:szCs w:val="24"/>
          <w:lang w:eastAsia="ro-RO"/>
        </w:rPr>
        <w:t xml:space="preserve"> trebuie să concorde cu cele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documentele anexate. Contul se exprimă în moneda: LEI.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 xml:space="preserve">5 Solicitantul a completat lista documentelor anexe obligatorii </w:t>
      </w:r>
      <w:proofErr w:type="spellStart"/>
      <w:r w:rsidRPr="005656AB">
        <w:rPr>
          <w:rFonts w:ascii="Trebuchet MS" w:eastAsia="Times New Roman" w:hAnsi="Trebuchet MS" w:cs="Times New Roman"/>
          <w:b/>
          <w:color w:val="000000"/>
          <w:sz w:val="24"/>
          <w:szCs w:val="24"/>
          <w:lang w:eastAsia="ro-RO"/>
        </w:rPr>
        <w:t>şi</w:t>
      </w:r>
      <w:proofErr w:type="spellEnd"/>
      <w:r w:rsidRPr="005656AB">
        <w:rPr>
          <w:rFonts w:ascii="Trebuchet MS" w:eastAsia="Times New Roman" w:hAnsi="Trebuchet MS" w:cs="Times New Roman"/>
          <w:b/>
          <w:color w:val="000000"/>
          <w:sz w:val="24"/>
          <w:szCs w:val="24"/>
          <w:lang w:eastAsia="ro-RO"/>
        </w:rPr>
        <w:t xml:space="preserve"> cele impuse de tipul măsurii?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sunt bifate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6 Solicitantul a atașat la Cererea de finanțare toate documentele anexă obligatorii din listă?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solicitantul a atașat toate documentele obligato</w:t>
      </w:r>
      <w:r w:rsidR="00875D8A">
        <w:rPr>
          <w:rFonts w:ascii="Trebuchet MS" w:eastAsia="Times New Roman" w:hAnsi="Trebuchet MS" w:cs="Times New Roman"/>
          <w:color w:val="000000"/>
          <w:sz w:val="24"/>
          <w:szCs w:val="24"/>
          <w:lang w:eastAsia="ro-RO"/>
        </w:rPr>
        <w:t xml:space="preserve">rii menționate în cadrul listei </w:t>
      </w:r>
      <w:r w:rsidRPr="005656AB">
        <w:rPr>
          <w:rFonts w:ascii="Trebuchet MS" w:eastAsia="Times New Roman" w:hAnsi="Trebuchet MS" w:cs="Times New Roman"/>
          <w:color w:val="000000"/>
          <w:sz w:val="24"/>
          <w:szCs w:val="24"/>
          <w:lang w:eastAsia="ro-RO"/>
        </w:rPr>
        <w:t>documentelor anexate corespunzătoare modelului de Cerere de finanțare utilizat.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7 Dosarul original al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corespunde cu copia pe suport de hârtie?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concordanța copiei pe suport de </w:t>
      </w:r>
      <w:proofErr w:type="spellStart"/>
      <w:r w:rsidRPr="005656AB">
        <w:rPr>
          <w:rFonts w:ascii="Trebuchet MS" w:eastAsia="Times New Roman" w:hAnsi="Trebuchet MS" w:cs="Times New Roman"/>
          <w:color w:val="000000"/>
          <w:sz w:val="24"/>
          <w:szCs w:val="24"/>
          <w:lang w:eastAsia="ro-RO"/>
        </w:rPr>
        <w:t>hartie</w:t>
      </w:r>
      <w:proofErr w:type="spellEnd"/>
      <w:r w:rsidRPr="005656AB">
        <w:rPr>
          <w:rFonts w:ascii="Trebuchet MS" w:eastAsia="Times New Roman" w:hAnsi="Trebuchet MS" w:cs="Times New Roman"/>
          <w:color w:val="000000"/>
          <w:sz w:val="24"/>
          <w:szCs w:val="24"/>
          <w:lang w:eastAsia="ro-RO"/>
        </w:rPr>
        <w:t xml:space="preserve"> cu originalul. Verificarea se face prin sondaj.</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8 Copia scanată a documentelor </w:t>
      </w:r>
      <w:proofErr w:type="spellStart"/>
      <w:r w:rsidRPr="005656AB">
        <w:rPr>
          <w:rFonts w:ascii="Trebuchet MS" w:eastAsia="Times New Roman" w:hAnsi="Trebuchet MS" w:cs="Times New Roman"/>
          <w:b/>
          <w:color w:val="000000"/>
          <w:sz w:val="24"/>
          <w:szCs w:val="24"/>
          <w:lang w:eastAsia="ro-RO"/>
        </w:rPr>
        <w:t>ataşate</w:t>
      </w:r>
      <w:proofErr w:type="spellEnd"/>
      <w:r w:rsidRPr="005656AB">
        <w:rPr>
          <w:rFonts w:ascii="Trebuchet MS" w:eastAsia="Times New Roman" w:hAnsi="Trebuchet MS" w:cs="Times New Roman"/>
          <w:b/>
          <w:color w:val="000000"/>
          <w:sz w:val="24"/>
          <w:szCs w:val="24"/>
          <w:lang w:eastAsia="ro-RO"/>
        </w:rPr>
        <w:t xml:space="preserve">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prezentată alături de forma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electronică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pe CD există </w:t>
      </w:r>
      <w:proofErr w:type="spellStart"/>
      <w:r w:rsidRPr="005656AB">
        <w:rPr>
          <w:rFonts w:ascii="Trebuchet MS" w:eastAsia="Times New Roman" w:hAnsi="Trebuchet MS" w:cs="Times New Roman"/>
          <w:color w:val="000000"/>
          <w:sz w:val="24"/>
          <w:szCs w:val="24"/>
          <w:lang w:eastAsia="ro-RO"/>
        </w:rPr>
        <w:t>fişierele</w:t>
      </w:r>
      <w:proofErr w:type="spellEnd"/>
      <w:r w:rsidRPr="005656AB">
        <w:rPr>
          <w:rFonts w:ascii="Trebuchet MS" w:eastAsia="Times New Roman" w:hAnsi="Trebuchet MS" w:cs="Times New Roman"/>
          <w:color w:val="000000"/>
          <w:sz w:val="24"/>
          <w:szCs w:val="24"/>
          <w:lang w:eastAsia="ro-RO"/>
        </w:rPr>
        <w:t xml:space="preserve"> scanate conform listei documentelor si exist</w:t>
      </w:r>
      <w:r w:rsidR="00300C8F">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nta Cererii de</w:t>
      </w:r>
      <w:r w:rsidR="00300C8F">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formatul editabil.</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9 Solicitantul a completat coloanele din bugetul indicativ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este completat bugetul indicativ, pe coloanel</w:t>
      </w:r>
      <w:r w:rsidR="00875D8A">
        <w:rPr>
          <w:rFonts w:ascii="Trebuchet MS" w:eastAsia="Times New Roman" w:hAnsi="Trebuchet MS" w:cs="Times New Roman"/>
          <w:color w:val="000000"/>
          <w:sz w:val="24"/>
          <w:szCs w:val="24"/>
          <w:lang w:eastAsia="ro-RO"/>
        </w:rPr>
        <w:t xml:space="preserve">e corespunzătoare cheltuielilor </w:t>
      </w:r>
      <w:r w:rsidRPr="005656AB">
        <w:rPr>
          <w:rFonts w:ascii="Trebuchet MS" w:eastAsia="Times New Roman" w:hAnsi="Trebuchet MS" w:cs="Times New Roman"/>
          <w:color w:val="000000"/>
          <w:sz w:val="24"/>
          <w:szCs w:val="24"/>
          <w:lang w:eastAsia="ro-RO"/>
        </w:rPr>
        <w:t xml:space="preserve">eligibile și neeligibile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că </w:t>
      </w:r>
      <w:proofErr w:type="spellStart"/>
      <w:r w:rsidRPr="005656AB">
        <w:rPr>
          <w:rFonts w:ascii="Trebuchet MS" w:eastAsia="Times New Roman" w:hAnsi="Trebuchet MS" w:cs="Times New Roman"/>
          <w:color w:val="000000"/>
          <w:sz w:val="24"/>
          <w:szCs w:val="24"/>
          <w:lang w:eastAsia="ro-RO"/>
        </w:rPr>
        <w:t>operaţiunile</w:t>
      </w:r>
      <w:proofErr w:type="spellEnd"/>
      <w:r w:rsidRPr="005656AB">
        <w:rPr>
          <w:rFonts w:ascii="Trebuchet MS" w:eastAsia="Times New Roman" w:hAnsi="Trebuchet MS" w:cs="Times New Roman"/>
          <w:color w:val="000000"/>
          <w:sz w:val="24"/>
          <w:szCs w:val="24"/>
          <w:lang w:eastAsia="ro-RO"/>
        </w:rPr>
        <w:t xml:space="preserve"> previzionate sunt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în coloanele prevăzute în acest </w:t>
      </w:r>
      <w:r w:rsidRPr="005656AB">
        <w:rPr>
          <w:rFonts w:ascii="Trebuchet MS" w:eastAsia="Times New Roman" w:hAnsi="Trebuchet MS" w:cs="Times New Roman"/>
          <w:color w:val="000000"/>
          <w:sz w:val="24"/>
          <w:szCs w:val="24"/>
          <w:lang w:eastAsia="ro-RO"/>
        </w:rPr>
        <w:t xml:space="preserve">scop.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declarată neconformă.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10 Solicitantul a bifat/completat partea C din Cererea de </w:t>
      </w:r>
      <w:proofErr w:type="spellStart"/>
      <w:r w:rsidRPr="005656AB">
        <w:rPr>
          <w:rFonts w:ascii="Trebuchet MS" w:eastAsia="Times New Roman" w:hAnsi="Trebuchet MS" w:cs="Times New Roman"/>
          <w:b/>
          <w:color w:val="000000"/>
          <w:sz w:val="24"/>
          <w:szCs w:val="24"/>
          <w:lang w:eastAsia="ro-RO"/>
        </w:rPr>
        <w:t>Finantare</w:t>
      </w:r>
      <w:proofErr w:type="spellEnd"/>
      <w:r w:rsidRPr="005656AB">
        <w:rPr>
          <w:rFonts w:ascii="Trebuchet MS" w:eastAsia="Times New Roman" w:hAnsi="Trebuchet MS" w:cs="Times New Roman"/>
          <w:b/>
          <w:color w:val="000000"/>
          <w:sz w:val="24"/>
          <w:szCs w:val="24"/>
          <w:lang w:eastAsia="ro-RO"/>
        </w:rPr>
        <w:t xml:space="preserve"> referitoare la </w:t>
      </w:r>
      <w:proofErr w:type="spellStart"/>
      <w:r w:rsidRPr="005656AB">
        <w:rPr>
          <w:rFonts w:ascii="Trebuchet MS" w:eastAsia="Times New Roman" w:hAnsi="Trebuchet MS" w:cs="Times New Roman"/>
          <w:b/>
          <w:color w:val="000000"/>
          <w:sz w:val="24"/>
          <w:szCs w:val="24"/>
          <w:lang w:eastAsia="ro-RO"/>
        </w:rPr>
        <w:t>obtinerea</w:t>
      </w:r>
      <w:proofErr w:type="spellEnd"/>
      <w:r w:rsidRPr="005656AB">
        <w:rPr>
          <w:rFonts w:ascii="Trebuchet MS" w:eastAsia="Times New Roman" w:hAnsi="Trebuchet MS" w:cs="Times New Roman"/>
          <w:b/>
          <w:color w:val="000000"/>
          <w:sz w:val="24"/>
          <w:szCs w:val="24"/>
          <w:lang w:eastAsia="ro-RO"/>
        </w:rPr>
        <w:t xml:space="preserve"> unei</w:t>
      </w:r>
      <w:r w:rsidR="00300C8F">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asistenţe</w:t>
      </w:r>
      <w:proofErr w:type="spellEnd"/>
      <w:r w:rsidRPr="005656AB">
        <w:rPr>
          <w:rFonts w:ascii="Trebuchet MS" w:eastAsia="Times New Roman" w:hAnsi="Trebuchet MS" w:cs="Times New Roman"/>
          <w:b/>
          <w:color w:val="000000"/>
          <w:sz w:val="24"/>
          <w:szCs w:val="24"/>
          <w:lang w:eastAsia="ro-RO"/>
        </w:rPr>
        <w:t xml:space="preserve"> financiare nerambursabile din alte fonduri?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verifica daca solicitantul a bifat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w:t>
      </w:r>
      <w:r w:rsidR="00875D8A">
        <w:rPr>
          <w:rFonts w:ascii="Trebuchet MS" w:eastAsia="Times New Roman" w:hAnsi="Trebuchet MS" w:cs="Times New Roman"/>
          <w:color w:val="000000"/>
          <w:sz w:val="24"/>
          <w:szCs w:val="24"/>
          <w:lang w:eastAsia="ro-RO"/>
        </w:rPr>
        <w:t xml:space="preserve">U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sau a </w:t>
      </w:r>
      <w:r w:rsidRPr="005656AB">
        <w:rPr>
          <w:rFonts w:ascii="Trebuchet MS" w:eastAsia="Times New Roman" w:hAnsi="Trebuchet MS" w:cs="Times New Roman"/>
          <w:color w:val="000000"/>
          <w:sz w:val="24"/>
          <w:szCs w:val="24"/>
          <w:lang w:eastAsia="ro-RO"/>
        </w:rPr>
        <w:t xml:space="preserve">completat DA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în coloanele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toate </w:t>
      </w:r>
      <w:proofErr w:type="spellStart"/>
      <w:r w:rsidRPr="005656AB">
        <w:rPr>
          <w:rFonts w:ascii="Trebuchet MS" w:eastAsia="Times New Roman" w:hAnsi="Trebuchet MS" w:cs="Times New Roman"/>
          <w:color w:val="000000"/>
          <w:sz w:val="24"/>
          <w:szCs w:val="24"/>
          <w:lang w:eastAsia="ro-RO"/>
        </w:rPr>
        <w:t>informatiile</w:t>
      </w:r>
      <w:proofErr w:type="spellEnd"/>
      <w:r w:rsidR="00875D8A">
        <w:rPr>
          <w:rFonts w:ascii="Trebuchet MS" w:eastAsia="Times New Roman" w:hAnsi="Trebuchet MS" w:cs="Times New Roman"/>
          <w:color w:val="000000"/>
          <w:sz w:val="24"/>
          <w:szCs w:val="24"/>
          <w:lang w:eastAsia="ro-RO"/>
        </w:rPr>
        <w:t xml:space="preserve"> cerute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w:t>
      </w:r>
      <w:proofErr w:type="spellStart"/>
      <w:r w:rsidRPr="005656AB">
        <w:rPr>
          <w:rFonts w:ascii="Trebuchet MS" w:eastAsia="Times New Roman" w:hAnsi="Trebuchet MS" w:cs="Times New Roman"/>
          <w:color w:val="000000"/>
          <w:sz w:val="24"/>
          <w:szCs w:val="24"/>
          <w:lang w:eastAsia="ro-RO"/>
        </w:rPr>
        <w:t>numarul</w:t>
      </w:r>
      <w:proofErr w:type="spellEnd"/>
      <w:r w:rsidRPr="005656AB">
        <w:rPr>
          <w:rFonts w:ascii="Trebuchet MS" w:eastAsia="Times New Roman" w:hAnsi="Trebuchet MS" w:cs="Times New Roman"/>
          <w:color w:val="000000"/>
          <w:sz w:val="24"/>
          <w:szCs w:val="24"/>
          <w:lang w:eastAsia="ro-RO"/>
        </w:rPr>
        <w:t xml:space="preserve"> de proiecte, denumirea programului si titlul proiectelor,</w:t>
      </w:r>
      <w:r w:rsidR="00875D8A">
        <w:rPr>
          <w:rFonts w:ascii="Trebuchet MS" w:eastAsia="Times New Roman" w:hAnsi="Trebuchet MS" w:cs="Times New Roman"/>
          <w:color w:val="000000"/>
          <w:sz w:val="24"/>
          <w:szCs w:val="24"/>
          <w:lang w:eastAsia="ro-RO"/>
        </w:rPr>
        <w:t xml:space="preserve"> valoarea sprijinului financiar </w:t>
      </w:r>
      <w:r w:rsidRPr="005656AB">
        <w:rPr>
          <w:rFonts w:ascii="Trebuchet MS" w:eastAsia="Times New Roman" w:hAnsi="Trebuchet MS" w:cs="Times New Roman"/>
          <w:color w:val="000000"/>
          <w:sz w:val="24"/>
          <w:szCs w:val="24"/>
          <w:lang w:eastAsia="ro-RO"/>
        </w:rPr>
        <w:t xml:space="preserve">nerambursabil in euro). </w:t>
      </w:r>
      <w:proofErr w:type="spellStart"/>
      <w:r w:rsidRPr="005656AB">
        <w:rPr>
          <w:rFonts w:ascii="Trebuchet MS" w:eastAsia="Times New Roman" w:hAnsi="Trebuchet MS" w:cs="Times New Roman"/>
          <w:color w:val="000000"/>
          <w:sz w:val="24"/>
          <w:szCs w:val="24"/>
          <w:lang w:eastAsia="ro-RO"/>
        </w:rPr>
        <w:t>Functie</w:t>
      </w:r>
      <w:proofErr w:type="spellEnd"/>
      <w:r w:rsidRPr="005656AB">
        <w:rPr>
          <w:rFonts w:ascii="Trebuchet MS" w:eastAsia="Times New Roman" w:hAnsi="Trebuchet MS" w:cs="Times New Roman"/>
          <w:color w:val="000000"/>
          <w:sz w:val="24"/>
          <w:szCs w:val="24"/>
          <w:lang w:eastAsia="ro-RO"/>
        </w:rPr>
        <w:t xml:space="preserve"> de acestea, expertul va bifa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DA sau NU.</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solicitantul nu a bifat sau completat partea C,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b/>
          <w:color w:val="000000"/>
          <w:sz w:val="24"/>
          <w:szCs w:val="24"/>
          <w:lang w:eastAsia="ro-RO"/>
        </w:rPr>
        <w:t>11 Dacă solicitantul a obținut asistență financiară nerambursabilă pentru același tip de</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este atașat Cererii de finanțare:</w:t>
      </w:r>
    </w:p>
    <w:p w:rsidR="00C55DF8"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w:t>
      </w:r>
      <w:proofErr w:type="spellStart"/>
      <w:r w:rsidRPr="005656AB">
        <w:rPr>
          <w:rFonts w:ascii="Trebuchet MS" w:eastAsia="Times New Roman" w:hAnsi="Trebuchet MS" w:cs="Times New Roman"/>
          <w:color w:val="000000"/>
          <w:sz w:val="24"/>
          <w:szCs w:val="24"/>
          <w:lang w:eastAsia="ro-RO"/>
        </w:rPr>
        <w:t>raspunsul</w:t>
      </w:r>
      <w:proofErr w:type="spellEnd"/>
      <w:r w:rsidRPr="005656AB">
        <w:rPr>
          <w:rFonts w:ascii="Trebuchet MS" w:eastAsia="Times New Roman" w:hAnsi="Trebuchet MS" w:cs="Times New Roman"/>
          <w:color w:val="000000"/>
          <w:sz w:val="24"/>
          <w:szCs w:val="24"/>
          <w:lang w:eastAsia="ro-RO"/>
        </w:rPr>
        <w:t xml:space="preserve"> la punctul 10 a fost DA, se verifica daca solicitantul a </w:t>
      </w:r>
      <w:proofErr w:type="spellStart"/>
      <w:r w:rsidRPr="005656AB">
        <w:rPr>
          <w:rFonts w:ascii="Trebuchet MS" w:eastAsia="Times New Roman" w:hAnsi="Trebuchet MS" w:cs="Times New Roman"/>
          <w:color w:val="000000"/>
          <w:sz w:val="24"/>
          <w:szCs w:val="24"/>
          <w:lang w:eastAsia="ro-RO"/>
        </w:rPr>
        <w:t>at</w:t>
      </w:r>
      <w:r w:rsidR="00875D8A">
        <w:rPr>
          <w:rFonts w:ascii="Trebuchet MS" w:eastAsia="Times New Roman" w:hAnsi="Trebuchet MS" w:cs="Times New Roman"/>
          <w:color w:val="000000"/>
          <w:sz w:val="24"/>
          <w:szCs w:val="24"/>
          <w:lang w:eastAsia="ro-RO"/>
        </w:rPr>
        <w:t>asat</w:t>
      </w:r>
      <w:proofErr w:type="spellEnd"/>
      <w:r w:rsidR="00875D8A">
        <w:rPr>
          <w:rFonts w:ascii="Trebuchet MS" w:eastAsia="Times New Roman" w:hAnsi="Trebuchet MS" w:cs="Times New Roman"/>
          <w:color w:val="000000"/>
          <w:sz w:val="24"/>
          <w:szCs w:val="24"/>
          <w:lang w:eastAsia="ro-RO"/>
        </w:rPr>
        <w:t xml:space="preserve"> Raportul asupra utilizării </w:t>
      </w:r>
      <w:r w:rsidRPr="005656AB">
        <w:rPr>
          <w:rFonts w:ascii="Trebuchet MS" w:eastAsia="Times New Roman" w:hAnsi="Trebuchet MS" w:cs="Times New Roman"/>
          <w:color w:val="000000"/>
          <w:sz w:val="24"/>
          <w:szCs w:val="24"/>
          <w:lang w:eastAsia="ro-RO"/>
        </w:rPr>
        <w:t xml:space="preserve">altor programe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nerambursabilă (obiective, tip de 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elemente clare de</w:t>
      </w:r>
      <w:r w:rsidR="00875D8A">
        <w:rPr>
          <w:rFonts w:ascii="Trebuchet MS" w:eastAsia="Times New Roman" w:hAnsi="Trebuchet MS" w:cs="Times New Roman"/>
          <w:color w:val="000000"/>
          <w:sz w:val="24"/>
          <w:szCs w:val="24"/>
          <w:lang w:eastAsia="ro-RO"/>
        </w:rPr>
        <w:t xml:space="preserve"> </w:t>
      </w:r>
      <w:r w:rsidR="00C55DF8" w:rsidRPr="005656AB">
        <w:rPr>
          <w:rFonts w:ascii="Trebuchet MS" w:eastAsia="Times New Roman" w:hAnsi="Trebuchet MS" w:cs="Times New Roman"/>
          <w:color w:val="000000"/>
          <w:sz w:val="24"/>
          <w:szCs w:val="24"/>
          <w:lang w:eastAsia="ro-RO"/>
        </w:rPr>
        <w:t>identificare ale serviciului/</w:t>
      </w:r>
      <w:proofErr w:type="spellStart"/>
      <w:r w:rsidR="00C55DF8" w:rsidRPr="005656AB">
        <w:rPr>
          <w:rFonts w:ascii="Trebuchet MS" w:eastAsia="Times New Roman" w:hAnsi="Trebuchet MS" w:cs="Times New Roman"/>
          <w:color w:val="000000"/>
          <w:sz w:val="24"/>
          <w:szCs w:val="24"/>
          <w:lang w:eastAsia="ro-RO"/>
        </w:rPr>
        <w:t>investitiei</w:t>
      </w:r>
      <w:proofErr w:type="spellEnd"/>
      <w:r w:rsidR="00C55DF8" w:rsidRPr="005656AB">
        <w:rPr>
          <w:rFonts w:ascii="Trebuchet MS" w:eastAsia="Times New Roman" w:hAnsi="Trebuchet MS" w:cs="Times New Roman"/>
          <w:color w:val="000000"/>
          <w:sz w:val="24"/>
          <w:szCs w:val="24"/>
          <w:lang w:eastAsia="ro-RO"/>
        </w:rPr>
        <w:t>, lista cheltuielilor eligibile, costul ș</w:t>
      </w:r>
      <w:r w:rsidR="00875D8A">
        <w:rPr>
          <w:rFonts w:ascii="Trebuchet MS" w:eastAsia="Times New Roman" w:hAnsi="Trebuchet MS" w:cs="Times New Roman"/>
          <w:color w:val="000000"/>
          <w:sz w:val="24"/>
          <w:szCs w:val="24"/>
          <w:lang w:eastAsia="ro-RO"/>
        </w:rPr>
        <w:t xml:space="preserve">i stadiul proiectului, perioada </w:t>
      </w:r>
      <w:r w:rsidR="00C55DF8" w:rsidRPr="005656AB">
        <w:rPr>
          <w:rFonts w:ascii="Trebuchet MS" w:eastAsia="Times New Roman" w:hAnsi="Trebuchet MS" w:cs="Times New Roman"/>
          <w:color w:val="000000"/>
          <w:sz w:val="24"/>
          <w:szCs w:val="24"/>
          <w:lang w:eastAsia="ro-RO"/>
        </w:rPr>
        <w:t>derulării proiectului) întocmit de solicitant pentru solicitanții</w:t>
      </w:r>
      <w:r w:rsidR="00875D8A">
        <w:rPr>
          <w:rFonts w:ascii="Trebuchet MS" w:eastAsia="Times New Roman" w:hAnsi="Trebuchet MS" w:cs="Times New Roman"/>
          <w:color w:val="000000"/>
          <w:sz w:val="24"/>
          <w:szCs w:val="24"/>
          <w:lang w:eastAsia="ro-RO"/>
        </w:rPr>
        <w:t xml:space="preserve"> care au mai beneficiat de alte </w:t>
      </w:r>
      <w:r w:rsidR="00C55DF8" w:rsidRPr="005656AB">
        <w:rPr>
          <w:rFonts w:ascii="Trebuchet MS" w:eastAsia="Times New Roman" w:hAnsi="Trebuchet MS" w:cs="Times New Roman"/>
          <w:color w:val="000000"/>
          <w:sz w:val="24"/>
          <w:szCs w:val="24"/>
          <w:lang w:eastAsia="ro-RO"/>
        </w:rPr>
        <w:t>programe de finanțare nerambursabilă în perioada d</w:t>
      </w:r>
      <w:r w:rsidR="00875D8A">
        <w:rPr>
          <w:rFonts w:ascii="Trebuchet MS" w:eastAsia="Times New Roman" w:hAnsi="Trebuchet MS" w:cs="Times New Roman"/>
          <w:color w:val="000000"/>
          <w:sz w:val="24"/>
          <w:szCs w:val="24"/>
          <w:lang w:eastAsia="ro-RO"/>
        </w:rPr>
        <w:t xml:space="preserve">e programare anterioară, pentru </w:t>
      </w:r>
      <w:r w:rsidR="00C55DF8" w:rsidRPr="005656AB">
        <w:rPr>
          <w:rFonts w:ascii="Trebuchet MS" w:eastAsia="Times New Roman" w:hAnsi="Trebuchet MS" w:cs="Times New Roman"/>
          <w:color w:val="000000"/>
          <w:sz w:val="24"/>
          <w:szCs w:val="24"/>
          <w:lang w:eastAsia="ro-RO"/>
        </w:rPr>
        <w:t>aceleași tipuri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de servicii/</w:t>
      </w:r>
      <w:proofErr w:type="spellStart"/>
      <w:r w:rsidRPr="005656AB">
        <w:rPr>
          <w:rFonts w:ascii="Trebuchet MS" w:eastAsia="Times New Roman" w:hAnsi="Trebuchet MS" w:cs="Times New Roman"/>
          <w:color w:val="000000"/>
          <w:sz w:val="24"/>
          <w:szCs w:val="24"/>
          <w:lang w:eastAsia="ro-RO"/>
        </w:rPr>
        <w:t>investitii</w:t>
      </w:r>
      <w:proofErr w:type="spellEnd"/>
      <w:r w:rsidRPr="005656AB">
        <w:rPr>
          <w:rFonts w:ascii="Trebuchet MS" w:eastAsia="Times New Roman" w:hAnsi="Trebuchet MS" w:cs="Times New Roman"/>
          <w:color w:val="000000"/>
          <w:sz w:val="24"/>
          <w:szCs w:val="24"/>
          <w:lang w:eastAsia="ro-RO"/>
        </w:rPr>
        <w:t xml:space="preserve">. In caz contrar, se </w:t>
      </w:r>
      <w:proofErr w:type="spellStart"/>
      <w:r w:rsidRPr="005656AB">
        <w:rPr>
          <w:rFonts w:ascii="Trebuchet MS" w:eastAsia="Times New Roman" w:hAnsi="Trebuchet MS" w:cs="Times New Roman"/>
          <w:color w:val="000000"/>
          <w:sz w:val="24"/>
          <w:szCs w:val="24"/>
          <w:lang w:eastAsia="ro-RO"/>
        </w:rPr>
        <w:t>bifeaza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NU, se specifica acest lucru la </w:t>
      </w:r>
      <w:r w:rsidRPr="005656AB">
        <w:rPr>
          <w:rFonts w:ascii="Trebuchet MS" w:eastAsia="Times New Roman" w:hAnsi="Trebuchet MS" w:cs="Times New Roman"/>
          <w:color w:val="000000"/>
          <w:sz w:val="24"/>
          <w:szCs w:val="24"/>
          <w:lang w:eastAsia="ro-RO"/>
        </w:rPr>
        <w:t xml:space="preserve">rubrica </w:t>
      </w:r>
      <w:proofErr w:type="spellStart"/>
      <w:r w:rsidRPr="005656AB">
        <w:rPr>
          <w:rFonts w:ascii="Trebuchet MS" w:eastAsia="Times New Roman" w:hAnsi="Trebuchet MS" w:cs="Times New Roman"/>
          <w:color w:val="000000"/>
          <w:sz w:val="24"/>
          <w:szCs w:val="24"/>
          <w:lang w:eastAsia="ro-RO"/>
        </w:rPr>
        <w:t>Observatii</w:t>
      </w:r>
      <w:proofErr w:type="spellEnd"/>
      <w:r w:rsidRPr="005656AB">
        <w:rPr>
          <w:rFonts w:ascii="Trebuchet MS" w:eastAsia="Times New Roman" w:hAnsi="Trebuchet MS" w:cs="Times New Roman"/>
          <w:color w:val="000000"/>
          <w:sz w:val="24"/>
          <w:szCs w:val="24"/>
          <w:lang w:eastAsia="ro-RO"/>
        </w:rPr>
        <w:t xml:space="preserve">, iar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12 Solicitantul și-a însușit angajamentele corespunzătoare proiectului din </w:t>
      </w:r>
      <w:proofErr w:type="spellStart"/>
      <w:r w:rsidRPr="005656AB">
        <w:rPr>
          <w:rFonts w:ascii="Trebuchet MS" w:eastAsia="Times New Roman" w:hAnsi="Trebuchet MS" w:cs="Times New Roman"/>
          <w:b/>
          <w:color w:val="000000"/>
          <w:sz w:val="24"/>
          <w:szCs w:val="24"/>
          <w:lang w:eastAsia="ro-RO"/>
        </w:rPr>
        <w:t>Declaraţia</w:t>
      </w:r>
      <w:proofErr w:type="spellEnd"/>
      <w:r w:rsidRPr="005656AB">
        <w:rPr>
          <w:rFonts w:ascii="Trebuchet MS" w:eastAsia="Times New Roman" w:hAnsi="Trebuchet MS" w:cs="Times New Roman"/>
          <w:b/>
          <w:color w:val="000000"/>
          <w:sz w:val="24"/>
          <w:szCs w:val="24"/>
          <w:lang w:eastAsia="ro-RO"/>
        </w:rPr>
        <w:t xml:space="preserve"> pe propria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răspundere a solicitantului ?</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875D8A"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verifica daca este completat numele solicitantului, al reprezentantul</w:t>
      </w:r>
      <w:r w:rsidR="00875D8A">
        <w:rPr>
          <w:rFonts w:ascii="Trebuchet MS" w:eastAsia="Times New Roman" w:hAnsi="Trebuchet MS" w:cs="Times New Roman"/>
          <w:color w:val="000000"/>
          <w:sz w:val="24"/>
          <w:szCs w:val="24"/>
          <w:lang w:eastAsia="ro-RO"/>
        </w:rPr>
        <w:t xml:space="preserve">ui legal si daca au fost bifate </w:t>
      </w:r>
      <w:proofErr w:type="spellStart"/>
      <w:r w:rsidRPr="005656AB">
        <w:rPr>
          <w:rFonts w:ascii="Trebuchet MS" w:eastAsia="Times New Roman" w:hAnsi="Trebuchet MS" w:cs="Times New Roman"/>
          <w:color w:val="000000"/>
          <w:sz w:val="24"/>
          <w:szCs w:val="24"/>
          <w:lang w:eastAsia="ro-RO"/>
        </w:rPr>
        <w:t>casutele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proiectului. Daca nu sunt bifate </w:t>
      </w:r>
      <w:proofErr w:type="spellStart"/>
      <w:r w:rsidRPr="005656AB">
        <w:rPr>
          <w:rFonts w:ascii="Trebuchet MS" w:eastAsia="Times New Roman" w:hAnsi="Trebuchet MS" w:cs="Times New Roman"/>
          <w:color w:val="000000"/>
          <w:sz w:val="24"/>
          <w:szCs w:val="24"/>
          <w:lang w:eastAsia="ro-RO"/>
        </w:rPr>
        <w:t>casut</w:t>
      </w:r>
      <w:r w:rsidR="00875D8A">
        <w:rPr>
          <w:rFonts w:ascii="Trebuchet MS" w:eastAsia="Times New Roman" w:hAnsi="Trebuchet MS" w:cs="Times New Roman"/>
          <w:color w:val="000000"/>
          <w:sz w:val="24"/>
          <w:szCs w:val="24"/>
          <w:lang w:eastAsia="ro-RO"/>
        </w:rPr>
        <w:t>ele</w:t>
      </w:r>
      <w:proofErr w:type="spellEnd"/>
      <w:r w:rsidR="00875D8A">
        <w:rPr>
          <w:rFonts w:ascii="Trebuchet MS" w:eastAsia="Times New Roman" w:hAnsi="Trebuchet MS" w:cs="Times New Roman"/>
          <w:color w:val="000000"/>
          <w:sz w:val="24"/>
          <w:szCs w:val="24"/>
          <w:lang w:eastAsia="ro-RO"/>
        </w:rPr>
        <w:t xml:space="preserve"> </w:t>
      </w:r>
      <w:proofErr w:type="spellStart"/>
      <w:r w:rsidR="00875D8A">
        <w:rPr>
          <w:rFonts w:ascii="Trebuchet MS" w:eastAsia="Times New Roman" w:hAnsi="Trebuchet MS" w:cs="Times New Roman"/>
          <w:color w:val="000000"/>
          <w:sz w:val="24"/>
          <w:szCs w:val="24"/>
          <w:lang w:eastAsia="ro-RO"/>
        </w:rPr>
        <w:t>corespunzatoare</w:t>
      </w:r>
      <w:proofErr w:type="spellEnd"/>
      <w:r w:rsidR="00875D8A">
        <w:rPr>
          <w:rFonts w:ascii="Trebuchet MS" w:eastAsia="Times New Roman" w:hAnsi="Trebuchet MS" w:cs="Times New Roman"/>
          <w:color w:val="000000"/>
          <w:sz w:val="24"/>
          <w:szCs w:val="24"/>
          <w:lang w:eastAsia="ro-RO"/>
        </w:rPr>
        <w:t xml:space="preserve">, se </w:t>
      </w:r>
      <w:proofErr w:type="spellStart"/>
      <w:r w:rsidR="00875D8A">
        <w:rPr>
          <w:rFonts w:ascii="Trebuchet MS" w:eastAsia="Times New Roman" w:hAnsi="Trebuchet MS" w:cs="Times New Roman"/>
          <w:color w:val="000000"/>
          <w:sz w:val="24"/>
          <w:szCs w:val="24"/>
          <w:lang w:eastAsia="ro-RO"/>
        </w:rPr>
        <w:t>bifeaza</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NU, se specifica acest lucru la rubrica </w:t>
      </w:r>
      <w:proofErr w:type="spellStart"/>
      <w:r w:rsidRPr="005656AB">
        <w:rPr>
          <w:rFonts w:ascii="Trebuchet MS" w:eastAsia="Times New Roman" w:hAnsi="Trebuchet MS" w:cs="Times New Roman"/>
          <w:color w:val="000000"/>
          <w:sz w:val="24"/>
          <w:szCs w:val="24"/>
          <w:lang w:eastAsia="ro-RO"/>
        </w:rPr>
        <w:t>Obser</w:t>
      </w:r>
      <w:r w:rsidR="00875D8A">
        <w:rPr>
          <w:rFonts w:ascii="Trebuchet MS" w:eastAsia="Times New Roman" w:hAnsi="Trebuchet MS" w:cs="Times New Roman"/>
          <w:color w:val="000000"/>
          <w:sz w:val="24"/>
          <w:szCs w:val="24"/>
          <w:lang w:eastAsia="ro-RO"/>
        </w:rPr>
        <w:t>vatii</w:t>
      </w:r>
      <w:proofErr w:type="spellEnd"/>
      <w:r w:rsidR="00875D8A">
        <w:rPr>
          <w:rFonts w:ascii="Trebuchet MS" w:eastAsia="Times New Roman" w:hAnsi="Trebuchet MS" w:cs="Times New Roman"/>
          <w:color w:val="000000"/>
          <w:sz w:val="24"/>
          <w:szCs w:val="24"/>
          <w:lang w:eastAsia="ro-RO"/>
        </w:rPr>
        <w:t xml:space="preserve">, iar cererea de </w:t>
      </w:r>
      <w:proofErr w:type="spellStart"/>
      <w:r w:rsidR="00875D8A">
        <w:rPr>
          <w:rFonts w:ascii="Trebuchet MS" w:eastAsia="Times New Roman" w:hAnsi="Trebuchet MS" w:cs="Times New Roman"/>
          <w:color w:val="000000"/>
          <w:sz w:val="24"/>
          <w:szCs w:val="24"/>
          <w:lang w:eastAsia="ro-RO"/>
        </w:rPr>
        <w:t>finanţare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declarată neconformă</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13 Solicitantul a datat, semnat si stampilat </w:t>
      </w:r>
      <w:proofErr w:type="spellStart"/>
      <w:r w:rsidRPr="005656AB">
        <w:rPr>
          <w:rFonts w:ascii="Trebuchet MS" w:eastAsia="Times New Roman" w:hAnsi="Trebuchet MS" w:cs="Times New Roman"/>
          <w:b/>
          <w:color w:val="000000"/>
          <w:sz w:val="24"/>
          <w:szCs w:val="24"/>
          <w:lang w:eastAsia="ro-RO"/>
        </w:rPr>
        <w:t>Declaratia</w:t>
      </w:r>
      <w:proofErr w:type="spellEnd"/>
      <w:r w:rsidRPr="005656AB">
        <w:rPr>
          <w:rFonts w:ascii="Trebuchet MS" w:eastAsia="Times New Roman" w:hAnsi="Trebuchet MS" w:cs="Times New Roman"/>
          <w:b/>
          <w:color w:val="000000"/>
          <w:sz w:val="24"/>
          <w:szCs w:val="24"/>
          <w:lang w:eastAsia="ro-RO"/>
        </w:rPr>
        <w:t xml:space="preserve"> pe propria </w:t>
      </w:r>
      <w:proofErr w:type="spellStart"/>
      <w:r w:rsidRPr="005656AB">
        <w:rPr>
          <w:rFonts w:ascii="Trebuchet MS" w:eastAsia="Times New Roman" w:hAnsi="Trebuchet MS" w:cs="Times New Roman"/>
          <w:b/>
          <w:color w:val="000000"/>
          <w:sz w:val="24"/>
          <w:szCs w:val="24"/>
          <w:lang w:eastAsia="ro-RO"/>
        </w:rPr>
        <w:t>raspundere</w:t>
      </w:r>
      <w:proofErr w:type="spellEnd"/>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Se verifica existenta datei, </w:t>
      </w:r>
      <w:proofErr w:type="spellStart"/>
      <w:r w:rsidRPr="005656AB">
        <w:rPr>
          <w:rFonts w:ascii="Trebuchet MS" w:eastAsia="Times New Roman" w:hAnsi="Trebuchet MS" w:cs="Times New Roman"/>
          <w:b/>
          <w:color w:val="000000"/>
          <w:sz w:val="24"/>
          <w:szCs w:val="24"/>
          <w:lang w:eastAsia="ro-RO"/>
        </w:rPr>
        <w:t>semnaturii</w:t>
      </w:r>
      <w:proofErr w:type="spellEnd"/>
      <w:r w:rsidRPr="005656AB">
        <w:rPr>
          <w:rFonts w:ascii="Trebuchet MS" w:eastAsia="Times New Roman" w:hAnsi="Trebuchet MS" w:cs="Times New Roman"/>
          <w:b/>
          <w:color w:val="000000"/>
          <w:sz w:val="24"/>
          <w:szCs w:val="24"/>
          <w:lang w:eastAsia="ro-RO"/>
        </w:rPr>
        <w:t xml:space="preserve"> si a stampilei solicitantului (nu este</w:t>
      </w:r>
      <w:r w:rsidR="00875D8A">
        <w:rPr>
          <w:rFonts w:ascii="Trebuchet MS" w:eastAsia="Times New Roman" w:hAnsi="Trebuchet MS" w:cs="Times New Roman"/>
          <w:b/>
          <w:color w:val="000000"/>
          <w:sz w:val="24"/>
          <w:szCs w:val="24"/>
          <w:lang w:eastAsia="ro-RO"/>
        </w:rPr>
        <w:t xml:space="preserve"> obligatorie ștampila </w:t>
      </w:r>
      <w:r w:rsidRPr="005656AB">
        <w:rPr>
          <w:rFonts w:ascii="Trebuchet MS" w:eastAsia="Times New Roman" w:hAnsi="Trebuchet MS" w:cs="Times New Roman"/>
          <w:color w:val="000000"/>
          <w:sz w:val="24"/>
          <w:szCs w:val="24"/>
          <w:lang w:eastAsia="ro-RO"/>
        </w:rPr>
        <w:t xml:space="preserve">solicitantului pentru persoanele fizice).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declarata neconforma</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14 Proiectul pentru care s-a solicitat finanțare este încadrat corec</w:t>
      </w:r>
      <w:r w:rsidR="00875D8A">
        <w:rPr>
          <w:rFonts w:ascii="Trebuchet MS" w:eastAsia="Times New Roman" w:hAnsi="Trebuchet MS" w:cs="Times New Roman"/>
          <w:b/>
          <w:color w:val="000000"/>
          <w:sz w:val="24"/>
          <w:szCs w:val="24"/>
          <w:lang w:eastAsia="ro-RO"/>
        </w:rPr>
        <w:t xml:space="preserve">t în măsura în care se regăsesc </w:t>
      </w:r>
      <w:r w:rsidRPr="005656AB">
        <w:rPr>
          <w:rFonts w:ascii="Trebuchet MS" w:eastAsia="Times New Roman" w:hAnsi="Trebuchet MS" w:cs="Times New Roman"/>
          <w:b/>
          <w:color w:val="000000"/>
          <w:sz w:val="24"/>
          <w:szCs w:val="24"/>
          <w:lang w:eastAsia="ro-RO"/>
        </w:rPr>
        <w:t>obiectivele proiectului?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corectă a proiectului pentru care s-a soli</w:t>
      </w:r>
      <w:r w:rsidR="00875D8A">
        <w:rPr>
          <w:rFonts w:ascii="Trebuchet MS" w:eastAsia="Times New Roman" w:hAnsi="Trebuchet MS" w:cs="Times New Roman"/>
          <w:color w:val="000000"/>
          <w:sz w:val="24"/>
          <w:szCs w:val="24"/>
          <w:lang w:eastAsia="ro-RO"/>
        </w:rPr>
        <w:t xml:space="preserve">citat finanțare în fișa măsurii </w:t>
      </w:r>
      <w:r w:rsidRPr="005656AB">
        <w:rPr>
          <w:rFonts w:ascii="Trebuchet MS" w:eastAsia="Times New Roman" w:hAnsi="Trebuchet MS" w:cs="Times New Roman"/>
          <w:color w:val="000000"/>
          <w:sz w:val="24"/>
          <w:szCs w:val="24"/>
          <w:lang w:eastAsia="ro-RO"/>
        </w:rPr>
        <w:t>din SDL. Se verifică dacă obiectivele, tipul de beneficiar prezentate</w:t>
      </w:r>
      <w:r w:rsidR="00875D8A">
        <w:rPr>
          <w:rFonts w:ascii="Trebuchet MS" w:eastAsia="Times New Roman" w:hAnsi="Trebuchet MS" w:cs="Times New Roman"/>
          <w:color w:val="000000"/>
          <w:sz w:val="24"/>
          <w:szCs w:val="24"/>
          <w:lang w:eastAsia="ro-RO"/>
        </w:rPr>
        <w:t xml:space="preserve"> în proiect se regăsesc în fișa </w:t>
      </w:r>
      <w:r w:rsidRPr="005656AB">
        <w:rPr>
          <w:rFonts w:ascii="Trebuchet MS" w:eastAsia="Times New Roman" w:hAnsi="Trebuchet MS" w:cs="Times New Roman"/>
          <w:color w:val="000000"/>
          <w:sz w:val="24"/>
          <w:szCs w:val="24"/>
          <w:lang w:eastAsia="ro-RO"/>
        </w:rPr>
        <w:t>măsurii din SDL. Dacă informațiile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15 Obiectivele și tipul de investiție/serviciu prezentate în Cererea de finanțare se încadrează în fișa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măsurii din SDL?</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obiectivele proiectului și tipul de serviciu/investiție </w:t>
      </w:r>
      <w:r w:rsidR="00875D8A">
        <w:rPr>
          <w:rFonts w:ascii="Trebuchet MS" w:eastAsia="Times New Roman" w:hAnsi="Trebuchet MS" w:cs="Times New Roman"/>
          <w:color w:val="000000"/>
          <w:sz w:val="24"/>
          <w:szCs w:val="24"/>
          <w:lang w:eastAsia="ro-RO"/>
        </w:rPr>
        <w:t xml:space="preserve">menționate în Cererea de </w:t>
      </w:r>
      <w:r w:rsidRPr="005656AB">
        <w:rPr>
          <w:rFonts w:ascii="Trebuchet MS" w:eastAsia="Times New Roman" w:hAnsi="Trebuchet MS" w:cs="Times New Roman"/>
          <w:color w:val="000000"/>
          <w:sz w:val="24"/>
          <w:szCs w:val="24"/>
          <w:lang w:eastAsia="ro-RO"/>
        </w:rPr>
        <w:t xml:space="preserve">finanțare se regăsesc în Fișa măsurii – parte integrantă în Strategia </w:t>
      </w:r>
      <w:r w:rsidR="00875D8A">
        <w:rPr>
          <w:rFonts w:ascii="Trebuchet MS" w:eastAsia="Times New Roman" w:hAnsi="Trebuchet MS" w:cs="Times New Roman"/>
          <w:color w:val="000000"/>
          <w:sz w:val="24"/>
          <w:szCs w:val="24"/>
          <w:lang w:eastAsia="ro-RO"/>
        </w:rPr>
        <w:t xml:space="preserve">de Dezvoltare Locală a GAL ce a </w:t>
      </w:r>
      <w:r w:rsidRPr="005656AB">
        <w:rPr>
          <w:rFonts w:ascii="Trebuchet MS" w:eastAsia="Times New Roman" w:hAnsi="Trebuchet MS" w:cs="Times New Roman"/>
          <w:color w:val="000000"/>
          <w:sz w:val="24"/>
          <w:szCs w:val="24"/>
          <w:lang w:eastAsia="ro-RO"/>
        </w:rPr>
        <w:t>selectat proiectul. Dacă informațiile respective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16 Domeniul de intervenție în care a fost încadrat proiectul, prezentat în Cererea de finanțare,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corespunde Domeniului de intervenție prezentat în SDL în cadrul măsurii respective?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proiectul a fost încadrat corect în Domeniu</w:t>
      </w:r>
      <w:r w:rsidR="00875D8A">
        <w:rPr>
          <w:rFonts w:ascii="Trebuchet MS" w:eastAsia="Times New Roman" w:hAnsi="Trebuchet MS" w:cs="Times New Roman"/>
          <w:color w:val="000000"/>
          <w:sz w:val="24"/>
          <w:szCs w:val="24"/>
          <w:lang w:eastAsia="ro-RO"/>
        </w:rPr>
        <w:t xml:space="preserve">l de intervenție, conform Fișei </w:t>
      </w:r>
      <w:r w:rsidRPr="005656AB">
        <w:rPr>
          <w:rFonts w:ascii="Trebuchet MS" w:eastAsia="Times New Roman" w:hAnsi="Trebuchet MS" w:cs="Times New Roman"/>
          <w:color w:val="000000"/>
          <w:sz w:val="24"/>
          <w:szCs w:val="24"/>
          <w:lang w:eastAsia="ro-RO"/>
        </w:rPr>
        <w:t>măsurii din cadrul Strategiei de Dezvoltare Locală.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proiectului într-un anumit Domeniu de</w:t>
      </w:r>
      <w:r w:rsidR="00875D8A">
        <w:rPr>
          <w:rFonts w:ascii="Trebuchet MS" w:eastAsia="Times New Roman" w:hAnsi="Trebuchet MS" w:cs="Times New Roman"/>
          <w:color w:val="000000"/>
          <w:sz w:val="24"/>
          <w:szCs w:val="24"/>
          <w:lang w:eastAsia="ro-RO"/>
        </w:rPr>
        <w:t xml:space="preserve"> intervenție din cadrul măsurii </w:t>
      </w:r>
      <w:r w:rsidRPr="005656AB">
        <w:rPr>
          <w:rFonts w:ascii="Trebuchet MS" w:eastAsia="Times New Roman" w:hAnsi="Trebuchet MS" w:cs="Times New Roman"/>
          <w:color w:val="000000"/>
          <w:sz w:val="24"/>
          <w:szCs w:val="24"/>
          <w:lang w:eastAsia="ro-RO"/>
        </w:rPr>
        <w:t>din SDL, corelând obiectivul specific al proiectului prezentat în Cerer</w:t>
      </w:r>
      <w:r w:rsidR="00875D8A">
        <w:rPr>
          <w:rFonts w:ascii="Trebuchet MS" w:eastAsia="Times New Roman" w:hAnsi="Trebuchet MS" w:cs="Times New Roman"/>
          <w:color w:val="000000"/>
          <w:sz w:val="24"/>
          <w:szCs w:val="24"/>
          <w:lang w:eastAsia="ro-RO"/>
        </w:rPr>
        <w:t xml:space="preserve">ea de finanțare cu informațiile </w:t>
      </w:r>
      <w:r w:rsidRPr="005656AB">
        <w:rPr>
          <w:rFonts w:ascii="Trebuchet MS" w:eastAsia="Times New Roman" w:hAnsi="Trebuchet MS" w:cs="Times New Roman"/>
          <w:color w:val="000000"/>
          <w:sz w:val="24"/>
          <w:szCs w:val="24"/>
          <w:lang w:eastAsia="ro-RO"/>
        </w:rPr>
        <w:t>din Fișa măsurii. Dacă Domeniul de intervenție nu este selectat co</w:t>
      </w:r>
      <w:r w:rsidR="000A43BA">
        <w:rPr>
          <w:rFonts w:ascii="Trebuchet MS" w:eastAsia="Times New Roman" w:hAnsi="Trebuchet MS" w:cs="Times New Roman"/>
          <w:color w:val="000000"/>
          <w:sz w:val="24"/>
          <w:szCs w:val="24"/>
          <w:lang w:eastAsia="ro-RO"/>
        </w:rPr>
        <w:t xml:space="preserve">rect, conform Fișei măsurii din </w:t>
      </w:r>
      <w:r w:rsidRPr="005656AB">
        <w:rPr>
          <w:rFonts w:ascii="Trebuchet MS" w:eastAsia="Times New Roman" w:hAnsi="Trebuchet MS" w:cs="Times New Roman"/>
          <w:color w:val="000000"/>
          <w:sz w:val="24"/>
          <w:szCs w:val="24"/>
          <w:lang w:eastAsia="ro-RO"/>
        </w:rPr>
        <w:t>SDL, proiectul este respins.</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17 Indicatorii de monitorizare specifici domeniului de intervenție p</w:t>
      </w:r>
      <w:r w:rsidR="000A43BA">
        <w:rPr>
          <w:rFonts w:ascii="Trebuchet MS" w:eastAsia="Times New Roman" w:hAnsi="Trebuchet MS" w:cs="Times New Roman"/>
          <w:b/>
          <w:color w:val="000000"/>
          <w:sz w:val="24"/>
          <w:szCs w:val="24"/>
          <w:lang w:eastAsia="ro-RO"/>
        </w:rPr>
        <w:t xml:space="preserve">e care este încadrat proiectul, </w:t>
      </w:r>
      <w:r w:rsidRPr="005656AB">
        <w:rPr>
          <w:rFonts w:ascii="Trebuchet MS" w:eastAsia="Times New Roman" w:hAnsi="Trebuchet MS" w:cs="Times New Roman"/>
          <w:b/>
          <w:color w:val="000000"/>
          <w:sz w:val="24"/>
          <w:szCs w:val="24"/>
          <w:lang w:eastAsia="ro-RO"/>
        </w:rPr>
        <w:t xml:space="preserve">inclusiv cei specifici teritoriului (dacă este cazul), prevăzuți în fișa </w:t>
      </w:r>
      <w:r w:rsidR="000A43BA">
        <w:rPr>
          <w:rFonts w:ascii="Trebuchet MS" w:eastAsia="Times New Roman" w:hAnsi="Trebuchet MS" w:cs="Times New Roman"/>
          <w:b/>
          <w:color w:val="000000"/>
          <w:sz w:val="24"/>
          <w:szCs w:val="24"/>
          <w:lang w:eastAsia="ro-RO"/>
        </w:rPr>
        <w:t xml:space="preserve">tehnică a măsurii din SDL, sunt  </w:t>
      </w:r>
      <w:proofErr w:type="spellStart"/>
      <w:r w:rsidRPr="005656AB">
        <w:rPr>
          <w:rFonts w:ascii="Trebuchet MS" w:eastAsia="Times New Roman" w:hAnsi="Trebuchet MS" w:cs="Times New Roman"/>
          <w:b/>
          <w:color w:val="000000"/>
          <w:sz w:val="24"/>
          <w:szCs w:val="24"/>
          <w:lang w:eastAsia="ro-RO"/>
        </w:rPr>
        <w:t>completaţi</w:t>
      </w:r>
      <w:proofErr w:type="spellEnd"/>
      <w:r w:rsidRPr="005656AB">
        <w:rPr>
          <w:rFonts w:ascii="Trebuchet MS" w:eastAsia="Times New Roman" w:hAnsi="Trebuchet MS" w:cs="Times New Roman"/>
          <w:b/>
          <w:color w:val="000000"/>
          <w:sz w:val="24"/>
          <w:szCs w:val="24"/>
          <w:lang w:eastAsia="ro-RO"/>
        </w:rPr>
        <w:t xml:space="preserve"> de către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beneficiarul a completat corect indicatorii</w:t>
      </w:r>
      <w:r w:rsidR="000A43BA">
        <w:rPr>
          <w:rFonts w:ascii="Trebuchet MS" w:eastAsia="Times New Roman" w:hAnsi="Trebuchet MS" w:cs="Times New Roman"/>
          <w:color w:val="000000"/>
          <w:sz w:val="24"/>
          <w:szCs w:val="24"/>
          <w:lang w:eastAsia="ro-RO"/>
        </w:rPr>
        <w:t xml:space="preserve"> de monitorizare corespunzători </w:t>
      </w:r>
      <w:r w:rsidRPr="005656AB">
        <w:rPr>
          <w:rFonts w:ascii="Trebuchet MS" w:eastAsia="Times New Roman" w:hAnsi="Trebuchet MS" w:cs="Times New Roman"/>
          <w:color w:val="000000"/>
          <w:sz w:val="24"/>
          <w:szCs w:val="24"/>
          <w:lang w:eastAsia="ro-RO"/>
        </w:rPr>
        <w:t>domeniului de intervenție principal, respectiv secundar/e (dacă est</w:t>
      </w:r>
      <w:r w:rsidR="000A43BA">
        <w:rPr>
          <w:rFonts w:ascii="Trebuchet MS" w:eastAsia="Times New Roman" w:hAnsi="Trebuchet MS" w:cs="Times New Roman"/>
          <w:color w:val="000000"/>
          <w:sz w:val="24"/>
          <w:szCs w:val="24"/>
          <w:lang w:eastAsia="ro-RO"/>
        </w:rPr>
        <w:t xml:space="preserve">e cazul), pe care este încadrat </w:t>
      </w:r>
      <w:r w:rsidRPr="005656AB">
        <w:rPr>
          <w:rFonts w:ascii="Trebuchet MS" w:eastAsia="Times New Roman" w:hAnsi="Trebuchet MS" w:cs="Times New Roman"/>
          <w:color w:val="000000"/>
          <w:sz w:val="24"/>
          <w:szCs w:val="24"/>
          <w:lang w:eastAsia="ro-RO"/>
        </w:rPr>
        <w:t>proiectul, precum și indicatorii specifici teritoriului (dacă este cazul), conform fișei măsurii din SDL.</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Dacă indicatorii au fost completați corect, expertul bifează DA și comp</w:t>
      </w:r>
      <w:r w:rsidR="000A43BA">
        <w:rPr>
          <w:rFonts w:ascii="Trebuchet MS" w:eastAsia="Times New Roman" w:hAnsi="Trebuchet MS" w:cs="Times New Roman"/>
          <w:color w:val="000000"/>
          <w:sz w:val="24"/>
          <w:szCs w:val="24"/>
          <w:lang w:eastAsia="ro-RO"/>
        </w:rPr>
        <w:t xml:space="preserve">letează tabelul cu informațiile </w:t>
      </w:r>
      <w:r w:rsidRPr="005656AB">
        <w:rPr>
          <w:rFonts w:ascii="Trebuchet MS" w:eastAsia="Times New Roman" w:hAnsi="Trebuchet MS" w:cs="Times New Roman"/>
          <w:color w:val="000000"/>
          <w:sz w:val="24"/>
          <w:szCs w:val="24"/>
          <w:lang w:eastAsia="ro-RO"/>
        </w:rPr>
        <w:t>din cererea de finanțare. În cazul în care solicitantul nu a completat secțiunea corespunzătoare</w:t>
      </w:r>
      <w:r w:rsidR="00300C8F">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indicatorilor de monitorizare, expertul bifează NU și cererea de finan</w:t>
      </w:r>
      <w:r w:rsidR="000A43BA">
        <w:rPr>
          <w:rFonts w:ascii="Trebuchet MS" w:eastAsia="Times New Roman" w:hAnsi="Trebuchet MS" w:cs="Times New Roman"/>
          <w:color w:val="000000"/>
          <w:sz w:val="24"/>
          <w:szCs w:val="24"/>
          <w:lang w:eastAsia="ro-RO"/>
        </w:rPr>
        <w:t xml:space="preserve">țare este respinsă. În cazul în </w:t>
      </w:r>
      <w:r w:rsidRPr="005656AB">
        <w:rPr>
          <w:rFonts w:ascii="Trebuchet MS" w:eastAsia="Times New Roman" w:hAnsi="Trebuchet MS" w:cs="Times New Roman"/>
          <w:color w:val="000000"/>
          <w:sz w:val="24"/>
          <w:szCs w:val="24"/>
          <w:lang w:eastAsia="ro-RO"/>
        </w:rPr>
        <w:t>care indicatorii din cererea de finanțare nu au fost completați corect</w:t>
      </w:r>
      <w:r w:rsidR="000A43BA">
        <w:rPr>
          <w:rFonts w:ascii="Trebuchet MS" w:eastAsia="Times New Roman" w:hAnsi="Trebuchet MS" w:cs="Times New Roman"/>
          <w:color w:val="000000"/>
          <w:sz w:val="24"/>
          <w:szCs w:val="24"/>
          <w:lang w:eastAsia="ro-RO"/>
        </w:rPr>
        <w:t xml:space="preserve">/ au fost completați parțial de </w:t>
      </w:r>
      <w:r w:rsidRPr="005656AB">
        <w:rPr>
          <w:rFonts w:ascii="Trebuchet MS" w:eastAsia="Times New Roman" w:hAnsi="Trebuchet MS" w:cs="Times New Roman"/>
          <w:color w:val="000000"/>
          <w:sz w:val="24"/>
          <w:szCs w:val="24"/>
          <w:lang w:eastAsia="ro-RO"/>
        </w:rPr>
        <w:t>către solicitant, expertul bifează "DA cu diferențe" și completează tabelul cu informația corectă.</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va considera că proiectul nu este încadrat corect și Cererea de f</w:t>
      </w:r>
      <w:r w:rsidR="000A43BA">
        <w:rPr>
          <w:rFonts w:ascii="Trebuchet MS" w:eastAsia="Times New Roman" w:hAnsi="Trebuchet MS" w:cs="Times New Roman"/>
          <w:color w:val="000000"/>
          <w:sz w:val="24"/>
          <w:szCs w:val="24"/>
          <w:lang w:eastAsia="ro-RO"/>
        </w:rPr>
        <w:t xml:space="preserve">inanțare este respinsă dacă cel </w:t>
      </w:r>
      <w:r w:rsidRPr="005656AB">
        <w:rPr>
          <w:rFonts w:ascii="Trebuchet MS" w:eastAsia="Times New Roman" w:hAnsi="Trebuchet MS" w:cs="Times New Roman"/>
          <w:color w:val="000000"/>
          <w:sz w:val="24"/>
          <w:szCs w:val="24"/>
          <w:lang w:eastAsia="ro-RO"/>
        </w:rPr>
        <w:t>puțin un punct de verificare va prezenta bifa ”NU”.</w:t>
      </w:r>
    </w:p>
    <w:p w:rsidR="008E77E3"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acest caz, concluzia verificării este comunicată solicitantului și veri</w:t>
      </w:r>
      <w:r w:rsidR="000A43BA">
        <w:rPr>
          <w:rFonts w:ascii="Trebuchet MS" w:eastAsia="Times New Roman" w:hAnsi="Trebuchet MS" w:cs="Times New Roman"/>
          <w:color w:val="000000"/>
          <w:sz w:val="24"/>
          <w:szCs w:val="24"/>
          <w:lang w:eastAsia="ro-RO"/>
        </w:rPr>
        <w:t xml:space="preserve">ficarea cererii de finanțare se </w:t>
      </w:r>
      <w:r w:rsidRPr="005656AB">
        <w:rPr>
          <w:rFonts w:ascii="Trebuchet MS" w:eastAsia="Times New Roman" w:hAnsi="Trebuchet MS" w:cs="Times New Roman"/>
          <w:color w:val="000000"/>
          <w:sz w:val="24"/>
          <w:szCs w:val="24"/>
          <w:lang w:eastAsia="ro-RO"/>
        </w:rPr>
        <w:t>oprește în această etapă.</w:t>
      </w:r>
    </w:p>
    <w:p w:rsidR="009E745E" w:rsidRDefault="009E745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9E745E" w:rsidRPr="009E745E" w:rsidRDefault="009E745E"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9E745E">
        <w:rPr>
          <w:rFonts w:ascii="Trebuchet MS" w:hAnsi="Trebuchet MS"/>
          <w:sz w:val="24"/>
          <w:szCs w:val="24"/>
        </w:rPr>
        <w:t>II. Verificarea documentelor anexate</w:t>
      </w:r>
    </w:p>
    <w:p w:rsidR="00D46625" w:rsidRPr="009E745E"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tbl>
      <w:tblPr>
        <w:tblW w:w="10445" w:type="dxa"/>
        <w:tblInd w:w="-10" w:type="dxa"/>
        <w:tblLayout w:type="fixed"/>
        <w:tblCellMar>
          <w:left w:w="70" w:type="dxa"/>
          <w:right w:w="70" w:type="dxa"/>
        </w:tblCellMar>
        <w:tblLook w:val="0000" w:firstRow="0" w:lastRow="0" w:firstColumn="0" w:lastColumn="0" w:noHBand="0" w:noVBand="0"/>
      </w:tblPr>
      <w:tblGrid>
        <w:gridCol w:w="5135"/>
        <w:gridCol w:w="5310"/>
      </w:tblGrid>
      <w:tr w:rsidR="009B1128" w:rsidTr="000C6318">
        <w:trPr>
          <w:cantSplit/>
          <w:trHeight w:val="679"/>
        </w:trPr>
        <w:tc>
          <w:tcPr>
            <w:tcW w:w="5135" w:type="dxa"/>
            <w:tcBorders>
              <w:top w:val="single" w:sz="4" w:space="0" w:color="538135"/>
              <w:left w:val="single" w:sz="4" w:space="0" w:color="538135"/>
              <w:bottom w:val="single" w:sz="4" w:space="0" w:color="538135"/>
            </w:tcBorders>
            <w:shd w:val="clear" w:color="auto" w:fill="auto"/>
            <w:vAlign w:val="center"/>
          </w:tcPr>
          <w:p w:rsidR="009B1128" w:rsidRPr="000C6318" w:rsidRDefault="009B1128" w:rsidP="009B1128">
            <w:pPr>
              <w:keepNext/>
              <w:spacing w:after="0" w:line="240" w:lineRule="auto"/>
              <w:jc w:val="center"/>
              <w:rPr>
                <w:rFonts w:ascii="Trebuchet MS" w:hAnsi="Trebuchet MS"/>
              </w:rPr>
            </w:pPr>
            <w:r w:rsidRPr="000C6318">
              <w:rPr>
                <w:rFonts w:ascii="Trebuchet MS" w:eastAsia="Times New Roman" w:hAnsi="Trebuchet MS" w:cs="Trebuchet MS"/>
                <w:b/>
                <w:bCs/>
              </w:rPr>
              <w:t xml:space="preserve">DOCUMENT </w:t>
            </w:r>
          </w:p>
        </w:tc>
        <w:tc>
          <w:tcPr>
            <w:tcW w:w="5310" w:type="dxa"/>
            <w:tcBorders>
              <w:top w:val="single" w:sz="4" w:space="0" w:color="538135"/>
              <w:left w:val="single" w:sz="4" w:space="0" w:color="538135"/>
              <w:right w:val="single" w:sz="4" w:space="0" w:color="538135"/>
            </w:tcBorders>
            <w:shd w:val="clear" w:color="auto" w:fill="auto"/>
            <w:vAlign w:val="center"/>
          </w:tcPr>
          <w:p w:rsidR="009B1128" w:rsidRPr="000C6318" w:rsidRDefault="0097056A" w:rsidP="009B1128">
            <w:pPr>
              <w:keepNext/>
              <w:spacing w:after="0" w:line="240" w:lineRule="auto"/>
              <w:ind w:left="113" w:right="113"/>
              <w:jc w:val="center"/>
              <w:rPr>
                <w:rFonts w:ascii="Trebuchet MS" w:hAnsi="Trebuchet MS"/>
              </w:rPr>
            </w:pPr>
            <w:r w:rsidRPr="000C6318">
              <w:rPr>
                <w:rFonts w:ascii="Trebuchet MS" w:hAnsi="Trebuchet MS"/>
              </w:rPr>
              <w:t>Puncte de verificat in documente</w:t>
            </w:r>
          </w:p>
        </w:tc>
      </w:tr>
      <w:tr w:rsidR="009B1128" w:rsidTr="000C6318">
        <w:trPr>
          <w:trHeight w:val="1079"/>
        </w:trPr>
        <w:tc>
          <w:tcPr>
            <w:tcW w:w="5135" w:type="dxa"/>
            <w:tcBorders>
              <w:top w:val="single" w:sz="4" w:space="0" w:color="538135"/>
              <w:left w:val="single" w:sz="4" w:space="0" w:color="538135"/>
              <w:bottom w:val="single" w:sz="4" w:space="0" w:color="538135"/>
            </w:tcBorders>
            <w:shd w:val="clear" w:color="auto" w:fill="auto"/>
          </w:tcPr>
          <w:p w:rsidR="0097056A" w:rsidRPr="000C6318" w:rsidRDefault="0097056A" w:rsidP="009B1128">
            <w:pPr>
              <w:suppressAutoHyphens/>
              <w:spacing w:after="0" w:line="240" w:lineRule="auto"/>
              <w:rPr>
                <w:rFonts w:ascii="Trebuchet MS" w:hAnsi="Trebuchet MS"/>
                <w:bCs/>
              </w:rPr>
            </w:pPr>
            <w:r w:rsidRPr="000C6318">
              <w:rPr>
                <w:rFonts w:ascii="Trebuchet MS" w:hAnsi="Trebuchet MS"/>
                <w:b/>
                <w:lang w:val="pt-BR"/>
              </w:rPr>
              <w:t>1.1.Memoriu justificativ</w:t>
            </w:r>
            <w:r w:rsidRPr="000C6318">
              <w:rPr>
                <w:rFonts w:ascii="Trebuchet MS" w:hAnsi="Trebuchet MS"/>
                <w:lang w:val="pt-BR"/>
              </w:rPr>
              <w:t xml:space="preserve"> </w:t>
            </w:r>
            <w:bookmarkStart w:id="4" w:name="_Hlk492891669"/>
            <w:r w:rsidRPr="000C6318">
              <w:rPr>
                <w:rFonts w:ascii="Trebuchet MS" w:hAnsi="Trebuchet MS"/>
                <w:lang w:val="pt-BR"/>
              </w:rPr>
              <w:t>pentru proiecte care nu prevăd lucrări de construcţii-montaj;</w:t>
            </w:r>
            <w:bookmarkEnd w:id="4"/>
          </w:p>
          <w:p w:rsidR="009B1128" w:rsidRPr="000C6318" w:rsidRDefault="009B1128" w:rsidP="009B1128">
            <w:pPr>
              <w:suppressAutoHyphens/>
              <w:spacing w:after="0" w:line="240" w:lineRule="auto"/>
              <w:rPr>
                <w:rFonts w:ascii="Trebuchet MS" w:hAnsi="Trebuchet MS"/>
              </w:rPr>
            </w:pPr>
            <w:r w:rsidRPr="000C6318">
              <w:rPr>
                <w:rFonts w:ascii="Trebuchet MS" w:hAnsi="Trebuchet MS"/>
                <w:bCs/>
              </w:rPr>
              <w:t>1.</w:t>
            </w:r>
            <w:r w:rsidR="0097056A" w:rsidRPr="000C6318">
              <w:rPr>
                <w:rFonts w:ascii="Trebuchet MS" w:hAnsi="Trebuchet MS"/>
                <w:bCs/>
              </w:rPr>
              <w:t>2.</w:t>
            </w:r>
            <w:r w:rsidRPr="000C6318">
              <w:rPr>
                <w:rFonts w:ascii="Trebuchet MS" w:hAnsi="Trebuchet MS"/>
                <w:bCs/>
              </w:rPr>
              <w:t>Studiu de Fezabilitate/</w:t>
            </w:r>
            <w:proofErr w:type="spellStart"/>
            <w:r w:rsidRPr="000C6318">
              <w:rPr>
                <w:rFonts w:ascii="Trebuchet MS" w:hAnsi="Trebuchet MS"/>
                <w:bCs/>
              </w:rPr>
              <w:t>Documentaţie</w:t>
            </w:r>
            <w:proofErr w:type="spellEnd"/>
            <w:r w:rsidRPr="000C6318">
              <w:rPr>
                <w:rFonts w:ascii="Trebuchet MS" w:hAnsi="Trebuchet MS"/>
                <w:bCs/>
              </w:rPr>
              <w:t xml:space="preserve"> de Avizare pentru Lucrări de </w:t>
            </w:r>
            <w:proofErr w:type="spellStart"/>
            <w:r w:rsidRPr="000C6318">
              <w:rPr>
                <w:rFonts w:ascii="Trebuchet MS" w:hAnsi="Trebuchet MS"/>
                <w:bCs/>
              </w:rPr>
              <w:t>Intervenţii</w:t>
            </w:r>
            <w:proofErr w:type="spellEnd"/>
            <w:r w:rsidRPr="000C6318">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B1128" w:rsidRPr="000C6318" w:rsidRDefault="009B1128" w:rsidP="009B1128">
            <w:pPr>
              <w:jc w:val="both"/>
              <w:rPr>
                <w:rFonts w:ascii="Trebuchet MS" w:hAnsi="Trebuchet MS"/>
                <w:lang w:val="it-IT"/>
              </w:rPr>
            </w:pPr>
            <w:r w:rsidRPr="000C6318">
              <w:rPr>
                <w:rFonts w:ascii="Trebuchet MS" w:hAnsi="Trebuchet MS"/>
                <w:lang w:val="it-IT"/>
              </w:rPr>
              <w:t xml:space="preserve">Controlul conformităţii va consta în verificarea existentei </w:t>
            </w:r>
            <w:r w:rsidRPr="000C6318">
              <w:rPr>
                <w:rFonts w:ascii="Trebuchet MS" w:hAnsi="Trebuchet MS"/>
                <w:b/>
                <w:lang w:val="it-IT"/>
              </w:rPr>
              <w:t>obligatorii</w:t>
            </w:r>
            <w:r w:rsidRPr="000C6318">
              <w:rPr>
                <w:rFonts w:ascii="Trebuchet MS" w:hAnsi="Trebuchet MS"/>
                <w:lang w:val="it-IT"/>
              </w:rPr>
              <w:t xml:space="preserve"> a unuia din cele doua documentele mentionate la pct. 1, respectiv:</w:t>
            </w:r>
          </w:p>
          <w:p w:rsidR="009B1128" w:rsidRPr="000C6318" w:rsidRDefault="009B1128" w:rsidP="009B1128">
            <w:pPr>
              <w:numPr>
                <w:ilvl w:val="0"/>
                <w:numId w:val="10"/>
              </w:numPr>
              <w:tabs>
                <w:tab w:val="clear" w:pos="720"/>
                <w:tab w:val="num" w:pos="200"/>
              </w:tabs>
              <w:spacing w:after="0" w:line="240" w:lineRule="auto"/>
              <w:ind w:left="0" w:firstLine="20"/>
              <w:jc w:val="both"/>
              <w:rPr>
                <w:rFonts w:ascii="Trebuchet MS" w:hAnsi="Trebuchet MS"/>
                <w:lang w:val="fr-FR"/>
              </w:rPr>
            </w:pPr>
            <w:proofErr w:type="spellStart"/>
            <w:proofErr w:type="gramStart"/>
            <w:r w:rsidRPr="000C6318">
              <w:rPr>
                <w:rFonts w:ascii="Trebuchet MS" w:hAnsi="Trebuchet MS"/>
                <w:b/>
                <w:lang w:val="fr-FR"/>
              </w:rPr>
              <w:t>memoriul</w:t>
            </w:r>
            <w:proofErr w:type="spellEnd"/>
            <w:proofErr w:type="gramEnd"/>
            <w:r w:rsidRPr="000C6318">
              <w:rPr>
                <w:rFonts w:ascii="Trebuchet MS" w:hAnsi="Trebuchet MS"/>
                <w:b/>
                <w:lang w:val="fr-FR"/>
              </w:rPr>
              <w:t xml:space="preserve"> </w:t>
            </w:r>
            <w:proofErr w:type="spellStart"/>
            <w:r w:rsidRPr="000C6318">
              <w:rPr>
                <w:rFonts w:ascii="Trebuchet MS" w:hAnsi="Trebuchet MS"/>
                <w:b/>
                <w:lang w:val="fr-FR"/>
              </w:rPr>
              <w:t>justificativ</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nu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sau</w:t>
            </w:r>
            <w:proofErr w:type="spellEnd"/>
            <w:r w:rsidRPr="000C6318">
              <w:rPr>
                <w:rFonts w:ascii="Trebuchet MS" w:hAnsi="Trebuchet MS"/>
                <w:lang w:val="fr-FR"/>
              </w:rPr>
              <w:t xml:space="preserve"> </w:t>
            </w:r>
            <w:proofErr w:type="spellStart"/>
            <w:r w:rsidRPr="000C6318">
              <w:rPr>
                <w:rFonts w:ascii="Trebuchet MS" w:hAnsi="Trebuchet MS"/>
                <w:lang w:val="fr-FR"/>
              </w:rPr>
              <w:t>modernizări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constructii</w:t>
            </w:r>
            <w:proofErr w:type="spellEnd"/>
            <w:r w:rsidRPr="000C6318">
              <w:rPr>
                <w:rFonts w:ascii="Trebuchet MS" w:hAnsi="Trebuchet MS"/>
                <w:lang w:val="fr-FR"/>
              </w:rPr>
              <w:t>),</w:t>
            </w:r>
          </w:p>
          <w:p w:rsidR="009B1128" w:rsidRPr="000C6318" w:rsidRDefault="009B1128" w:rsidP="009B1128">
            <w:pPr>
              <w:ind w:left="20"/>
              <w:jc w:val="both"/>
              <w:rPr>
                <w:rFonts w:ascii="Trebuchet MS" w:hAnsi="Trebuchet MS"/>
                <w:b/>
                <w:lang w:val="fr-FR"/>
              </w:rPr>
            </w:pPr>
            <w:proofErr w:type="spellStart"/>
            <w:proofErr w:type="gramStart"/>
            <w:r w:rsidRPr="000C6318">
              <w:rPr>
                <w:rFonts w:ascii="Trebuchet MS" w:hAnsi="Trebuchet MS"/>
                <w:b/>
                <w:lang w:val="fr-FR"/>
              </w:rPr>
              <w:t>sau</w:t>
            </w:r>
            <w:proofErr w:type="spellEnd"/>
            <w:proofErr w:type="gramEnd"/>
          </w:p>
          <w:p w:rsidR="009B1128" w:rsidRPr="000C6318" w:rsidRDefault="009B1128" w:rsidP="009B1128">
            <w:pPr>
              <w:jc w:val="both"/>
              <w:rPr>
                <w:rFonts w:ascii="Trebuchet MS" w:hAnsi="Trebuchet MS"/>
                <w:lang w:val="fr-FR"/>
              </w:rPr>
            </w:pPr>
            <w:proofErr w:type="spellStart"/>
            <w:r w:rsidRPr="000C6318">
              <w:rPr>
                <w:rFonts w:ascii="Trebuchet MS" w:hAnsi="Trebuchet MS"/>
                <w:b/>
                <w:lang w:val="fr-FR"/>
              </w:rPr>
              <w:t>Studiul</w:t>
            </w:r>
            <w:proofErr w:type="spellEnd"/>
            <w:r w:rsidRPr="000C6318">
              <w:rPr>
                <w:rFonts w:ascii="Trebuchet MS" w:hAnsi="Trebuchet MS"/>
                <w:b/>
                <w:lang w:val="fr-FR"/>
              </w:rPr>
              <w:t xml:space="preserve"> de </w:t>
            </w:r>
            <w:proofErr w:type="spellStart"/>
            <w:r w:rsidRPr="000C6318">
              <w:rPr>
                <w:rFonts w:ascii="Trebuchet MS" w:hAnsi="Trebuchet MS"/>
                <w:b/>
                <w:lang w:val="fr-FR"/>
              </w:rPr>
              <w:t>fezabilitate</w:t>
            </w:r>
            <w:proofErr w:type="spellEnd"/>
            <w:r w:rsidRPr="000C6318">
              <w:rPr>
                <w:rFonts w:ascii="Trebuchet MS" w:hAnsi="Trebuchet MS"/>
                <w:b/>
                <w:lang w:val="fr-FR"/>
              </w:rPr>
              <w:t xml:space="preserve"> /</w:t>
            </w:r>
            <w:r w:rsidRPr="000C6318">
              <w:rPr>
                <w:rFonts w:ascii="Trebuchet MS" w:hAnsi="Trebuchet MS"/>
                <w:lang w:val="fr-FR"/>
              </w:rPr>
              <w:t xml:space="preserve"> </w:t>
            </w:r>
            <w:proofErr w:type="spellStart"/>
            <w:r w:rsidRPr="000C6318">
              <w:rPr>
                <w:rFonts w:ascii="Trebuchet MS" w:hAnsi="Trebuchet MS"/>
                <w:lang w:val="fr-FR"/>
              </w:rPr>
              <w:t>Documentaţie</w:t>
            </w:r>
            <w:proofErr w:type="spellEnd"/>
            <w:r w:rsidRPr="000C6318">
              <w:rPr>
                <w:rFonts w:ascii="Trebuchet MS" w:hAnsi="Trebuchet MS"/>
                <w:lang w:val="fr-FR"/>
              </w:rPr>
              <w:t xml:space="preserve"> de </w:t>
            </w:r>
            <w:proofErr w:type="spellStart"/>
            <w:r w:rsidRPr="000C6318">
              <w:rPr>
                <w:rFonts w:ascii="Trebuchet MS" w:hAnsi="Trebuchet MS"/>
                <w:lang w:val="fr-FR"/>
              </w:rPr>
              <w:t>avizare</w:t>
            </w:r>
            <w:proofErr w:type="spellEnd"/>
            <w:r w:rsidRPr="000C6318">
              <w:rPr>
                <w:rFonts w:ascii="Trebuchet MS" w:hAnsi="Trebuchet MS"/>
                <w:lang w:val="fr-FR"/>
              </w:rPr>
              <w:t xml:space="preserve"> a </w:t>
            </w:r>
            <w:proofErr w:type="spellStart"/>
            <w:r w:rsidRPr="000C6318">
              <w:rPr>
                <w:rFonts w:ascii="Trebuchet MS" w:hAnsi="Trebuchet MS"/>
                <w:lang w:val="fr-FR"/>
              </w:rPr>
              <w:t>lucrărilor</w:t>
            </w:r>
            <w:proofErr w:type="spellEnd"/>
            <w:r w:rsidRPr="000C6318">
              <w:rPr>
                <w:rFonts w:ascii="Trebuchet MS" w:hAnsi="Trebuchet MS"/>
                <w:lang w:val="fr-FR"/>
              </w:rPr>
              <w:t xml:space="preserve"> de </w:t>
            </w:r>
            <w:proofErr w:type="spellStart"/>
            <w:r w:rsidRPr="000C6318">
              <w:rPr>
                <w:rFonts w:ascii="Trebuchet MS" w:hAnsi="Trebuchet MS"/>
                <w:lang w:val="fr-FR"/>
              </w:rPr>
              <w:t>intervenţii</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w:t>
            </w:r>
            <w:r w:rsidR="0097056A" w:rsidRPr="000C6318">
              <w:rPr>
                <w:rFonts w:ascii="Trebuchet MS" w:hAnsi="Trebuchet MS"/>
                <w:lang w:val="fr-FR"/>
              </w:rPr>
              <w:t>u</w:t>
            </w:r>
            <w:proofErr w:type="spellEnd"/>
            <w:r w:rsidR="0097056A" w:rsidRPr="000C6318">
              <w:rPr>
                <w:rFonts w:ascii="Trebuchet MS" w:hAnsi="Trebuchet MS"/>
                <w:lang w:val="fr-FR"/>
              </w:rPr>
              <w:t xml:space="preserve"> </w:t>
            </w:r>
            <w:proofErr w:type="spellStart"/>
            <w:r w:rsidR="0097056A" w:rsidRPr="000C6318">
              <w:rPr>
                <w:rFonts w:ascii="Trebuchet MS" w:hAnsi="Trebuchet MS"/>
                <w:lang w:val="fr-FR"/>
              </w:rPr>
              <w:t>modernizări</w:t>
            </w:r>
            <w:proofErr w:type="spellEnd"/>
            <w:r w:rsidR="0097056A" w:rsidRPr="000C6318">
              <w:rPr>
                <w:rFonts w:ascii="Trebuchet MS" w:hAnsi="Trebuchet MS"/>
                <w:lang w:val="fr-FR"/>
              </w:rPr>
              <w:t xml:space="preserve"> de </w:t>
            </w:r>
            <w:proofErr w:type="spellStart"/>
            <w:r w:rsidR="0097056A" w:rsidRPr="000C6318">
              <w:rPr>
                <w:rFonts w:ascii="Trebuchet MS" w:hAnsi="Trebuchet MS"/>
                <w:lang w:val="fr-FR"/>
              </w:rPr>
              <w:t>construcţii</w:t>
            </w:r>
            <w:proofErr w:type="spellEnd"/>
            <w:r w:rsidR="0097056A" w:rsidRPr="000C6318">
              <w:rPr>
                <w:rFonts w:ascii="Trebuchet MS" w:hAnsi="Trebuchet MS"/>
                <w:lang w:val="fr-FR"/>
              </w:rPr>
              <w:t xml:space="preserve">), </w:t>
            </w:r>
          </w:p>
          <w:p w:rsidR="009B1128" w:rsidRPr="000C6318" w:rsidRDefault="009B1128" w:rsidP="009B1128">
            <w:pPr>
              <w:numPr>
                <w:ilvl w:val="0"/>
                <w:numId w:val="10"/>
              </w:numPr>
              <w:tabs>
                <w:tab w:val="clear" w:pos="720"/>
                <w:tab w:val="num" w:pos="20"/>
                <w:tab w:val="left" w:pos="200"/>
              </w:tabs>
              <w:spacing w:after="0" w:line="240" w:lineRule="auto"/>
              <w:ind w:left="20" w:hanging="20"/>
              <w:jc w:val="both"/>
              <w:rPr>
                <w:rFonts w:ascii="Trebuchet MS" w:hAnsi="Trebuchet MS"/>
              </w:rPr>
            </w:pPr>
            <w:r w:rsidRPr="000C6318">
              <w:rPr>
                <w:rFonts w:ascii="Trebuchet MS" w:hAnsi="Trebuchet MS"/>
              </w:rPr>
              <w:t xml:space="preserve">În acest caz se va verifica </w:t>
            </w:r>
            <w:proofErr w:type="spellStart"/>
            <w:r w:rsidRPr="000C6318">
              <w:rPr>
                <w:rFonts w:ascii="Trebuchet MS" w:hAnsi="Trebuchet MS"/>
              </w:rPr>
              <w:t>existenţa</w:t>
            </w:r>
            <w:proofErr w:type="spellEnd"/>
            <w:r w:rsidRPr="000C6318">
              <w:rPr>
                <w:rFonts w:ascii="Trebuchet MS" w:hAnsi="Trebuchet MS"/>
              </w:rPr>
              <w:t xml:space="preserve"> foii de capăt cu semnăturile </w:t>
            </w:r>
            <w:proofErr w:type="spellStart"/>
            <w:r w:rsidRPr="000C6318">
              <w:rPr>
                <w:rFonts w:ascii="Trebuchet MS" w:hAnsi="Trebuchet MS"/>
              </w:rPr>
              <w:t>şi</w:t>
            </w:r>
            <w:proofErr w:type="spellEnd"/>
            <w:r w:rsidRPr="000C6318">
              <w:rPr>
                <w:rFonts w:ascii="Trebuchet MS" w:hAnsi="Trebuchet MS"/>
              </w:rPr>
              <w:t xml:space="preserve"> </w:t>
            </w:r>
            <w:proofErr w:type="spellStart"/>
            <w:r w:rsidRPr="000C6318">
              <w:rPr>
                <w:rFonts w:ascii="Trebuchet MS" w:hAnsi="Trebuchet MS"/>
              </w:rPr>
              <w:t>ştampilele</w:t>
            </w:r>
            <w:proofErr w:type="spellEnd"/>
            <w:r w:rsidRPr="000C6318">
              <w:rPr>
                <w:rFonts w:ascii="Trebuchet MS" w:hAnsi="Trebuchet MS"/>
              </w:rPr>
              <w:t xml:space="preserve"> elaboratorilor. </w:t>
            </w:r>
          </w:p>
          <w:p w:rsidR="009B1128" w:rsidRPr="000C6318" w:rsidRDefault="009B1128"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Pentru proiectele care vizează </w:t>
            </w:r>
            <w:proofErr w:type="spellStart"/>
            <w:r w:rsidRPr="000C6318">
              <w:rPr>
                <w:rFonts w:ascii="Trebuchet MS" w:hAnsi="Trebuchet MS"/>
              </w:rPr>
              <w:t>investiţii</w:t>
            </w:r>
            <w:proofErr w:type="spellEnd"/>
            <w:r w:rsidRPr="000C6318">
              <w:rPr>
                <w:rFonts w:ascii="Trebuchet MS" w:hAnsi="Trebuchet MS"/>
              </w:rPr>
              <w:t xml:space="preserve"> asupra obiectivelor de patrimoniu se verifica, în plus, </w:t>
            </w:r>
            <w:proofErr w:type="spellStart"/>
            <w:r w:rsidRPr="000C6318">
              <w:rPr>
                <w:rFonts w:ascii="Trebuchet MS" w:hAnsi="Trebuchet MS"/>
              </w:rPr>
              <w:t>existenţa</w:t>
            </w:r>
            <w:proofErr w:type="spellEnd"/>
            <w:r w:rsidRPr="000C6318">
              <w:rPr>
                <w:rFonts w:ascii="Trebuchet MS" w:hAnsi="Trebuchet MS"/>
              </w:rPr>
              <w:t xml:space="preserve"> </w:t>
            </w:r>
            <w:proofErr w:type="spellStart"/>
            <w:r w:rsidRPr="000C6318">
              <w:rPr>
                <w:rFonts w:ascii="Trebuchet MS" w:hAnsi="Trebuchet MS"/>
              </w:rPr>
              <w:t>documentaţiei</w:t>
            </w:r>
            <w:proofErr w:type="spellEnd"/>
            <w:r w:rsidRPr="000C6318">
              <w:rPr>
                <w:rFonts w:ascii="Trebuchet MS" w:hAnsi="Trebuchet MS"/>
              </w:rPr>
              <w:t xml:space="preserve"> specifice, precum si faptul ca aceasta este avizată de MCC.</w:t>
            </w:r>
          </w:p>
        </w:tc>
      </w:tr>
      <w:tr w:rsidR="009B1128" w:rsidTr="000C6318">
        <w:trPr>
          <w:trHeight w:val="341"/>
        </w:trPr>
        <w:tc>
          <w:tcPr>
            <w:tcW w:w="5135" w:type="dxa"/>
            <w:tcBorders>
              <w:top w:val="single" w:sz="4" w:space="0" w:color="538135"/>
              <w:left w:val="single" w:sz="4" w:space="0" w:color="538135"/>
              <w:bottom w:val="single" w:sz="4" w:space="0" w:color="538135"/>
            </w:tcBorders>
            <w:shd w:val="clear" w:color="auto" w:fill="auto"/>
          </w:tcPr>
          <w:p w:rsidR="009B1128" w:rsidRPr="000C6318" w:rsidRDefault="0097056A" w:rsidP="0097056A">
            <w:pPr>
              <w:suppressAutoHyphens/>
              <w:spacing w:after="0" w:line="240" w:lineRule="auto"/>
              <w:rPr>
                <w:rFonts w:ascii="Trebuchet MS" w:hAnsi="Trebuchet MS"/>
              </w:rPr>
            </w:pPr>
            <w:r w:rsidRPr="000C6318">
              <w:rPr>
                <w:rFonts w:ascii="Trebuchet MS" w:hAnsi="Trebuchet MS"/>
                <w:bCs/>
              </w:rPr>
              <w:t>2.</w:t>
            </w:r>
            <w:r w:rsidR="009B1128" w:rsidRPr="000C6318">
              <w:rPr>
                <w:rFonts w:ascii="Trebuchet MS" w:hAnsi="Trebuchet MS"/>
                <w:bCs/>
              </w:rPr>
              <w:t>Certificat de Urbanism, completat și eliberat conform reglementărilor legale în vigoare și aflate în termenul de valabilitate la data depunerii cererii de finanțare.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7056A" w:rsidRPr="000C6318" w:rsidRDefault="0097056A" w:rsidP="0097056A">
            <w:pPr>
              <w:pStyle w:val="Antet"/>
              <w:tabs>
                <w:tab w:val="clear" w:pos="4536"/>
                <w:tab w:val="clear" w:pos="9072"/>
              </w:tabs>
              <w:jc w:val="both"/>
              <w:rPr>
                <w:rFonts w:ascii="Trebuchet MS" w:hAnsi="Trebuchet MS"/>
                <w:sz w:val="22"/>
                <w:szCs w:val="22"/>
                <w:lang w:val="ro-RO"/>
              </w:rPr>
            </w:pPr>
            <w:r w:rsidRPr="000C6318">
              <w:rPr>
                <w:rFonts w:ascii="Trebuchet MS" w:hAnsi="Trebuchet MS"/>
                <w:sz w:val="22"/>
                <w:szCs w:val="22"/>
                <w:lang w:val="ro-RO"/>
              </w:rPr>
              <w:t xml:space="preserve">Expertul verifica </w:t>
            </w:r>
            <w:proofErr w:type="spellStart"/>
            <w:r w:rsidRPr="000C6318">
              <w:rPr>
                <w:rFonts w:ascii="Trebuchet MS" w:hAnsi="Trebuchet MS"/>
                <w:sz w:val="22"/>
                <w:szCs w:val="22"/>
                <w:lang w:val="ro-RO"/>
              </w:rPr>
              <w:t>prezenţa</w:t>
            </w:r>
            <w:proofErr w:type="spellEnd"/>
            <w:r w:rsidRPr="000C6318">
              <w:rPr>
                <w:rFonts w:ascii="Trebuchet MS" w:hAnsi="Trebuchet MS"/>
                <w:sz w:val="22"/>
                <w:szCs w:val="22"/>
                <w:lang w:val="ro-RO"/>
              </w:rPr>
              <w:t xml:space="preserve"> acestui document, dacă </w:t>
            </w:r>
            <w:proofErr w:type="spellStart"/>
            <w:r w:rsidRPr="000C6318">
              <w:rPr>
                <w:rFonts w:ascii="Trebuchet MS" w:hAnsi="Trebuchet MS"/>
                <w:sz w:val="22"/>
                <w:szCs w:val="22"/>
                <w:lang w:val="ro-RO"/>
              </w:rPr>
              <w:t>investiţia</w:t>
            </w:r>
            <w:proofErr w:type="spellEnd"/>
            <w:r w:rsidRPr="000C6318">
              <w:rPr>
                <w:rFonts w:ascii="Trebuchet MS" w:hAnsi="Trebuchet MS"/>
                <w:sz w:val="22"/>
                <w:szCs w:val="22"/>
                <w:lang w:val="ro-RO"/>
              </w:rPr>
              <w:t xml:space="preserve"> prevede </w:t>
            </w:r>
            <w:proofErr w:type="spellStart"/>
            <w:r w:rsidRPr="000C6318">
              <w:rPr>
                <w:rFonts w:ascii="Trebuchet MS" w:hAnsi="Trebuchet MS"/>
                <w:sz w:val="22"/>
                <w:szCs w:val="22"/>
                <w:lang w:val="ro-RO"/>
              </w:rPr>
              <w:t>construcţii</w:t>
            </w:r>
            <w:proofErr w:type="spellEnd"/>
            <w:r w:rsidRPr="000C6318">
              <w:rPr>
                <w:rFonts w:ascii="Trebuchet MS" w:hAnsi="Trebuchet MS"/>
                <w:sz w:val="22"/>
                <w:szCs w:val="22"/>
                <w:lang w:val="ro-RO"/>
              </w:rPr>
              <w:t xml:space="preserve">, si  faptul că acest certificat este completat, semnat </w:t>
            </w:r>
            <w:proofErr w:type="spellStart"/>
            <w:r w:rsidRPr="000C6318">
              <w:rPr>
                <w:rFonts w:ascii="Trebuchet MS" w:hAnsi="Trebuchet MS"/>
                <w:sz w:val="22"/>
                <w:szCs w:val="22"/>
                <w:lang w:val="ro-RO"/>
              </w:rPr>
              <w:t>şi</w:t>
            </w:r>
            <w:proofErr w:type="spellEnd"/>
            <w:r w:rsidRPr="000C6318">
              <w:rPr>
                <w:rFonts w:ascii="Trebuchet MS" w:hAnsi="Trebuchet MS"/>
                <w:sz w:val="22"/>
                <w:szCs w:val="22"/>
                <w:lang w:val="ro-RO"/>
              </w:rPr>
              <w:t xml:space="preserve"> poartă </w:t>
            </w:r>
            <w:proofErr w:type="spellStart"/>
            <w:r w:rsidRPr="000C6318">
              <w:rPr>
                <w:rFonts w:ascii="Trebuchet MS" w:hAnsi="Trebuchet MS"/>
                <w:sz w:val="22"/>
                <w:szCs w:val="22"/>
                <w:lang w:val="ro-RO"/>
              </w:rPr>
              <w:t>ştampila</w:t>
            </w:r>
            <w:proofErr w:type="spellEnd"/>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administraţiei</w:t>
            </w:r>
            <w:proofErr w:type="spellEnd"/>
            <w:r w:rsidRPr="000C6318">
              <w:rPr>
                <w:rFonts w:ascii="Trebuchet MS" w:hAnsi="Trebuchet MS"/>
                <w:sz w:val="22"/>
                <w:szCs w:val="22"/>
                <w:lang w:val="ro-RO"/>
              </w:rPr>
              <w:t xml:space="preserve"> care l-a eliberat.</w:t>
            </w:r>
          </w:p>
          <w:p w:rsidR="009B1128" w:rsidRPr="000C6318" w:rsidRDefault="009B1128" w:rsidP="009B1128">
            <w:pPr>
              <w:spacing w:after="0" w:line="240" w:lineRule="auto"/>
              <w:jc w:val="center"/>
              <w:rPr>
                <w:rFonts w:ascii="Trebuchet MS" w:eastAsia="Times New Roman" w:hAnsi="Trebuchet MS" w:cs="Trebuchet MS"/>
                <w:b/>
                <w:lang w:eastAsia="fr-FR"/>
              </w:rPr>
            </w:pPr>
          </w:p>
        </w:tc>
      </w:tr>
      <w:tr w:rsidR="0097056A" w:rsidTr="000C6318">
        <w:trPr>
          <w:trHeight w:val="1664"/>
        </w:trPr>
        <w:tc>
          <w:tcPr>
            <w:tcW w:w="5135" w:type="dxa"/>
            <w:tcBorders>
              <w:top w:val="single" w:sz="4" w:space="0" w:color="538135"/>
              <w:left w:val="single" w:sz="4" w:space="0" w:color="538135"/>
            </w:tcBorders>
            <w:shd w:val="clear" w:color="auto" w:fill="auto"/>
          </w:tcPr>
          <w:p w:rsidR="0097056A" w:rsidRPr="000C6318" w:rsidRDefault="0097056A" w:rsidP="0097056A">
            <w:pPr>
              <w:suppressAutoHyphens/>
              <w:snapToGrid w:val="0"/>
              <w:spacing w:after="0" w:line="240" w:lineRule="auto"/>
              <w:rPr>
                <w:rFonts w:ascii="Trebuchet MS" w:eastAsia="Times New Roman" w:hAnsi="Trebuchet MS"/>
                <w:b/>
                <w:bCs/>
                <w:lang w:eastAsia="fr-FR"/>
              </w:rPr>
            </w:pPr>
            <w:r w:rsidRPr="000C6318">
              <w:rPr>
                <w:rFonts w:ascii="Trebuchet MS" w:eastAsia="Times New Roman" w:hAnsi="Trebuchet MS"/>
                <w:b/>
                <w:bCs/>
                <w:lang w:eastAsia="fr-FR"/>
              </w:rPr>
              <w:t>3</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3.1Pentru comune și ADI:</w:t>
            </w:r>
          </w:p>
          <w:p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Inventarul bunurilor ce </w:t>
            </w:r>
            <w:proofErr w:type="spellStart"/>
            <w:r w:rsidRPr="000C6318">
              <w:rPr>
                <w:rFonts w:ascii="Trebuchet MS" w:hAnsi="Trebuchet MS"/>
                <w:bCs/>
              </w:rPr>
              <w:t>aparţin</w:t>
            </w:r>
            <w:proofErr w:type="spellEnd"/>
            <w:r w:rsidRPr="000C6318">
              <w:rPr>
                <w:rFonts w:ascii="Trebuchet MS" w:hAnsi="Trebuchet MS"/>
                <w:bCs/>
              </w:rPr>
              <w:t xml:space="preserve"> domeniului public al comunei/comunelor, întocmit conform </w:t>
            </w:r>
            <w:proofErr w:type="spellStart"/>
            <w:r w:rsidRPr="000C6318">
              <w:rPr>
                <w:rFonts w:ascii="Trebuchet MS" w:hAnsi="Trebuchet MS"/>
                <w:bCs/>
              </w:rPr>
              <w:t>legislaţiei</w:t>
            </w:r>
            <w:proofErr w:type="spellEnd"/>
            <w:r w:rsidRPr="000C6318">
              <w:rPr>
                <w:rFonts w:ascii="Trebuchet MS" w:hAnsi="Trebuchet MS"/>
                <w:bCs/>
              </w:rPr>
              <w:t xml:space="preserve"> în vigoare privind proprietatea publică </w:t>
            </w:r>
            <w:proofErr w:type="spellStart"/>
            <w:r w:rsidRPr="000C6318">
              <w:rPr>
                <w:rFonts w:ascii="Trebuchet MS" w:hAnsi="Trebuchet MS"/>
                <w:bCs/>
              </w:rPr>
              <w:t>şi</w:t>
            </w:r>
            <w:proofErr w:type="spellEnd"/>
            <w:r w:rsidRPr="000C6318">
              <w:rPr>
                <w:rFonts w:ascii="Trebuchet MS" w:hAnsi="Trebuchet MS"/>
                <w:bCs/>
              </w:rPr>
              <w:t xml:space="preserve"> regimul juridic al acesteia, atestat prin Hotărâre a Guvernului </w:t>
            </w:r>
            <w:proofErr w:type="spellStart"/>
            <w:r w:rsidRPr="000C6318">
              <w:rPr>
                <w:rFonts w:ascii="Trebuchet MS" w:hAnsi="Trebuchet MS"/>
                <w:bCs/>
              </w:rPr>
              <w:t>şi</w:t>
            </w:r>
            <w:proofErr w:type="spellEnd"/>
            <w:r w:rsidRPr="000C6318">
              <w:rPr>
                <w:rFonts w:ascii="Trebuchet MS" w:hAnsi="Trebuchet MS"/>
                <w:bCs/>
              </w:rPr>
              <w:t xml:space="preserve"> publicat în Monitorul Oficial al României.</w:t>
            </w:r>
          </w:p>
          <w:p w:rsidR="0097056A" w:rsidRPr="000C6318" w:rsidRDefault="0097056A" w:rsidP="009B1128">
            <w:pPr>
              <w:spacing w:after="0" w:line="240" w:lineRule="auto"/>
              <w:ind w:left="360"/>
              <w:rPr>
                <w:rFonts w:ascii="Trebuchet MS" w:hAnsi="Trebuchet MS"/>
              </w:rPr>
            </w:pPr>
            <w:r w:rsidRPr="000C6318">
              <w:rPr>
                <w:rFonts w:ascii="Trebuchet MS" w:eastAsia="Times New Roman" w:hAnsi="Trebuchet MS" w:cs="Trebuchet MS"/>
                <w:bCs/>
                <w:lang w:eastAsia="fr-FR"/>
              </w:rPr>
              <w:t>și</w:t>
            </w:r>
          </w:p>
        </w:tc>
        <w:tc>
          <w:tcPr>
            <w:tcW w:w="5310" w:type="dxa"/>
            <w:tcBorders>
              <w:top w:val="single" w:sz="4" w:space="0" w:color="538135"/>
              <w:left w:val="single" w:sz="4" w:space="0" w:color="538135"/>
              <w:right w:val="single" w:sz="4" w:space="0" w:color="538135"/>
            </w:tcBorders>
            <w:shd w:val="clear" w:color="auto" w:fill="auto"/>
          </w:tcPr>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1.</w:t>
            </w:r>
            <w:r w:rsidRPr="000C6318">
              <w:rPr>
                <w:rFonts w:ascii="Trebuchet MS" w:hAnsi="Trebuchet MS"/>
                <w:color w:val="000000"/>
              </w:rPr>
              <w:t xml:space="preserve"> </w:t>
            </w:r>
            <w:r w:rsidRPr="000C6318">
              <w:rPr>
                <w:rFonts w:ascii="Trebuchet MS" w:hAnsi="Trebuchet MS"/>
              </w:rPr>
              <w:t xml:space="preserve">Expertul verifica </w:t>
            </w:r>
            <w:r w:rsidRPr="000C6318">
              <w:rPr>
                <w:rFonts w:ascii="Trebuchet MS" w:hAnsi="Trebuchet MS"/>
                <w:color w:val="000000"/>
              </w:rPr>
              <w:t xml:space="preserve">dacă </w:t>
            </w:r>
            <w:proofErr w:type="spellStart"/>
            <w:r w:rsidRPr="000C6318">
              <w:rPr>
                <w:rFonts w:ascii="Trebuchet MS" w:hAnsi="Trebuchet MS"/>
                <w:color w:val="000000"/>
              </w:rPr>
              <w:t>informaţiile</w:t>
            </w:r>
            <w:proofErr w:type="spellEnd"/>
            <w:r w:rsidRPr="000C6318">
              <w:rPr>
                <w:rFonts w:ascii="Trebuchet MS" w:hAnsi="Trebuchet MS"/>
                <w:color w:val="000000"/>
              </w:rPr>
              <w:t xml:space="preserve"> prezentate în documentul 3 confirmă faptul că terenul / clădirea pe care/asupra </w:t>
            </w:r>
            <w:proofErr w:type="spellStart"/>
            <w:r w:rsidRPr="000C6318">
              <w:rPr>
                <w:rFonts w:ascii="Trebuchet MS" w:hAnsi="Trebuchet MS"/>
                <w:color w:val="000000"/>
              </w:rPr>
              <w:t>careia</w:t>
            </w:r>
            <w:proofErr w:type="spellEnd"/>
            <w:r w:rsidRPr="000C6318">
              <w:rPr>
                <w:rFonts w:ascii="Trebuchet MS" w:hAnsi="Trebuchet MS"/>
                <w:color w:val="000000"/>
              </w:rPr>
              <w:t xml:space="preserve"> se execută lucrarea este în proprietate publică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există acordul / avizul </w:t>
            </w:r>
            <w:proofErr w:type="spellStart"/>
            <w:r w:rsidRPr="000C6318">
              <w:rPr>
                <w:rFonts w:ascii="Trebuchet MS" w:hAnsi="Trebuchet MS"/>
                <w:color w:val="000000"/>
              </w:rPr>
              <w:t>autorităţii</w:t>
            </w:r>
            <w:proofErr w:type="spellEnd"/>
            <w:r w:rsidRPr="000C6318">
              <w:rPr>
                <w:rFonts w:ascii="Trebuchet MS" w:hAnsi="Trebuchet MS"/>
                <w:color w:val="000000"/>
              </w:rPr>
              <w:t xml:space="preserve"> </w:t>
            </w:r>
            <w:proofErr w:type="spellStart"/>
            <w:r w:rsidRPr="000C6318">
              <w:rPr>
                <w:rFonts w:ascii="Trebuchet MS" w:hAnsi="Trebuchet MS"/>
                <w:color w:val="000000"/>
              </w:rPr>
              <w:t>deţinătoare</w:t>
            </w:r>
            <w:proofErr w:type="spellEnd"/>
            <w:r w:rsidRPr="000C6318">
              <w:rPr>
                <w:rFonts w:ascii="Trebuchet MS" w:hAnsi="Trebuchet MS"/>
                <w:color w:val="000000"/>
              </w:rPr>
              <w:t>, dacă este cazul.</w:t>
            </w:r>
          </w:p>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 xml:space="preserve">2.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fie a actelor care dovedesc proprietatea asupra clădirii / terenului pe care se va realiza </w:t>
            </w:r>
            <w:proofErr w:type="spellStart"/>
            <w:r w:rsidRPr="000C6318">
              <w:rPr>
                <w:rFonts w:ascii="Trebuchet MS" w:hAnsi="Trebuchet MS"/>
                <w:color w:val="000000"/>
              </w:rPr>
              <w:t>investiţia</w:t>
            </w:r>
            <w:proofErr w:type="spellEnd"/>
            <w:r w:rsidRPr="000C6318">
              <w:rPr>
                <w:rFonts w:ascii="Trebuchet MS" w:hAnsi="Trebuchet MS"/>
                <w:color w:val="000000"/>
              </w:rPr>
              <w:t>, fie a contractului de concesiune a acestora.</w:t>
            </w:r>
          </w:p>
          <w:p w:rsidR="0097056A" w:rsidRPr="000C6318" w:rsidRDefault="0097056A" w:rsidP="0097056A">
            <w:pPr>
              <w:spacing w:before="20" w:after="20"/>
              <w:jc w:val="both"/>
              <w:rPr>
                <w:rFonts w:ascii="Trebuchet MS" w:hAnsi="Trebuchet MS"/>
                <w:color w:val="000000"/>
              </w:rPr>
            </w:pPr>
            <w:r w:rsidRPr="000C6318">
              <w:rPr>
                <w:rFonts w:ascii="Trebuchet MS" w:hAnsi="Trebuchet MS"/>
                <w:color w:val="000000"/>
              </w:rPr>
              <w:t xml:space="preserve">        Pentru contractele de concesiune se verifică dacă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poarta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le-a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că au fost emise pe numele solicitantului. </w:t>
            </w:r>
          </w:p>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3</w:t>
            </w:r>
            <w:r w:rsidRPr="000C6318">
              <w:rPr>
                <w:rFonts w:ascii="Trebuchet MS" w:hAnsi="Trebuchet MS"/>
                <w:color w:val="000000"/>
              </w:rPr>
              <w:t xml:space="preserve">.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a actului de proprietate / documentului încheiat la notariat care atestă dreptul de administrare asupra obiectivului care se va restaura, consolida, conserva.</w:t>
            </w:r>
          </w:p>
        </w:tc>
      </w:tr>
      <w:tr w:rsidR="0097056A" w:rsidTr="000C6318">
        <w:trPr>
          <w:trHeight w:val="7605"/>
        </w:trPr>
        <w:tc>
          <w:tcPr>
            <w:tcW w:w="5135" w:type="dxa"/>
            <w:tcBorders>
              <w:left w:val="single" w:sz="4" w:space="0" w:color="538135"/>
              <w:bottom w:val="single" w:sz="4" w:space="0" w:color="auto"/>
            </w:tcBorders>
            <w:shd w:val="clear" w:color="auto" w:fill="auto"/>
          </w:tcPr>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lastRenderedPageBreak/>
              <w:t xml:space="preserve">3.2.Hotărârea Consiliului Local privind aprobarea modificărilor </w:t>
            </w:r>
            <w:proofErr w:type="spellStart"/>
            <w:r w:rsidRPr="000C6318">
              <w:rPr>
                <w:rFonts w:ascii="Trebuchet MS" w:hAnsi="Trebuchet MS"/>
                <w:bCs/>
              </w:rPr>
              <w:t>şi</w:t>
            </w:r>
            <w:proofErr w:type="spellEnd"/>
            <w:r w:rsidRPr="000C6318">
              <w:rPr>
                <w:rFonts w:ascii="Trebuchet MS" w:hAnsi="Trebuchet MS"/>
                <w:bCs/>
              </w:rPr>
              <w:t xml:space="preserve"> / sau completărilor la inventar în sensul includerii în domeniul public sau detalierii poziției globale existente sau clasificării unor drumuri neclasificate, cu respectarea prevederilor Art. 115 alin (7) din Legea nr. 215/ 2001, republicată, cu modificările </w:t>
            </w:r>
            <w:proofErr w:type="spellStart"/>
            <w:r w:rsidRPr="000C6318">
              <w:rPr>
                <w:rFonts w:ascii="Trebuchet MS" w:hAnsi="Trebuchet MS"/>
                <w:bCs/>
              </w:rPr>
              <w:t>şi</w:t>
            </w:r>
            <w:proofErr w:type="spellEnd"/>
            <w:r w:rsidRPr="000C6318">
              <w:rPr>
                <w:rFonts w:ascii="Trebuchet MS" w:hAnsi="Trebuchet MS"/>
                <w:bCs/>
              </w:rPr>
              <w:t xml:space="preserve"> completările ulterioare, a </w:t>
            </w:r>
            <w:proofErr w:type="spellStart"/>
            <w:r w:rsidRPr="000C6318">
              <w:rPr>
                <w:rFonts w:ascii="Trebuchet MS" w:hAnsi="Trebuchet MS"/>
                <w:bCs/>
              </w:rPr>
              <w:t>administraţiei</w:t>
            </w:r>
            <w:proofErr w:type="spellEnd"/>
            <w:r w:rsidRPr="000C6318">
              <w:rPr>
                <w:rFonts w:ascii="Trebuchet MS" w:hAnsi="Trebuchet MS"/>
                <w:bCs/>
              </w:rPr>
              <w:t xml:space="preserve"> publice locale, adică să fi fost supusă controlului de legalitate al Prefectului, în </w:t>
            </w:r>
            <w:proofErr w:type="spellStart"/>
            <w:r w:rsidRPr="000C6318">
              <w:rPr>
                <w:rFonts w:ascii="Trebuchet MS" w:hAnsi="Trebuchet MS"/>
                <w:bCs/>
              </w:rPr>
              <w:t>condiţiile</w:t>
            </w:r>
            <w:proofErr w:type="spellEnd"/>
            <w:r w:rsidRPr="000C6318">
              <w:rPr>
                <w:rFonts w:ascii="Trebuchet MS" w:hAnsi="Trebuchet MS"/>
                <w:bCs/>
              </w:rPr>
              <w:t xml:space="preserve"> legii</w:t>
            </w:r>
          </w:p>
          <w:p w:rsidR="0097056A" w:rsidRPr="000C6318" w:rsidRDefault="0097056A" w:rsidP="009B1128">
            <w:pPr>
              <w:spacing w:after="0" w:line="240" w:lineRule="auto"/>
              <w:ind w:firstLine="360"/>
              <w:rPr>
                <w:rFonts w:ascii="Trebuchet MS" w:hAnsi="Trebuchet MS"/>
              </w:rPr>
            </w:pPr>
            <w:r w:rsidRPr="000C6318">
              <w:rPr>
                <w:rFonts w:ascii="Trebuchet MS" w:hAnsi="Trebuchet MS"/>
                <w:bCs/>
              </w:rPr>
              <w:t>Și/sau</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 xml:space="preserve">3.3Avizul administratorului terenului </w:t>
            </w:r>
            <w:proofErr w:type="spellStart"/>
            <w:r w:rsidRPr="000C6318">
              <w:rPr>
                <w:rFonts w:ascii="Trebuchet MS" w:hAnsi="Trebuchet MS"/>
                <w:bCs/>
              </w:rPr>
              <w:t>aparţinând</w:t>
            </w:r>
            <w:proofErr w:type="spellEnd"/>
            <w:r w:rsidRPr="000C6318">
              <w:rPr>
                <w:rFonts w:ascii="Trebuchet MS" w:hAnsi="Trebuchet MS"/>
                <w:bCs/>
              </w:rPr>
              <w:t xml:space="preserve"> domeniului public, altul </w:t>
            </w:r>
            <w:proofErr w:type="spellStart"/>
            <w:r w:rsidRPr="000C6318">
              <w:rPr>
                <w:rFonts w:ascii="Trebuchet MS" w:hAnsi="Trebuchet MS"/>
                <w:bCs/>
              </w:rPr>
              <w:t>decat</w:t>
            </w:r>
            <w:proofErr w:type="spellEnd"/>
            <w:r w:rsidRPr="000C6318">
              <w:rPr>
                <w:rFonts w:ascii="Trebuchet MS" w:hAnsi="Trebuchet MS"/>
                <w:bCs/>
              </w:rPr>
              <w:t xml:space="preserve"> cel administrat de </w:t>
            </w:r>
            <w:proofErr w:type="spellStart"/>
            <w:r w:rsidRPr="000C6318">
              <w:rPr>
                <w:rFonts w:ascii="Trebuchet MS" w:hAnsi="Trebuchet MS"/>
                <w:bCs/>
              </w:rPr>
              <w:t>primarie</w:t>
            </w:r>
            <w:proofErr w:type="spellEnd"/>
            <w:r w:rsidRPr="000C6318">
              <w:rPr>
                <w:rFonts w:ascii="Trebuchet MS" w:hAnsi="Trebuchet MS"/>
                <w:bCs/>
              </w:rPr>
              <w:t xml:space="preserve"> (dacă este cazul)</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3.4Pentru ONG-</w:t>
            </w:r>
            <w:proofErr w:type="spellStart"/>
            <w:r w:rsidRPr="000C6318">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sidRPr="000C6318">
              <w:rPr>
                <w:rFonts w:ascii="Trebuchet MS" w:hAnsi="Trebuchet MS"/>
                <w:bCs/>
              </w:rPr>
              <w:t xml:space="preserve"> Instituții de cult și </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p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sidRPr="000C6318">
              <w:rPr>
                <w:rFonts w:ascii="Trebuchet MS" w:hAnsi="Trebuchet MS"/>
                <w:bCs/>
              </w:rPr>
              <w:t>finanţare</w:t>
            </w:r>
            <w:proofErr w:type="spellEnd"/>
            <w:r w:rsidRPr="000C6318">
              <w:rPr>
                <w:rFonts w:ascii="Trebuchet MS" w:hAnsi="Trebuchet MS"/>
                <w:bCs/>
              </w:rPr>
              <w:t>;</w:t>
            </w:r>
          </w:p>
        </w:tc>
        <w:tc>
          <w:tcPr>
            <w:tcW w:w="5310" w:type="dxa"/>
            <w:tcBorders>
              <w:left w:val="single" w:sz="4" w:space="0" w:color="538135"/>
              <w:bottom w:val="single" w:sz="4" w:space="0" w:color="auto"/>
              <w:right w:val="single" w:sz="4" w:space="0" w:color="538135"/>
            </w:tcBorders>
            <w:shd w:val="clear" w:color="auto" w:fill="auto"/>
          </w:tcPr>
          <w:p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rsidTr="000C6318">
        <w:trPr>
          <w:trHeight w:val="3240"/>
        </w:trPr>
        <w:tc>
          <w:tcPr>
            <w:tcW w:w="5135" w:type="dxa"/>
            <w:tcBorders>
              <w:left w:val="single" w:sz="4" w:space="0" w:color="538135"/>
              <w:bottom w:val="single" w:sz="4" w:space="0" w:color="538135"/>
            </w:tcBorders>
            <w:shd w:val="clear" w:color="auto" w:fill="auto"/>
          </w:tcPr>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 </w:t>
            </w:r>
            <w:r w:rsidRPr="000C6318">
              <w:rPr>
                <w:rFonts w:ascii="Trebuchet MS" w:eastAsia="Times New Roman" w:hAnsi="Trebuchet MS" w:cs="Arial"/>
                <w:lang w:val="en-US"/>
              </w:rPr>
              <w:t xml:space="preserve">Document care </w:t>
            </w:r>
            <w:proofErr w:type="spellStart"/>
            <w:r w:rsidRPr="000C6318">
              <w:rPr>
                <w:rFonts w:ascii="Trebuchet MS" w:eastAsia="Times New Roman" w:hAnsi="Trebuchet MS" w:cs="Arial"/>
                <w:lang w:val="en-US"/>
              </w:rPr>
              <w:t>să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ateste</w:t>
            </w:r>
            <w:proofErr w:type="spellEnd"/>
            <w:r w:rsidRPr="000C6318">
              <w:rPr>
                <w:rFonts w:ascii="Trebuchet MS" w:eastAsia="Times New Roman" w:hAnsi="Trebuchet MS" w:cs="Arial"/>
                <w:lang w:val="en-US"/>
              </w:rPr>
              <w:t xml:space="preserve"> ca </w:t>
            </w:r>
            <w:proofErr w:type="spellStart"/>
            <w:r w:rsidRPr="000C6318">
              <w:rPr>
                <w:rFonts w:ascii="Trebuchet MS" w:eastAsia="Times New Roman" w:hAnsi="Trebuchet MS" w:cs="Arial"/>
                <w:lang w:val="en-US"/>
              </w:rPr>
              <w:t>solicitantul</w:t>
            </w:r>
            <w:proofErr w:type="spellEnd"/>
            <w:r w:rsidRPr="000C6318">
              <w:rPr>
                <w:rFonts w:ascii="Trebuchet MS" w:eastAsia="Times New Roman" w:hAnsi="Trebuchet MS" w:cs="Arial"/>
                <w:lang w:val="en-US"/>
              </w:rPr>
              <w:t xml:space="preserve"> a </w:t>
            </w:r>
            <w:proofErr w:type="spellStart"/>
            <w:r w:rsidRPr="000C6318">
              <w:rPr>
                <w:rFonts w:ascii="Trebuchet MS" w:eastAsia="Times New Roman" w:hAnsi="Trebuchet MS" w:cs="Arial"/>
                <w:lang w:val="en-US"/>
              </w:rPr>
              <w:t>depus</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documentaţia</w:t>
            </w:r>
            <w:proofErr w:type="spellEnd"/>
            <w:r w:rsidRPr="000C6318">
              <w:rPr>
                <w:rFonts w:ascii="Trebuchet MS" w:eastAsia="Times New Roman" w:hAnsi="Trebuchet MS" w:cs="Arial"/>
                <w:lang w:val="en-US"/>
              </w:rPr>
              <w:t xml:space="preserve"> la ANPM:</w:t>
            </w:r>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4.1 </w:t>
            </w:r>
            <w:proofErr w:type="spellStart"/>
            <w:r w:rsidRPr="000C6318">
              <w:rPr>
                <w:rFonts w:ascii="Trebuchet MS" w:eastAsia="Times New Roman" w:hAnsi="Trebuchet MS" w:cs="Arial"/>
                <w:lang w:val="en-US"/>
              </w:rPr>
              <w:t>Clasarea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notificării</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sau</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4.2 </w:t>
            </w:r>
            <w:proofErr w:type="spellStart"/>
            <w:r w:rsidRPr="000C6318">
              <w:rPr>
                <w:rFonts w:ascii="Trebuchet MS" w:eastAsia="Times New Roman" w:hAnsi="Trebuchet MS" w:cs="Arial"/>
                <w:lang w:val="en-US"/>
              </w:rPr>
              <w:t>Decizia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etapei</w:t>
            </w:r>
            <w:proofErr w:type="spellEnd"/>
            <w:r w:rsidRPr="000C6318">
              <w:rPr>
                <w:rFonts w:ascii="Trebuchet MS" w:eastAsia="Times New Roman" w:hAnsi="Trebuchet MS" w:cs="Arial"/>
                <w:lang w:val="en-US"/>
              </w:rPr>
              <w:t xml:space="preserve"> de </w:t>
            </w:r>
            <w:proofErr w:type="spellStart"/>
            <w:r w:rsidRPr="000C6318">
              <w:rPr>
                <w:rFonts w:ascii="Trebuchet MS" w:eastAsia="Times New Roman" w:hAnsi="Trebuchet MS" w:cs="Arial"/>
                <w:lang w:val="en-US"/>
              </w:rPr>
              <w:t>încadrare</w:t>
            </w:r>
            <w:proofErr w:type="spellEnd"/>
            <w:r w:rsidRPr="000C6318">
              <w:rPr>
                <w:rFonts w:ascii="Trebuchet MS" w:eastAsia="Times New Roman" w:hAnsi="Trebuchet MS" w:cs="Arial"/>
                <w:lang w:val="en-US"/>
              </w:rPr>
              <w:t>, ca document final (</w:t>
            </w:r>
            <w:proofErr w:type="spellStart"/>
            <w:r w:rsidRPr="000C6318">
              <w:rPr>
                <w:rFonts w:ascii="Trebuchet MS" w:eastAsia="Times New Roman" w:hAnsi="Trebuchet MS" w:cs="Arial"/>
                <w:lang w:val="en-US"/>
              </w:rPr>
              <w:t>prin</w:t>
            </w:r>
            <w:proofErr w:type="spellEnd"/>
            <w:r w:rsidRPr="000C6318">
              <w:rPr>
                <w:rFonts w:ascii="Trebuchet MS" w:eastAsia="Times New Roman" w:hAnsi="Trebuchet MS" w:cs="Arial"/>
                <w:lang w:val="en-US"/>
              </w:rPr>
              <w:t xml:space="preserve"> care se </w:t>
            </w:r>
            <w:proofErr w:type="spellStart"/>
            <w:r w:rsidRPr="000C6318">
              <w:rPr>
                <w:rFonts w:ascii="Trebuchet MS" w:eastAsia="Times New Roman" w:hAnsi="Trebuchet MS" w:cs="Arial"/>
                <w:lang w:val="en-US"/>
              </w:rPr>
              <w:t>precizează</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că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proiectul</w:t>
            </w:r>
            <w:proofErr w:type="spellEnd"/>
            <w:r w:rsidRPr="000C6318">
              <w:rPr>
                <w:rFonts w:ascii="Trebuchet MS" w:eastAsia="Times New Roman" w:hAnsi="Trebuchet MS" w:cs="Arial"/>
                <w:lang w:val="en-US"/>
              </w:rPr>
              <w:t xml:space="preserve"> nu se </w:t>
            </w:r>
            <w:proofErr w:type="spellStart"/>
            <w:r w:rsidRPr="000C6318">
              <w:rPr>
                <w:rFonts w:ascii="Trebuchet MS" w:eastAsia="Times New Roman" w:hAnsi="Trebuchet MS" w:cs="Arial"/>
                <w:lang w:val="en-US"/>
              </w:rPr>
              <w:t>supune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şi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nici</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adecvate</w:t>
            </w:r>
            <w:proofErr w:type="spellEnd"/>
            <w:r w:rsidRPr="000C6318">
              <w:rPr>
                <w:rFonts w:ascii="Trebuchet MS" w:eastAsia="Times New Roman" w:hAnsi="Trebuchet MS" w:cs="Arial"/>
                <w:lang w:val="en-US"/>
              </w:rPr>
              <w:t>)</w:t>
            </w:r>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sau</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4.3 </w:t>
            </w:r>
            <w:r w:rsidRPr="000C6318">
              <w:rPr>
                <w:rFonts w:ascii="Trebuchet MS" w:eastAsia="Times New Roman" w:hAnsi="Trebuchet MS" w:cs="Arial"/>
                <w:lang w:val="en-US"/>
              </w:rPr>
              <w:t xml:space="preserve">Acord de </w:t>
            </w:r>
            <w:proofErr w:type="spellStart"/>
            <w:r w:rsidRPr="000C6318">
              <w:rPr>
                <w:rFonts w:ascii="Trebuchet MS" w:eastAsia="Times New Roman" w:hAnsi="Trebuchet MS" w:cs="Arial"/>
                <w:lang w:val="en-US"/>
              </w:rPr>
              <w:t>mediu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care se </w:t>
            </w:r>
            <w:proofErr w:type="spellStart"/>
            <w:r w:rsidRPr="000C6318">
              <w:rPr>
                <w:rFonts w:ascii="Trebuchet MS" w:eastAsia="Times New Roman" w:hAnsi="Trebuchet MS" w:cs="Arial"/>
                <w:lang w:val="en-US"/>
              </w:rPr>
              <w:t>impune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preconizat</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sau</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4.4 </w:t>
            </w:r>
            <w:r w:rsidRPr="000C6318">
              <w:rPr>
                <w:rFonts w:ascii="Trebuchet MS" w:eastAsia="Times New Roman" w:hAnsi="Trebuchet MS" w:cs="Arial"/>
                <w:lang w:val="en-US"/>
              </w:rPr>
              <w:t xml:space="preserve">Acord de </w:t>
            </w:r>
            <w:proofErr w:type="spellStart"/>
            <w:r w:rsidRPr="000C6318">
              <w:rPr>
                <w:rFonts w:ascii="Trebuchet MS" w:eastAsia="Times New Roman" w:hAnsi="Trebuchet MS" w:cs="Arial"/>
                <w:lang w:val="en-US"/>
              </w:rPr>
              <w:t>mediu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și</w:t>
            </w:r>
            <w:proofErr w:type="spellEnd"/>
            <w:r w:rsidRPr="000C6318">
              <w:rPr>
                <w:rFonts w:ascii="Trebuchet MS" w:eastAsia="Times New Roman" w:hAnsi="Trebuchet MS" w:cs="Arial"/>
                <w:lang w:val="en-US"/>
              </w:rPr>
              <w:t xml:space="preserve"> de</w:t>
            </w:r>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dacă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este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w:t>
            </w:r>
          </w:p>
          <w:p w:rsidR="0097056A" w:rsidRPr="000C6318" w:rsidRDefault="0097056A" w:rsidP="00646F38">
            <w:pPr>
              <w:autoSpaceDE w:val="0"/>
              <w:autoSpaceDN w:val="0"/>
              <w:adjustRightInd w:val="0"/>
              <w:spacing w:after="0" w:line="240" w:lineRule="auto"/>
              <w:rPr>
                <w:rFonts w:ascii="Trebuchet MS" w:hAnsi="Trebuchet MS"/>
              </w:rPr>
            </w:pPr>
            <w:r w:rsidRPr="000C6318">
              <w:rPr>
                <w:rFonts w:ascii="Trebuchet MS" w:eastAsia="Times New Roman" w:hAnsi="Trebuchet MS" w:cs="Arial"/>
                <w:b/>
                <w:bCs/>
                <w:lang w:val="en-US"/>
              </w:rPr>
              <w:t xml:space="preserve">4.5 </w:t>
            </w:r>
            <w:proofErr w:type="spellStart"/>
            <w:r w:rsidRPr="000C6318">
              <w:rPr>
                <w:rFonts w:ascii="Trebuchet MS" w:eastAsia="Times New Roman" w:hAnsi="Trebuchet MS" w:cs="Arial"/>
                <w:lang w:val="en-US"/>
              </w:rPr>
              <w:t>Aviz</w:t>
            </w:r>
            <w:proofErr w:type="spellEnd"/>
            <w:r w:rsidRPr="000C6318">
              <w:rPr>
                <w:rFonts w:ascii="Trebuchet MS" w:eastAsia="Times New Roman" w:hAnsi="Trebuchet MS" w:cs="Arial"/>
                <w:lang w:val="en-US"/>
              </w:rPr>
              <w:t xml:space="preserve"> Natura 2000 </w:t>
            </w:r>
            <w:proofErr w:type="spellStart"/>
            <w:r w:rsidRPr="000C6318">
              <w:rPr>
                <w:rFonts w:ascii="Trebuchet MS" w:eastAsia="Times New Roman" w:hAnsi="Trebuchet MS" w:cs="Arial"/>
                <w:lang w:val="en-US"/>
              </w:rPr>
              <w:t>pentru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proiectele</w:t>
            </w:r>
            <w:proofErr w:type="spellEnd"/>
            <w:r w:rsidRPr="000C6318">
              <w:rPr>
                <w:rFonts w:ascii="Trebuchet MS" w:eastAsia="Times New Roman" w:hAnsi="Trebuchet MS" w:cs="Arial"/>
                <w:lang w:val="en-US"/>
              </w:rPr>
              <w:t xml:space="preserve"> care </w:t>
            </w:r>
            <w:proofErr w:type="spellStart"/>
            <w:r w:rsidRPr="000C6318">
              <w:rPr>
                <w:rFonts w:ascii="Trebuchet MS" w:eastAsia="Times New Roman" w:hAnsi="Trebuchet MS" w:cs="Arial"/>
                <w:lang w:val="en-US"/>
              </w:rPr>
              <w:t>impun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doar</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adecvată</w:t>
            </w:r>
            <w:proofErr w:type="spellEnd"/>
            <w:r w:rsidRPr="000C6318">
              <w:rPr>
                <w:rFonts w:ascii="Trebuchet MS" w:eastAsia="Times New Roman" w:hAnsi="Trebuchet MS" w:cs="Arial"/>
                <w:lang w:val="en-US"/>
              </w:rPr>
              <w:t>.</w:t>
            </w:r>
          </w:p>
        </w:tc>
        <w:tc>
          <w:tcPr>
            <w:tcW w:w="5310" w:type="dxa"/>
            <w:tcBorders>
              <w:left w:val="single" w:sz="4" w:space="0" w:color="538135"/>
              <w:bottom w:val="single" w:sz="4" w:space="0" w:color="538135"/>
              <w:right w:val="single" w:sz="4" w:space="0" w:color="538135"/>
            </w:tcBorders>
            <w:shd w:val="clear" w:color="auto" w:fill="auto"/>
          </w:tcPr>
          <w:p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rsidTr="000C6318">
        <w:trPr>
          <w:trHeight w:val="493"/>
        </w:trPr>
        <w:tc>
          <w:tcPr>
            <w:tcW w:w="5135" w:type="dxa"/>
            <w:tcBorders>
              <w:left w:val="single" w:sz="4" w:space="0" w:color="538135"/>
              <w:bottom w:val="single" w:sz="4" w:space="0" w:color="538135"/>
            </w:tcBorders>
            <w:shd w:val="clear" w:color="auto" w:fill="auto"/>
          </w:tcPr>
          <w:p w:rsidR="0097056A" w:rsidRPr="000C6318" w:rsidRDefault="0097056A" w:rsidP="009B1128">
            <w:pPr>
              <w:autoSpaceDE w:val="0"/>
              <w:autoSpaceDN w:val="0"/>
              <w:adjustRightInd w:val="0"/>
              <w:spacing w:after="0" w:line="240" w:lineRule="auto"/>
              <w:rPr>
                <w:rFonts w:ascii="Trebuchet MS" w:eastAsia="Times New Roman" w:hAnsi="Trebuchet MS" w:cs="Arial"/>
                <w:bCs/>
                <w:lang w:val="en-US"/>
              </w:rPr>
            </w:pPr>
            <w:r w:rsidRPr="000C6318">
              <w:rPr>
                <w:rFonts w:ascii="Trebuchet MS" w:eastAsia="Times New Roman" w:hAnsi="Trebuchet MS" w:cs="Arial"/>
                <w:bCs/>
                <w:lang w:val="en-US"/>
              </w:rPr>
              <w:t xml:space="preserve">5.Avizul de </w:t>
            </w:r>
            <w:proofErr w:type="spellStart"/>
            <w:r w:rsidRPr="000C6318">
              <w:rPr>
                <w:rFonts w:ascii="Trebuchet MS" w:eastAsia="Times New Roman" w:hAnsi="Trebuchet MS" w:cs="Arial"/>
                <w:bCs/>
                <w:lang w:val="en-US"/>
              </w:rPr>
              <w:t>conformitate</w:t>
            </w:r>
            <w:proofErr w:type="spellEnd"/>
            <w:r w:rsidRPr="000C6318">
              <w:rPr>
                <w:rFonts w:ascii="Trebuchet MS" w:eastAsia="Times New Roman" w:hAnsi="Trebuchet MS" w:cs="Arial"/>
                <w:bCs/>
                <w:lang w:val="en-US"/>
              </w:rPr>
              <w:t xml:space="preserve"> al </w:t>
            </w:r>
            <w:proofErr w:type="spellStart"/>
            <w:r w:rsidRPr="000C6318">
              <w:rPr>
                <w:rFonts w:ascii="Trebuchet MS" w:eastAsia="Times New Roman" w:hAnsi="Trebuchet MS" w:cs="Arial"/>
                <w:bCs/>
                <w:lang w:val="en-US"/>
              </w:rPr>
              <w:t>operatorului</w:t>
            </w:r>
            <w:proofErr w:type="spellEnd"/>
            <w:r w:rsidRPr="000C6318">
              <w:rPr>
                <w:rFonts w:ascii="Trebuchet MS" w:eastAsia="Times New Roman" w:hAnsi="Trebuchet MS" w:cs="Arial"/>
                <w:bCs/>
                <w:lang w:val="en-US"/>
              </w:rPr>
              <w:t xml:space="preserve"> regional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7056A" w:rsidRPr="000C6318" w:rsidRDefault="009D537F" w:rsidP="0097056A">
            <w:pPr>
              <w:spacing w:after="0" w:line="240" w:lineRule="auto"/>
              <w:jc w:val="center"/>
              <w:rPr>
                <w:rFonts w:ascii="Trebuchet MS" w:eastAsia="Times New Roman" w:hAnsi="Trebuchet MS" w:cs="Trebuchet MS"/>
                <w:lang w:eastAsia="fr-FR"/>
              </w:rPr>
            </w:pPr>
            <w:r w:rsidRPr="000C6318">
              <w:rPr>
                <w:rFonts w:ascii="Trebuchet MS" w:eastAsia="Wingdings" w:hAnsi="Trebuchet MS" w:cs="Wingdings"/>
                <w:lang w:eastAsia="fr-FR"/>
              </w:rPr>
              <w:t xml:space="preserve">Expertul verifica prezenta acestui document pentru proiectele care </w:t>
            </w:r>
            <w:proofErr w:type="spellStart"/>
            <w:r w:rsidRPr="000C6318">
              <w:rPr>
                <w:rFonts w:ascii="Trebuchet MS" w:eastAsia="Wingdings" w:hAnsi="Trebuchet MS" w:cs="Wingdings"/>
                <w:lang w:eastAsia="fr-FR"/>
              </w:rPr>
              <w:t>vizeaza</w:t>
            </w:r>
            <w:proofErr w:type="spellEnd"/>
            <w:r w:rsidRPr="000C6318">
              <w:rPr>
                <w:rFonts w:ascii="Trebuchet MS" w:eastAsia="Wingdings" w:hAnsi="Trebuchet MS" w:cs="Wingdings"/>
                <w:lang w:eastAsia="fr-FR"/>
              </w:rPr>
              <w:t xml:space="preserve"> </w:t>
            </w:r>
            <w:proofErr w:type="spellStart"/>
            <w:r w:rsidRPr="000C6318">
              <w:rPr>
                <w:rFonts w:ascii="Trebuchet MS" w:eastAsia="Wingdings" w:hAnsi="Trebuchet MS" w:cs="Wingdings"/>
                <w:lang w:eastAsia="fr-FR"/>
              </w:rPr>
              <w:t>retele</w:t>
            </w:r>
            <w:proofErr w:type="spellEnd"/>
            <w:r w:rsidRPr="000C6318">
              <w:rPr>
                <w:rFonts w:ascii="Trebuchet MS" w:eastAsia="Wingdings" w:hAnsi="Trebuchet MS" w:cs="Wingdings"/>
                <w:lang w:eastAsia="fr-FR"/>
              </w:rPr>
              <w:t xml:space="preserve"> de apa/canalizare, daca este cazul</w:t>
            </w:r>
          </w:p>
        </w:tc>
      </w:tr>
      <w:tr w:rsidR="009D537F"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6.Hotărârea Consiliului Local / </w:t>
            </w:r>
            <w:proofErr w:type="spellStart"/>
            <w:r w:rsidRPr="000C6318">
              <w:rPr>
                <w:rFonts w:ascii="Trebuchet MS" w:hAnsi="Trebuchet MS"/>
                <w:bCs/>
              </w:rPr>
              <w:t>Hotarârile</w:t>
            </w:r>
            <w:proofErr w:type="spellEnd"/>
            <w:r w:rsidRPr="000C6318">
              <w:rPr>
                <w:rFonts w:ascii="Trebuchet MS" w:hAnsi="Trebuchet MS"/>
                <w:bCs/>
              </w:rPr>
              <w:t xml:space="preserve"> Consiliului Local în cazul ADI/</w:t>
            </w:r>
            <w:proofErr w:type="spellStart"/>
            <w:r w:rsidRPr="000C6318">
              <w:rPr>
                <w:rFonts w:ascii="Trebuchet MS" w:hAnsi="Trebuchet MS"/>
                <w:bCs/>
              </w:rPr>
              <w:t>Hotararea</w:t>
            </w:r>
            <w:proofErr w:type="spellEnd"/>
            <w:r w:rsidRPr="000C6318">
              <w:rPr>
                <w:rFonts w:ascii="Trebuchet MS" w:hAnsi="Trebuchet MS"/>
                <w:bCs/>
              </w:rPr>
              <w:t xml:space="preserve"> </w:t>
            </w:r>
            <w:proofErr w:type="spellStart"/>
            <w:r w:rsidRPr="000C6318">
              <w:rPr>
                <w:rFonts w:ascii="Trebuchet MS" w:hAnsi="Trebuchet MS"/>
                <w:bCs/>
              </w:rPr>
              <w:t>Adunarii</w:t>
            </w:r>
            <w:proofErr w:type="spellEnd"/>
            <w:r w:rsidRPr="000C6318">
              <w:rPr>
                <w:rFonts w:ascii="Trebuchet MS" w:hAnsi="Trebuchet MS"/>
                <w:bCs/>
              </w:rPr>
              <w:t xml:space="preserve"> Generala în cazul ONG/GAL, </w:t>
            </w:r>
            <w:proofErr w:type="spellStart"/>
            <w:r w:rsidRPr="000C6318">
              <w:rPr>
                <w:rFonts w:ascii="Trebuchet MS" w:hAnsi="Trebuchet MS"/>
                <w:bCs/>
                <w:color w:val="00000A"/>
                <w:highlight w:val="white"/>
              </w:rPr>
              <w:t>Hotârârea</w:t>
            </w:r>
            <w:proofErr w:type="spellEnd"/>
            <w:r w:rsidRPr="000C6318">
              <w:rPr>
                <w:rFonts w:ascii="Trebuchet MS" w:hAnsi="Trebuchet MS"/>
                <w:bCs/>
                <w:color w:val="00000A"/>
                <w:highlight w:val="white"/>
              </w:rPr>
              <w:t xml:space="preserve"> Consiliului Parohial </w:t>
            </w:r>
            <w:r w:rsidRPr="000C6318">
              <w:rPr>
                <w:rFonts w:ascii="Trebuchet MS" w:hAnsi="Trebuchet MS"/>
                <w:bCs/>
              </w:rPr>
              <w:t>pentru implementarea proiectului, cu referire la următoarelor puncte (obligatorii):</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necesitatea, oportunitatea și </w:t>
            </w:r>
            <w:proofErr w:type="spellStart"/>
            <w:r w:rsidRPr="000C6318">
              <w:rPr>
                <w:rFonts w:ascii="Trebuchet MS" w:hAnsi="Trebuchet MS"/>
                <w:bCs/>
              </w:rPr>
              <w:t>potenţialul</w:t>
            </w:r>
            <w:proofErr w:type="spellEnd"/>
            <w:r w:rsidRPr="000C6318">
              <w:rPr>
                <w:rFonts w:ascii="Trebuchet MS" w:hAnsi="Trebuchet MS"/>
                <w:bCs/>
              </w:rPr>
              <w:t xml:space="preserve"> economic al </w:t>
            </w:r>
            <w:proofErr w:type="spellStart"/>
            <w:r w:rsidRPr="000C6318">
              <w:rPr>
                <w:rFonts w:ascii="Trebuchet MS" w:hAnsi="Trebuchet MS"/>
                <w:bCs/>
              </w:rPr>
              <w:t>investiţiei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lastRenderedPageBreak/>
              <w:t xml:space="preserve">lucrările vor fi prevăzute în bugetul/bugetele local/e pentru perioada de realizare a </w:t>
            </w:r>
            <w:proofErr w:type="spellStart"/>
            <w:r w:rsidRPr="000C6318">
              <w:rPr>
                <w:rFonts w:ascii="Trebuchet MS" w:hAnsi="Trebuchet MS"/>
                <w:bCs/>
              </w:rPr>
              <w:t>investiţiei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 suporta cheltuielile de </w:t>
            </w:r>
            <w:proofErr w:type="spellStart"/>
            <w:r w:rsidRPr="000C6318">
              <w:rPr>
                <w:rFonts w:ascii="Trebuchet MS" w:hAnsi="Trebuchet MS"/>
                <w:bCs/>
              </w:rPr>
              <w:t>mentenanta</w:t>
            </w:r>
            <w:proofErr w:type="spellEnd"/>
            <w:r w:rsidRPr="000C6318">
              <w:rPr>
                <w:rFonts w:ascii="Trebuchet MS" w:hAnsi="Trebuchet MS"/>
                <w:bCs/>
              </w:rPr>
              <w:t xml:space="preserve"> a </w:t>
            </w:r>
            <w:proofErr w:type="spellStart"/>
            <w:r w:rsidRPr="000C6318">
              <w:rPr>
                <w:rFonts w:ascii="Trebuchet MS" w:hAnsi="Trebuchet MS"/>
                <w:bCs/>
              </w:rPr>
              <w:t>investiţiei</w:t>
            </w:r>
            <w:proofErr w:type="spellEnd"/>
            <w:r w:rsidRPr="000C6318">
              <w:rPr>
                <w:rFonts w:ascii="Trebuchet MS" w:hAnsi="Trebuchet MS"/>
                <w:bCs/>
              </w:rPr>
              <w:t xml:space="preserve"> pe o perioadă de minimum 5 ani de la data efectuării ultimei </w:t>
            </w:r>
            <w:proofErr w:type="spellStart"/>
            <w:r w:rsidRPr="000C6318">
              <w:rPr>
                <w:rFonts w:ascii="Trebuchet MS" w:hAnsi="Trebuchet MS"/>
                <w:bCs/>
              </w:rPr>
              <w:t>plăţi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numărul de locuitori </w:t>
            </w:r>
            <w:proofErr w:type="spellStart"/>
            <w:r w:rsidRPr="000C6318">
              <w:rPr>
                <w:rFonts w:ascii="Trebuchet MS" w:hAnsi="Trebuchet MS"/>
                <w:bCs/>
              </w:rPr>
              <w:t>deserviţi</w:t>
            </w:r>
            <w:proofErr w:type="spellEnd"/>
            <w:r w:rsidRPr="000C6318">
              <w:rPr>
                <w:rFonts w:ascii="Trebuchet MS" w:hAnsi="Trebuchet MS"/>
                <w:bCs/>
              </w:rPr>
              <w:t xml:space="preserve"> de proiect / utilizatori </w:t>
            </w:r>
            <w:proofErr w:type="spellStart"/>
            <w:r w:rsidRPr="000C6318">
              <w:rPr>
                <w:rFonts w:ascii="Trebuchet MS" w:hAnsi="Trebuchet MS"/>
                <w:bCs/>
              </w:rPr>
              <w:t>direcţi</w:t>
            </w:r>
            <w:proofErr w:type="spellEnd"/>
            <w:r w:rsidRPr="000C6318">
              <w:rPr>
                <w:rFonts w:ascii="Trebuchet MS" w:hAnsi="Trebuchet MS"/>
                <w:bCs/>
              </w:rPr>
              <w:t xml:space="preserve"> (pentru </w:t>
            </w:r>
            <w:proofErr w:type="spellStart"/>
            <w:r w:rsidRPr="000C6318">
              <w:rPr>
                <w:rFonts w:ascii="Trebuchet MS" w:hAnsi="Trebuchet MS"/>
                <w:bCs/>
              </w:rPr>
              <w:t>grădiniţe</w:t>
            </w:r>
            <w:proofErr w:type="spellEnd"/>
            <w:r w:rsidRPr="000C6318">
              <w:rPr>
                <w:rFonts w:ascii="Trebuchet MS" w:hAnsi="Trebuchet MS"/>
                <w:bCs/>
              </w:rPr>
              <w:t xml:space="preserve">, licee / </w:t>
            </w:r>
            <w:proofErr w:type="spellStart"/>
            <w:r w:rsidRPr="000C6318">
              <w:rPr>
                <w:rFonts w:ascii="Trebuchet MS" w:hAnsi="Trebuchet MS"/>
                <w:bCs/>
              </w:rPr>
              <w:t>şcoli</w:t>
            </w:r>
            <w:proofErr w:type="spellEnd"/>
            <w:r w:rsidRPr="000C6318">
              <w:rPr>
                <w:rFonts w:ascii="Trebuchet MS" w:hAnsi="Trebuchet MS"/>
                <w:bCs/>
              </w:rPr>
              <w:t xml:space="preserve"> profesionale, structuri tip „</w:t>
            </w:r>
            <w:proofErr w:type="spellStart"/>
            <w:r w:rsidRPr="000C6318">
              <w:rPr>
                <w:rFonts w:ascii="Trebuchet MS" w:hAnsi="Trebuchet MS"/>
                <w:bCs/>
              </w:rPr>
              <w:t>after-school</w:t>
            </w:r>
            <w:proofErr w:type="spellEnd"/>
            <w:r w:rsidRPr="000C6318">
              <w:rPr>
                <w:rFonts w:ascii="Trebuchet MS" w:hAnsi="Trebuchet MS"/>
                <w:bCs/>
              </w:rPr>
              <w:t xml:space="preserve">”, </w:t>
            </w:r>
            <w:proofErr w:type="spellStart"/>
            <w:r w:rsidRPr="000C6318">
              <w:rPr>
                <w:rFonts w:ascii="Trebuchet MS" w:hAnsi="Trebuchet MS"/>
                <w:bCs/>
              </w:rPr>
              <w:t>creşe</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caracteristici tehnice (lungimi, arii, volume, </w:t>
            </w:r>
            <w:proofErr w:type="spellStart"/>
            <w:r w:rsidRPr="000C6318">
              <w:rPr>
                <w:rFonts w:ascii="Trebuchet MS" w:hAnsi="Trebuchet MS"/>
                <w:bCs/>
              </w:rPr>
              <w:t>capacităţi</w:t>
            </w:r>
            <w:proofErr w:type="spellEnd"/>
            <w:r w:rsidRPr="000C6318">
              <w:rPr>
                <w:rFonts w:ascii="Trebuchet MS" w:hAnsi="Trebuchet MS"/>
                <w:bCs/>
              </w:rPr>
              <w:t xml:space="preserve"> etc.);</w:t>
            </w:r>
          </w:p>
          <w:p w:rsidR="009D537F" w:rsidRPr="000C6318" w:rsidRDefault="009D537F" w:rsidP="009B1128">
            <w:pPr>
              <w:numPr>
                <w:ilvl w:val="0"/>
                <w:numId w:val="9"/>
              </w:numPr>
              <w:suppressAutoHyphens/>
              <w:spacing w:after="0" w:line="240" w:lineRule="auto"/>
              <w:rPr>
                <w:rFonts w:ascii="Trebuchet MS" w:hAnsi="Trebuchet MS"/>
              </w:rPr>
            </w:pPr>
            <w:proofErr w:type="spellStart"/>
            <w:r w:rsidRPr="000C6318">
              <w:rPr>
                <w:rFonts w:ascii="Trebuchet MS" w:hAnsi="Trebuchet MS"/>
                <w:bCs/>
              </w:rPr>
              <w:t>agenţii</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direct de </w:t>
            </w:r>
            <w:proofErr w:type="spellStart"/>
            <w:r w:rsidRPr="000C6318">
              <w:rPr>
                <w:rFonts w:ascii="Trebuchet MS" w:hAnsi="Trebuchet MS"/>
                <w:bCs/>
              </w:rPr>
              <w:t>investiţie</w:t>
            </w:r>
            <w:proofErr w:type="spellEnd"/>
            <w:r w:rsidRPr="000C6318">
              <w:rPr>
                <w:rFonts w:ascii="Trebuchet MS" w:hAnsi="Trebuchet MS"/>
                <w:bCs/>
              </w:rPr>
              <w:t xml:space="preserve"> (dacă este cazul, număr</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și denumire);</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nominalizarea reprezentantului legal al comunei/ADI/ONG/</w:t>
            </w:r>
            <w:proofErr w:type="spellStart"/>
            <w:r w:rsidRPr="000C6318">
              <w:rPr>
                <w:rFonts w:ascii="Trebuchet MS" w:hAnsi="Trebuchet MS"/>
                <w:bCs/>
              </w:rPr>
              <w:t>instituţii</w:t>
            </w:r>
            <w:proofErr w:type="spellEnd"/>
            <w:r w:rsidRPr="000C6318">
              <w:rPr>
                <w:rFonts w:ascii="Trebuchet MS" w:hAnsi="Trebuchet MS"/>
                <w:bCs/>
              </w:rPr>
              <w:t xml:space="preserve"> de cult/</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r w:rsidRPr="000C6318">
              <w:rPr>
                <w:rFonts w:ascii="Trebuchet MS" w:hAnsi="Trebuchet MS"/>
                <w:bCs/>
              </w:rPr>
              <w:t xml:space="preserve"> pentru </w:t>
            </w:r>
            <w:proofErr w:type="spellStart"/>
            <w:r w:rsidRPr="000C6318">
              <w:rPr>
                <w:rFonts w:ascii="Trebuchet MS" w:hAnsi="Trebuchet MS"/>
                <w:bCs/>
              </w:rPr>
              <w:t>relaţia</w:t>
            </w:r>
            <w:proofErr w:type="spellEnd"/>
            <w:r w:rsidRPr="000C6318">
              <w:rPr>
                <w:rFonts w:ascii="Trebuchet MS" w:hAnsi="Trebuchet MS"/>
                <w:bCs/>
              </w:rPr>
              <w:t xml:space="preserve"> cu AFIR în derularea proiectului.</w:t>
            </w:r>
          </w:p>
          <w:p w:rsidR="009D537F" w:rsidRPr="008021FC"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asigurare a </w:t>
            </w:r>
            <w:proofErr w:type="spellStart"/>
            <w:r w:rsidRPr="000C6318">
              <w:rPr>
                <w:rFonts w:ascii="Trebuchet MS" w:hAnsi="Trebuchet MS"/>
                <w:bCs/>
              </w:rPr>
              <w:t>cofinantarii</w:t>
            </w:r>
            <w:proofErr w:type="spellEnd"/>
            <w:r w:rsidRPr="000C6318">
              <w:rPr>
                <w:rFonts w:ascii="Trebuchet MS" w:hAnsi="Trebuchet MS"/>
                <w:bCs/>
              </w:rPr>
              <w:t>, daca este cazul.</w:t>
            </w:r>
          </w:p>
          <w:p w:rsidR="008021FC" w:rsidRDefault="008021FC" w:rsidP="008021FC">
            <w:pPr>
              <w:suppressAutoHyphens/>
              <w:spacing w:after="0" w:line="240" w:lineRule="auto"/>
              <w:rPr>
                <w:rFonts w:ascii="Trebuchet MS" w:hAnsi="Trebuchet MS"/>
                <w:bCs/>
              </w:rPr>
            </w:pPr>
          </w:p>
          <w:p w:rsidR="008021FC" w:rsidRPr="000C6318" w:rsidRDefault="008021FC" w:rsidP="008021FC">
            <w:pPr>
              <w:suppressAutoHyphens/>
              <w:spacing w:after="0" w:line="240" w:lineRule="auto"/>
              <w:rPr>
                <w:rFonts w:ascii="Trebuchet MS" w:hAnsi="Trebuchet MS"/>
              </w:rPr>
            </w:pP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pStyle w:val="Antet"/>
              <w:tabs>
                <w:tab w:val="clear" w:pos="4536"/>
                <w:tab w:val="clear" w:pos="9072"/>
              </w:tabs>
              <w:spacing w:before="20" w:after="20"/>
              <w:jc w:val="both"/>
              <w:rPr>
                <w:rFonts w:ascii="Trebuchet MS" w:hAnsi="Trebuchet MS"/>
                <w:color w:val="000000"/>
                <w:sz w:val="22"/>
                <w:szCs w:val="22"/>
                <w:lang w:val="ro-RO"/>
              </w:rPr>
            </w:pPr>
            <w:r w:rsidRPr="000C6318">
              <w:rPr>
                <w:rFonts w:ascii="Trebuchet MS" w:hAnsi="Trebuchet MS"/>
                <w:color w:val="000000"/>
                <w:sz w:val="22"/>
                <w:szCs w:val="22"/>
                <w:lang w:val="ro-RO"/>
              </w:rPr>
              <w:lastRenderedPageBreak/>
              <w:t xml:space="preserve">Controlul </w:t>
            </w:r>
            <w:proofErr w:type="spellStart"/>
            <w:r w:rsidRPr="000C6318">
              <w:rPr>
                <w:rFonts w:ascii="Trebuchet MS" w:hAnsi="Trebuchet MS"/>
                <w:color w:val="000000"/>
                <w:sz w:val="22"/>
                <w:szCs w:val="22"/>
                <w:lang w:val="ro-RO"/>
              </w:rPr>
              <w:t>conformităţii</w:t>
            </w:r>
            <w:proofErr w:type="spellEnd"/>
            <w:r w:rsidRPr="000C6318">
              <w:rPr>
                <w:rFonts w:ascii="Trebuchet MS" w:hAnsi="Trebuchet MS"/>
                <w:color w:val="000000"/>
                <w:sz w:val="22"/>
                <w:szCs w:val="22"/>
                <w:lang w:val="ro-RO"/>
              </w:rPr>
              <w:t xml:space="preserve"> va consta în verificarea </w:t>
            </w:r>
            <w:proofErr w:type="spellStart"/>
            <w:r w:rsidRPr="000C6318">
              <w:rPr>
                <w:rFonts w:ascii="Trebuchet MS" w:hAnsi="Trebuchet MS"/>
                <w:color w:val="000000"/>
                <w:sz w:val="22"/>
                <w:szCs w:val="22"/>
                <w:lang w:val="ro-RO"/>
              </w:rPr>
              <w:t>prezenţei</w:t>
            </w:r>
            <w:proofErr w:type="spellEnd"/>
            <w:r w:rsidRPr="000C6318">
              <w:rPr>
                <w:rFonts w:ascii="Trebuchet MS" w:hAnsi="Trebuchet MS"/>
                <w:color w:val="000000"/>
                <w:sz w:val="22"/>
                <w:szCs w:val="22"/>
                <w:lang w:val="ro-RO"/>
              </w:rPr>
              <w:t xml:space="preserve"> obligatorii a acestor documente </w:t>
            </w:r>
            <w:proofErr w:type="spellStart"/>
            <w:r w:rsidRPr="000C6318">
              <w:rPr>
                <w:rFonts w:ascii="Trebuchet MS" w:hAnsi="Trebuchet MS"/>
                <w:color w:val="000000"/>
                <w:sz w:val="22"/>
                <w:szCs w:val="22"/>
                <w:lang w:val="ro-RO"/>
              </w:rPr>
              <w:t>şi</w:t>
            </w:r>
            <w:proofErr w:type="spellEnd"/>
            <w:r w:rsidRPr="000C6318">
              <w:rPr>
                <w:rFonts w:ascii="Trebuchet MS" w:hAnsi="Trebuchet MS"/>
                <w:color w:val="000000"/>
                <w:sz w:val="22"/>
                <w:szCs w:val="22"/>
                <w:lang w:val="ro-RO"/>
              </w:rPr>
              <w:t xml:space="preserve"> ca hotărârea consiliului/</w:t>
            </w:r>
            <w:proofErr w:type="spellStart"/>
            <w:r w:rsidRPr="000C6318">
              <w:rPr>
                <w:rFonts w:ascii="Trebuchet MS" w:hAnsi="Trebuchet MS"/>
                <w:color w:val="000000"/>
                <w:sz w:val="22"/>
                <w:szCs w:val="22"/>
                <w:lang w:val="ro-RO"/>
              </w:rPr>
              <w:t>ilor</w:t>
            </w:r>
            <w:proofErr w:type="spellEnd"/>
            <w:r w:rsidRPr="000C6318">
              <w:rPr>
                <w:rFonts w:ascii="Trebuchet MS" w:hAnsi="Trebuchet MS"/>
                <w:color w:val="000000"/>
                <w:sz w:val="22"/>
                <w:szCs w:val="22"/>
                <w:lang w:val="ro-RO"/>
              </w:rPr>
              <w:t xml:space="preserve"> local/e </w:t>
            </w:r>
            <w:proofErr w:type="spellStart"/>
            <w:r w:rsidRPr="000C6318">
              <w:rPr>
                <w:rFonts w:ascii="Trebuchet MS" w:hAnsi="Trebuchet MS"/>
                <w:color w:val="000000"/>
                <w:sz w:val="22"/>
                <w:szCs w:val="22"/>
                <w:lang w:val="ro-RO"/>
              </w:rPr>
              <w:t>conţin</w:t>
            </w:r>
            <w:proofErr w:type="spellEnd"/>
            <w:r w:rsidRPr="000C6318">
              <w:rPr>
                <w:rFonts w:ascii="Trebuchet MS" w:hAnsi="Trebuchet MS"/>
                <w:color w:val="000000"/>
                <w:sz w:val="22"/>
                <w:szCs w:val="22"/>
                <w:lang w:val="ro-RO"/>
              </w:rPr>
              <w:t>/e toate punctele obligatorii specificate.</w:t>
            </w:r>
          </w:p>
          <w:p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lastRenderedPageBreak/>
              <w:t>administraţiei</w:t>
            </w:r>
            <w:proofErr w:type="spellEnd"/>
            <w:r w:rsidRPr="000C6318">
              <w:rPr>
                <w:rFonts w:ascii="Trebuchet MS" w:hAnsi="Trebuchet MS"/>
                <w:color w:val="000000"/>
              </w:rPr>
              <w:t>/ solicitantului eligibil  care le-a eliberat.</w:t>
            </w:r>
          </w:p>
        </w:tc>
      </w:tr>
      <w:tr w:rsidR="009D537F" w:rsidTr="000C6318">
        <w:trPr>
          <w:trHeight w:val="386"/>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lastRenderedPageBreak/>
              <w:t>7.Certificatul de înregistrare fiscală</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tabs>
                <w:tab w:val="left" w:pos="1200"/>
              </w:tabs>
              <w:spacing w:after="0" w:line="240" w:lineRule="auto"/>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emis pe numele solicitantului.</w:t>
            </w:r>
          </w:p>
        </w:tc>
      </w:tr>
      <w:tr w:rsidR="009D537F" w:rsidTr="000C6318">
        <w:trPr>
          <w:trHeight w:val="800"/>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7.2.Încheiere privind înscrierea în Registrul Asociațiilor și Fundațiilor, rămasă definitivă / Certificat de înregistrare în Registrul Asociațiilor și Fundațiilor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este emis pe numele solicitantului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7.2.1.Actul de </w:t>
            </w:r>
            <w:proofErr w:type="spellStart"/>
            <w:r w:rsidRPr="000C6318">
              <w:rPr>
                <w:rFonts w:ascii="Trebuchet MS" w:hAnsi="Trebuchet MS"/>
                <w:bCs/>
              </w:rPr>
              <w:t>înfiinţare</w:t>
            </w:r>
            <w:proofErr w:type="spellEnd"/>
            <w:r w:rsidRPr="000C6318">
              <w:rPr>
                <w:rFonts w:ascii="Trebuchet MS" w:hAnsi="Trebuchet MS"/>
                <w:bCs/>
              </w:rPr>
              <w:t xml:space="preserve"> </w:t>
            </w:r>
            <w:proofErr w:type="spellStart"/>
            <w:r w:rsidRPr="000C6318">
              <w:rPr>
                <w:rFonts w:ascii="Trebuchet MS" w:hAnsi="Trebuchet MS"/>
                <w:bCs/>
              </w:rPr>
              <w:t>şi</w:t>
            </w:r>
            <w:proofErr w:type="spellEnd"/>
            <w:r w:rsidRPr="000C6318">
              <w:rPr>
                <w:rFonts w:ascii="Trebuchet MS" w:hAnsi="Trebuchet MS"/>
                <w:bCs/>
              </w:rPr>
              <w:t xml:space="preserve"> statutul ADI/ONG/Instituție de cult/</w:t>
            </w:r>
            <w:proofErr w:type="spellStart"/>
            <w:r w:rsidRPr="000C6318">
              <w:rPr>
                <w:rFonts w:ascii="Trebuchet MS" w:hAnsi="Trebuchet MS"/>
                <w:bCs/>
              </w:rPr>
              <w:t>Instituţie</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este valabil la data depunerii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 xml:space="preserve">8.Certificate care să ateste lipsa datoriilor fiscale restante si graficul de </w:t>
            </w:r>
            <w:proofErr w:type="spellStart"/>
            <w:r w:rsidRPr="000C6318">
              <w:rPr>
                <w:rFonts w:ascii="Trebuchet MS" w:hAnsi="Trebuchet MS"/>
                <w:bCs/>
              </w:rPr>
              <w:t>reesalonare</w:t>
            </w:r>
            <w:proofErr w:type="spellEnd"/>
            <w:r w:rsidRPr="000C6318">
              <w:rPr>
                <w:rFonts w:ascii="Trebuchet MS" w:hAnsi="Trebuchet MS"/>
                <w:bCs/>
              </w:rPr>
              <w:t xml:space="preserve"> a datoriilor către bugetul consolidat(daca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9.Certificatul de cazier judiciar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autoSpaceDE w:val="0"/>
              <w:autoSpaceDN w:val="0"/>
              <w:adjustRightInd w:val="0"/>
              <w:spacing w:after="0" w:line="240" w:lineRule="auto"/>
              <w:rPr>
                <w:rFonts w:ascii="Trebuchet MS" w:hAnsi="Trebuchet MS" w:cs="Arial"/>
                <w:lang w:val="en-US"/>
              </w:rPr>
            </w:pPr>
            <w:r w:rsidRPr="000C6318">
              <w:rPr>
                <w:rFonts w:ascii="Trebuchet MS" w:hAnsi="Trebuchet MS"/>
                <w:bCs/>
              </w:rPr>
              <w:t>10.</w:t>
            </w:r>
            <w:r w:rsidRPr="000C6318">
              <w:rPr>
                <w:rFonts w:ascii="Trebuchet MS" w:hAnsi="Trebuchet MS" w:cs="Arial"/>
                <w:lang w:val="en-US"/>
              </w:rPr>
              <w:t xml:space="preserve"> Document </w:t>
            </w:r>
            <w:proofErr w:type="spellStart"/>
            <w:r w:rsidRPr="000C6318">
              <w:rPr>
                <w:rFonts w:ascii="Trebuchet MS" w:hAnsi="Trebuchet MS" w:cs="Arial"/>
                <w:lang w:val="en-US"/>
              </w:rPr>
              <w:t>emis</w:t>
            </w:r>
            <w:proofErr w:type="spellEnd"/>
            <w:r w:rsidRPr="000C6318">
              <w:rPr>
                <w:rFonts w:ascii="Trebuchet MS" w:hAnsi="Trebuchet MS" w:cs="Arial"/>
                <w:lang w:val="en-US"/>
              </w:rPr>
              <w:t xml:space="preserve"> de </w:t>
            </w:r>
            <w:proofErr w:type="spellStart"/>
            <w:r w:rsidRPr="000C6318">
              <w:rPr>
                <w:rFonts w:ascii="Trebuchet MS" w:hAnsi="Trebuchet MS" w:cs="Arial"/>
                <w:lang w:val="en-US"/>
              </w:rPr>
              <w:t>bancă</w:t>
            </w:r>
            <w:proofErr w:type="spellEnd"/>
            <w:r w:rsidRPr="000C6318">
              <w:rPr>
                <w:rFonts w:ascii="Trebuchet MS" w:hAnsi="Trebuchet MS" w:cs="Arial"/>
                <w:lang w:val="en-US"/>
              </w:rPr>
              <w:t>/</w:t>
            </w:r>
            <w:proofErr w:type="spellStart"/>
            <w:r w:rsidRPr="000C6318">
              <w:rPr>
                <w:rFonts w:ascii="Trebuchet MS" w:hAnsi="Trebuchet MS" w:cs="Arial"/>
                <w:lang w:val="en-US"/>
              </w:rPr>
              <w:t>trezorerie</w:t>
            </w:r>
            <w:proofErr w:type="spellEnd"/>
            <w:r w:rsidRPr="000C6318">
              <w:rPr>
                <w:rFonts w:ascii="Trebuchet MS" w:hAnsi="Trebuchet MS" w:cs="Arial"/>
                <w:lang w:val="en-US"/>
              </w:rPr>
              <w:t xml:space="preserve"> care </w:t>
            </w:r>
            <w:proofErr w:type="spellStart"/>
            <w:r w:rsidRPr="000C6318">
              <w:rPr>
                <w:rFonts w:ascii="Trebuchet MS" w:hAnsi="Trebuchet MS" w:cs="Arial"/>
                <w:lang w:val="en-US"/>
              </w:rPr>
              <w:t>să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conțină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datele</w:t>
            </w:r>
            <w:proofErr w:type="spellEnd"/>
            <w:r w:rsidRPr="000C6318">
              <w:rPr>
                <w:rFonts w:ascii="Trebuchet MS" w:hAnsi="Trebuchet MS" w:cs="Arial"/>
                <w:lang w:val="en-US"/>
              </w:rPr>
              <w:t xml:space="preserve"> de</w:t>
            </w:r>
          </w:p>
          <w:p w:rsidR="009D537F" w:rsidRPr="000C6318" w:rsidRDefault="009D537F"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identificare</w:t>
            </w:r>
            <w:proofErr w:type="spellEnd"/>
            <w:r w:rsidRPr="000C6318">
              <w:rPr>
                <w:rFonts w:ascii="Trebuchet MS" w:hAnsi="Trebuchet MS" w:cs="Arial"/>
                <w:lang w:val="en-US"/>
              </w:rPr>
              <w:t xml:space="preserve"> ale </w:t>
            </w:r>
            <w:proofErr w:type="spellStart"/>
            <w:r w:rsidRPr="000C6318">
              <w:rPr>
                <w:rFonts w:ascii="Trebuchet MS" w:hAnsi="Trebuchet MS" w:cs="Arial"/>
                <w:lang w:val="en-US"/>
              </w:rPr>
              <w:t>băncii</w:t>
            </w:r>
            <w:proofErr w:type="spellEnd"/>
            <w:r w:rsidRPr="000C6318">
              <w:rPr>
                <w:rFonts w:ascii="Trebuchet MS" w:hAnsi="Trebuchet MS" w:cs="Arial"/>
                <w:lang w:val="en-US"/>
              </w:rPr>
              <w:t>/</w:t>
            </w:r>
            <w:proofErr w:type="spellStart"/>
            <w:r w:rsidRPr="000C6318">
              <w:rPr>
                <w:rFonts w:ascii="Trebuchet MS" w:hAnsi="Trebuchet MS" w:cs="Arial"/>
                <w:lang w:val="en-US"/>
              </w:rPr>
              <w:t>trezoreriei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și</w:t>
            </w:r>
            <w:proofErr w:type="spellEnd"/>
            <w:r w:rsidRPr="000C6318">
              <w:rPr>
                <w:rFonts w:ascii="Trebuchet MS" w:hAnsi="Trebuchet MS" w:cs="Arial"/>
                <w:lang w:val="en-US"/>
              </w:rPr>
              <w:t xml:space="preserve"> ale </w:t>
            </w:r>
            <w:proofErr w:type="spellStart"/>
            <w:r w:rsidRPr="000C6318">
              <w:rPr>
                <w:rFonts w:ascii="Trebuchet MS" w:hAnsi="Trebuchet MS" w:cs="Arial"/>
                <w:lang w:val="en-US"/>
              </w:rPr>
              <w:t>contului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aferent</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proiectului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pentru</w:t>
            </w:r>
            <w:proofErr w:type="spellEnd"/>
          </w:p>
          <w:p w:rsidR="009D537F" w:rsidRPr="000C6318" w:rsidRDefault="009D537F" w:rsidP="009B1128">
            <w:pPr>
              <w:autoSpaceDE w:val="0"/>
              <w:autoSpaceDN w:val="0"/>
              <w:adjustRightInd w:val="0"/>
              <w:spacing w:after="0" w:line="240" w:lineRule="auto"/>
              <w:rPr>
                <w:rFonts w:ascii="Trebuchet MS" w:hAnsi="Trebuchet MS" w:cs="Arial"/>
                <w:lang w:val="en-US"/>
              </w:rPr>
            </w:pPr>
            <w:r w:rsidRPr="000C6318">
              <w:rPr>
                <w:rFonts w:ascii="Trebuchet MS" w:hAnsi="Trebuchet MS" w:cs="Arial"/>
                <w:lang w:val="en-US"/>
              </w:rPr>
              <w:t xml:space="preserve">care se </w:t>
            </w:r>
            <w:proofErr w:type="spellStart"/>
            <w:r w:rsidRPr="000C6318">
              <w:rPr>
                <w:rFonts w:ascii="Trebuchet MS" w:hAnsi="Trebuchet MS" w:cs="Arial"/>
                <w:lang w:val="en-US"/>
              </w:rPr>
              <w:t>solicită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finanțare</w:t>
            </w:r>
            <w:proofErr w:type="spellEnd"/>
            <w:r w:rsidRPr="000C6318">
              <w:rPr>
                <w:rFonts w:ascii="Trebuchet MS" w:hAnsi="Trebuchet MS" w:cs="Arial"/>
                <w:lang w:val="en-US"/>
              </w:rPr>
              <w:t xml:space="preserve"> din PNDR (</w:t>
            </w:r>
            <w:proofErr w:type="spellStart"/>
            <w:r w:rsidRPr="000C6318">
              <w:rPr>
                <w:rFonts w:ascii="Trebuchet MS" w:hAnsi="Trebuchet MS" w:cs="Arial"/>
                <w:lang w:val="en-US"/>
              </w:rPr>
              <w:t>denumirea</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adresa</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băncii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trezoreriei</w:t>
            </w:r>
            <w:proofErr w:type="spellEnd"/>
            <w:r w:rsidRPr="000C6318">
              <w:rPr>
                <w:rFonts w:ascii="Trebuchet MS" w:hAnsi="Trebuchet MS" w:cs="Arial"/>
                <w:lang w:val="en-US"/>
              </w:rPr>
              <w:t>,</w:t>
            </w:r>
          </w:p>
          <w:p w:rsidR="009D537F" w:rsidRPr="000C6318" w:rsidRDefault="009D537F" w:rsidP="009B1128">
            <w:pPr>
              <w:suppressAutoHyphens/>
              <w:spacing w:after="0" w:line="240" w:lineRule="auto"/>
              <w:rPr>
                <w:rFonts w:ascii="Trebuchet MS" w:hAnsi="Trebuchet MS"/>
                <w:bCs/>
              </w:rPr>
            </w:pPr>
            <w:proofErr w:type="spellStart"/>
            <w:r w:rsidRPr="000C6318">
              <w:rPr>
                <w:rFonts w:ascii="Trebuchet MS" w:hAnsi="Trebuchet MS" w:cs="Arial"/>
                <w:lang w:val="en-US"/>
              </w:rPr>
              <w:t>codul</w:t>
            </w:r>
            <w:proofErr w:type="spellEnd"/>
            <w:r w:rsidRPr="000C6318">
              <w:rPr>
                <w:rFonts w:ascii="Trebuchet MS" w:hAnsi="Trebuchet MS" w:cs="Arial"/>
                <w:lang w:val="en-US"/>
              </w:rPr>
              <w:t xml:space="preserve"> IBAN al </w:t>
            </w:r>
            <w:proofErr w:type="spellStart"/>
            <w:r w:rsidRPr="000C6318">
              <w:rPr>
                <w:rFonts w:ascii="Trebuchet MS" w:hAnsi="Trebuchet MS" w:cs="Arial"/>
                <w:lang w:val="en-US"/>
              </w:rPr>
              <w:t>contului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în</w:t>
            </w:r>
            <w:proofErr w:type="spellEnd"/>
            <w:r w:rsidRPr="000C6318">
              <w:rPr>
                <w:rFonts w:ascii="Trebuchet MS" w:hAnsi="Trebuchet MS" w:cs="Arial"/>
                <w:lang w:val="en-US"/>
              </w:rPr>
              <w:t xml:space="preserve"> care se </w:t>
            </w:r>
            <w:proofErr w:type="spellStart"/>
            <w:r w:rsidRPr="000C6318">
              <w:rPr>
                <w:rFonts w:ascii="Trebuchet MS" w:hAnsi="Trebuchet MS" w:cs="Arial"/>
                <w:lang w:val="en-US"/>
              </w:rPr>
              <w:t>derulează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operațiunile</w:t>
            </w:r>
            <w:proofErr w:type="spellEnd"/>
            <w:r w:rsidRPr="000C6318">
              <w:rPr>
                <w:rFonts w:ascii="Trebuchet MS" w:hAnsi="Trebuchet MS" w:cs="Arial"/>
                <w:lang w:val="en-US"/>
              </w:rPr>
              <w:t xml:space="preserve"> cu AFIR).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Se verifică </w:t>
            </w:r>
            <w:proofErr w:type="spellStart"/>
            <w:r w:rsidRPr="000C6318">
              <w:rPr>
                <w:rFonts w:ascii="Trebuchet MS" w:hAnsi="Trebuchet MS"/>
              </w:rPr>
              <w:t>existenţa</w:t>
            </w:r>
            <w:proofErr w:type="spellEnd"/>
            <w:r w:rsidRPr="000C6318">
              <w:rPr>
                <w:rFonts w:ascii="Trebuchet MS" w:hAnsi="Trebuchet MS"/>
              </w:rPr>
              <w:t xml:space="preserve"> documentului de la bancă/trezorerie </w:t>
            </w:r>
            <w:proofErr w:type="spellStart"/>
            <w:r w:rsidRPr="000C6318">
              <w:rPr>
                <w:rFonts w:ascii="Trebuchet MS" w:hAnsi="Trebuchet MS"/>
              </w:rPr>
              <w:t>şi</w:t>
            </w:r>
            <w:proofErr w:type="spellEnd"/>
            <w:r w:rsidRPr="000C6318">
              <w:rPr>
                <w:rFonts w:ascii="Trebuchet MS" w:hAnsi="Trebuchet MS"/>
              </w:rPr>
              <w:t xml:space="preserve"> dacă acesta este pe numele solicitantului.</w:t>
            </w:r>
          </w:p>
        </w:tc>
      </w:tr>
      <w:tr w:rsidR="009D537F" w:rsidTr="000C6318">
        <w:trPr>
          <w:trHeight w:val="138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11.1.Notificare privind conformitatea proiectului cu </w:t>
            </w:r>
            <w:proofErr w:type="spellStart"/>
            <w:r w:rsidRPr="000C6318">
              <w:rPr>
                <w:rFonts w:ascii="Trebuchet MS" w:hAnsi="Trebuchet MS"/>
                <w:bCs/>
              </w:rPr>
              <w:t>condiţiile</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w:t>
            </w:r>
          </w:p>
          <w:p w:rsidR="009D537F" w:rsidRPr="000C6318" w:rsidRDefault="009D537F" w:rsidP="009B1128">
            <w:pPr>
              <w:spacing w:after="0" w:line="240" w:lineRule="auto"/>
              <w:ind w:left="360"/>
              <w:rPr>
                <w:rFonts w:ascii="Trebuchet MS" w:hAnsi="Trebuchet MS"/>
              </w:rPr>
            </w:pPr>
            <w:r w:rsidRPr="000C6318">
              <w:rPr>
                <w:rFonts w:ascii="Trebuchet MS" w:hAnsi="Trebuchet MS"/>
                <w:bCs/>
              </w:rPr>
              <w:t>sau</w:t>
            </w:r>
          </w:p>
          <w:p w:rsidR="009D537F" w:rsidRPr="000C6318" w:rsidRDefault="009D537F" w:rsidP="009B1128">
            <w:pPr>
              <w:spacing w:after="0" w:line="240" w:lineRule="auto"/>
              <w:rPr>
                <w:rFonts w:ascii="Trebuchet MS" w:hAnsi="Trebuchet MS"/>
              </w:rPr>
            </w:pPr>
            <w:r w:rsidRPr="000C6318">
              <w:rPr>
                <w:rFonts w:ascii="Trebuchet MS" w:hAnsi="Trebuchet MS"/>
                <w:bCs/>
              </w:rPr>
              <w:t xml:space="preserve">11.2 Notificare că </w:t>
            </w:r>
            <w:proofErr w:type="spellStart"/>
            <w:r w:rsidRPr="000C6318">
              <w:rPr>
                <w:rFonts w:ascii="Trebuchet MS" w:hAnsi="Trebuchet MS"/>
                <w:bCs/>
              </w:rPr>
              <w:t>investiţia</w:t>
            </w:r>
            <w:proofErr w:type="spellEnd"/>
            <w:r w:rsidRPr="000C6318">
              <w:rPr>
                <w:rFonts w:ascii="Trebuchet MS" w:hAnsi="Trebuchet MS"/>
                <w:bCs/>
              </w:rPr>
              <w:t xml:space="preserve"> nu face obiectul evaluării </w:t>
            </w:r>
            <w:proofErr w:type="spellStart"/>
            <w:r w:rsidRPr="000C6318">
              <w:rPr>
                <w:rFonts w:ascii="Trebuchet MS" w:hAnsi="Trebuchet MS"/>
                <w:bCs/>
              </w:rPr>
              <w:t>condiţiilor</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unuia dintre documente.</w:t>
            </w:r>
          </w:p>
          <w:p w:rsidR="009D537F"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acesta este valabil la data depunerii cererii de </w:t>
            </w:r>
            <w:proofErr w:type="spellStart"/>
            <w:r w:rsidRPr="000C6318">
              <w:rPr>
                <w:rFonts w:ascii="Trebuchet MS" w:hAnsi="Trebuchet MS"/>
              </w:rPr>
              <w:t>finanţare</w:t>
            </w:r>
            <w:proofErr w:type="spellEnd"/>
          </w:p>
        </w:tc>
      </w:tr>
      <w:tr w:rsidR="00CA2115" w:rsidTr="000C6318">
        <w:trPr>
          <w:trHeight w:val="1385"/>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A2115" w:rsidP="009B1128">
            <w:pPr>
              <w:suppressAutoHyphens/>
              <w:spacing w:after="0" w:line="240" w:lineRule="auto"/>
              <w:rPr>
                <w:rFonts w:ascii="Trebuchet MS" w:hAnsi="Trebuchet MS"/>
              </w:rPr>
            </w:pPr>
            <w:r w:rsidRPr="000C6318">
              <w:rPr>
                <w:rFonts w:ascii="Trebuchet MS" w:hAnsi="Trebuchet MS"/>
                <w:bCs/>
              </w:rPr>
              <w:lastRenderedPageBreak/>
              <w:t xml:space="preserve">12.Lista </w:t>
            </w:r>
            <w:proofErr w:type="spellStart"/>
            <w:r w:rsidRPr="000C6318">
              <w:rPr>
                <w:rFonts w:ascii="Trebuchet MS" w:hAnsi="Trebuchet MS"/>
                <w:bCs/>
              </w:rPr>
              <w:t>agentilor</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de proiect, care va </w:t>
            </w:r>
            <w:proofErr w:type="spellStart"/>
            <w:r w:rsidRPr="000C6318">
              <w:rPr>
                <w:rFonts w:ascii="Trebuchet MS" w:hAnsi="Trebuchet MS"/>
                <w:bCs/>
              </w:rPr>
              <w:t>conţine</w:t>
            </w:r>
            <w:proofErr w:type="spellEnd"/>
            <w:r w:rsidRPr="000C6318">
              <w:rPr>
                <w:rFonts w:ascii="Trebuchet MS" w:hAnsi="Trebuchet MS"/>
                <w:bCs/>
              </w:rPr>
              <w:t xml:space="preserve"> denumirea, adresa, activitatea </w:t>
            </w:r>
            <w:proofErr w:type="spellStart"/>
            <w:r w:rsidRPr="000C6318">
              <w:rPr>
                <w:rFonts w:ascii="Trebuchet MS" w:hAnsi="Trebuchet MS"/>
                <w:bCs/>
              </w:rPr>
              <w:t>desfăşurată</w:t>
            </w:r>
            <w:proofErr w:type="spellEnd"/>
            <w:r w:rsidRPr="000C6318">
              <w:rPr>
                <w:rFonts w:ascii="Trebuchet MS" w:hAnsi="Trebuchet MS"/>
                <w:bCs/>
              </w:rPr>
              <w:t xml:space="preserve">, codul proiectului cu finanțare europeană și valoarea totală a investiției, pentru fiecare investiție accesibilizată </w:t>
            </w:r>
            <w:proofErr w:type="spellStart"/>
            <w:r w:rsidRPr="000C6318">
              <w:rPr>
                <w:rFonts w:ascii="Trebuchet MS" w:hAnsi="Trebuchet MS"/>
                <w:bCs/>
              </w:rPr>
              <w:t>şi</w:t>
            </w:r>
            <w:proofErr w:type="spellEnd"/>
            <w:r w:rsidRPr="000C6318">
              <w:rPr>
                <w:rFonts w:ascii="Trebuchet MS" w:hAnsi="Trebuchet MS"/>
                <w:bCs/>
              </w:rPr>
              <w:t xml:space="preserve"> a </w:t>
            </w:r>
            <w:proofErr w:type="spellStart"/>
            <w:r w:rsidRPr="000C6318">
              <w:rPr>
                <w:rFonts w:ascii="Trebuchet MS" w:hAnsi="Trebuchet MS"/>
                <w:bCs/>
              </w:rPr>
              <w:t>institutiilor</w:t>
            </w:r>
            <w:proofErr w:type="spellEnd"/>
            <w:r w:rsidRPr="000C6318">
              <w:rPr>
                <w:rFonts w:ascii="Trebuchet MS" w:hAnsi="Trebuchet MS"/>
                <w:bCs/>
              </w:rPr>
              <w:t xml:space="preserve"> sociale și de interes public deservite direct de proiect.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w:t>
            </w:r>
            <w:proofErr w:type="spellStart"/>
            <w:r w:rsidRPr="000C6318">
              <w:rPr>
                <w:rFonts w:ascii="Trebuchet MS" w:hAnsi="Trebuchet MS"/>
                <w:color w:val="000000"/>
              </w:rPr>
              <w:t>ştampilat</w:t>
            </w:r>
            <w:proofErr w:type="spellEnd"/>
            <w:r w:rsidRPr="000C6318">
              <w:rPr>
                <w:rFonts w:ascii="Trebuchet MS" w:hAnsi="Trebuchet MS"/>
                <w:color w:val="000000"/>
              </w:rPr>
              <w:t xml:space="preserve"> de </w:t>
            </w:r>
            <w:proofErr w:type="spellStart"/>
            <w:r w:rsidRPr="000C6318">
              <w:rPr>
                <w:rFonts w:ascii="Trebuchet MS" w:hAnsi="Trebuchet MS"/>
                <w:color w:val="000000"/>
              </w:rPr>
              <w:t>administraţia</w:t>
            </w:r>
            <w:proofErr w:type="spellEnd"/>
            <w:r w:rsidRPr="000C6318">
              <w:rPr>
                <w:rFonts w:ascii="Trebuchet MS" w:hAnsi="Trebuchet MS"/>
                <w:color w:val="000000"/>
              </w:rPr>
              <w:t xml:space="preserve"> care l-a întocmit(daca este cazul)</w:t>
            </w:r>
          </w:p>
        </w:tc>
      </w:tr>
      <w:tr w:rsidR="00CA2115"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A2115" w:rsidP="009B1128">
            <w:pPr>
              <w:suppressAutoHyphens/>
              <w:spacing w:after="0" w:line="240" w:lineRule="auto"/>
              <w:rPr>
                <w:rFonts w:ascii="Trebuchet MS" w:hAnsi="Trebuchet MS"/>
              </w:rPr>
            </w:pPr>
            <w:r w:rsidRPr="000C6318">
              <w:rPr>
                <w:rFonts w:ascii="Trebuchet MS" w:hAnsi="Trebuchet MS"/>
                <w:bCs/>
              </w:rPr>
              <w:t xml:space="preserve">13.Raport asupra utilizării programelor de </w:t>
            </w:r>
            <w:proofErr w:type="spellStart"/>
            <w:r w:rsidRPr="000C6318">
              <w:rPr>
                <w:rFonts w:ascii="Trebuchet MS" w:hAnsi="Trebuchet MS"/>
                <w:bCs/>
              </w:rPr>
              <w:t>finanţare</w:t>
            </w:r>
            <w:proofErr w:type="spellEnd"/>
            <w:r w:rsidRPr="000C6318">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Pr="000C6318">
              <w:rPr>
                <w:rFonts w:ascii="Trebuchet MS" w:hAnsi="Trebuchet MS"/>
                <w:bCs/>
              </w:rPr>
              <w:t>solicitantii</w:t>
            </w:r>
            <w:proofErr w:type="spellEnd"/>
            <w:r w:rsidRPr="000C6318">
              <w:rPr>
                <w:rFonts w:ascii="Trebuchet MS" w:hAnsi="Trebuchet MS"/>
                <w:bCs/>
              </w:rPr>
              <w:t xml:space="preserve"> care au mai beneficiat de finanțare nerambursabilă începând cu anul 2007, pentru aceleași tipuri de investiții.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CA2115">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 xml:space="preserve">In cazul in care in </w:t>
            </w:r>
            <w:proofErr w:type="spellStart"/>
            <w:r w:rsidRPr="00345AC3">
              <w:rPr>
                <w:rFonts w:ascii="Trebuchet MS" w:eastAsia="Times New Roman" w:hAnsi="Trebuchet MS" w:cs="Trebuchet MS"/>
                <w:lang w:eastAsia="fr-FR"/>
              </w:rPr>
              <w:t>Sectiunea</w:t>
            </w:r>
            <w:proofErr w:type="spellEnd"/>
            <w:r w:rsidRPr="00345AC3">
              <w:rPr>
                <w:rFonts w:ascii="Trebuchet MS" w:eastAsia="Times New Roman" w:hAnsi="Trebuchet MS" w:cs="Trebuchet MS"/>
                <w:lang w:eastAsia="fr-FR"/>
              </w:rPr>
              <w:t xml:space="preserve"> C din cererea de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solicitantul declara ca a </w:t>
            </w:r>
            <w:proofErr w:type="spellStart"/>
            <w:r w:rsidRPr="00345AC3">
              <w:rPr>
                <w:rFonts w:ascii="Trebuchet MS" w:eastAsia="Times New Roman" w:hAnsi="Trebuchet MS" w:cs="Trebuchet MS"/>
                <w:lang w:eastAsia="fr-FR"/>
              </w:rPr>
              <w:t>obtinut</w:t>
            </w:r>
            <w:proofErr w:type="spellEnd"/>
            <w:r w:rsidRPr="00345AC3">
              <w:rPr>
                <w:rFonts w:ascii="Trebuchet MS" w:eastAsia="Times New Roman" w:hAnsi="Trebuchet MS" w:cs="Trebuchet MS"/>
                <w:lang w:eastAsia="fr-FR"/>
              </w:rPr>
              <w:t xml:space="preserv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nerambursabila, se verifica prezenta Raportului asupra utilizării programelor de </w:t>
            </w:r>
            <w:proofErr w:type="spellStart"/>
            <w:r w:rsidRPr="00345AC3">
              <w:rPr>
                <w:rFonts w:ascii="Trebuchet MS" w:eastAsia="Times New Roman" w:hAnsi="Trebuchet MS" w:cs="Trebuchet MS"/>
                <w:lang w:eastAsia="fr-FR"/>
              </w:rPr>
              <w:t>finanţare</w:t>
            </w:r>
            <w:proofErr w:type="spellEnd"/>
            <w:r w:rsidRPr="00345AC3">
              <w:rPr>
                <w:rFonts w:ascii="Trebuchet MS" w:eastAsia="Times New Roman" w:hAnsi="Trebuchet MS" w:cs="Trebuchet MS"/>
                <w:lang w:eastAsia="fr-FR"/>
              </w:rPr>
              <w:t xml:space="preserve"> nerambursabilă.</w:t>
            </w:r>
          </w:p>
          <w:p w:rsidR="00CA2115" w:rsidRPr="00345AC3" w:rsidRDefault="00CA2115" w:rsidP="00CA2115">
            <w:pPr>
              <w:spacing w:after="0" w:line="240" w:lineRule="auto"/>
              <w:jc w:val="center"/>
              <w:rPr>
                <w:rFonts w:ascii="Trebuchet MS" w:eastAsia="Times New Roman" w:hAnsi="Trebuchet MS" w:cs="Trebuchet MS"/>
                <w:lang w:eastAsia="fr-FR"/>
              </w:rPr>
            </w:pPr>
          </w:p>
          <w:p w:rsidR="00CA2115" w:rsidRPr="00345AC3" w:rsidRDefault="00CA2115" w:rsidP="00CA2115">
            <w:pPr>
              <w:spacing w:after="0" w:line="240" w:lineRule="auto"/>
              <w:jc w:val="center"/>
              <w:rPr>
                <w:rFonts w:ascii="Trebuchet MS" w:eastAsia="Times New Roman" w:hAnsi="Trebuchet MS" w:cs="Trebuchet MS"/>
                <w:lang w:eastAsia="fr-FR"/>
              </w:rPr>
            </w:pPr>
          </w:p>
          <w:p w:rsidR="00CA2115" w:rsidRPr="00345AC3" w:rsidRDefault="00CA2115" w:rsidP="009B1128">
            <w:pPr>
              <w:spacing w:after="0" w:line="240" w:lineRule="auto"/>
              <w:jc w:val="center"/>
              <w:rPr>
                <w:rFonts w:ascii="Trebuchet MS" w:eastAsia="Times New Roman" w:hAnsi="Trebuchet MS" w:cs="Trebuchet MS"/>
                <w:lang w:eastAsia="fr-FR"/>
              </w:rPr>
            </w:pPr>
          </w:p>
        </w:tc>
      </w:tr>
      <w:tr w:rsidR="00BD3541"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"14.1. </w:t>
            </w:r>
            <w:proofErr w:type="spellStart"/>
            <w:r w:rsidRPr="004301BD">
              <w:rPr>
                <w:rFonts w:ascii="Trebuchet MS" w:hAnsi="Trebuchet MS"/>
                <w:bCs/>
              </w:rPr>
              <w:t>Autorizaţia</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pentru infrastructura de apă uzată în cazul proiectelor care vizează </w:t>
            </w:r>
            <w:proofErr w:type="spellStart"/>
            <w:r w:rsidRPr="004301BD">
              <w:rPr>
                <w:rFonts w:ascii="Trebuchet MS" w:hAnsi="Trebuchet MS"/>
                <w:bCs/>
              </w:rPr>
              <w:t>înfiintarea</w:t>
            </w:r>
            <w:proofErr w:type="spellEnd"/>
            <w:r w:rsidRPr="004301BD">
              <w:rPr>
                <w:rFonts w:ascii="Trebuchet MS" w:hAnsi="Trebuchet MS"/>
                <w:bCs/>
              </w:rPr>
              <w:t>, extinderea sau modernizarea infrastructurii de apă:</w:t>
            </w:r>
          </w:p>
          <w:p w:rsidR="004301BD" w:rsidRPr="004301BD" w:rsidRDefault="004301BD" w:rsidP="004301BD">
            <w:pPr>
              <w:suppressAutoHyphens/>
              <w:spacing w:after="0" w:line="240" w:lineRule="auto"/>
              <w:rPr>
                <w:rFonts w:ascii="Trebuchet MS" w:hAnsi="Trebuchet MS"/>
                <w:bCs/>
              </w:rPr>
            </w:pPr>
            <w:r>
              <w:rPr>
                <w:rFonts w:ascii="Trebuchet MS" w:hAnsi="Trebuchet MS"/>
                <w:bCs/>
              </w:rPr>
              <w:t>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p>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14.2 </w:t>
            </w:r>
            <w:proofErr w:type="spellStart"/>
            <w:r w:rsidRPr="004301BD">
              <w:rPr>
                <w:rFonts w:ascii="Trebuchet MS" w:hAnsi="Trebuchet MS"/>
                <w:bCs/>
              </w:rPr>
              <w:t>Autorizatia</w:t>
            </w:r>
            <w:proofErr w:type="spellEnd"/>
            <w:r w:rsidRPr="004301BD">
              <w:rPr>
                <w:rFonts w:ascii="Trebuchet MS" w:hAnsi="Trebuchet MS"/>
                <w:bCs/>
              </w:rPr>
              <w:t xml:space="preserve"> de </w:t>
            </w:r>
            <w:proofErr w:type="spellStart"/>
            <w:r w:rsidRPr="004301BD">
              <w:rPr>
                <w:rFonts w:ascii="Trebuchet MS" w:hAnsi="Trebuchet MS"/>
                <w:bCs/>
              </w:rPr>
              <w:t>functionare</w:t>
            </w:r>
            <w:proofErr w:type="spellEnd"/>
            <w:r w:rsidRPr="004301BD">
              <w:rPr>
                <w:rFonts w:ascii="Trebuchet MS" w:hAnsi="Trebuchet MS"/>
                <w:bCs/>
              </w:rPr>
              <w:t xml:space="preserve"> a infrastructurii existente de apa/apa uzata în cazul extinderii infrastructurii apă /apă uzată.</w:t>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p>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4301BD">
              <w:rPr>
                <w:rFonts w:ascii="Trebuchet MS" w:hAnsi="Trebuchet MS"/>
                <w:bCs/>
              </w:rPr>
              <w:t>autorizaţia</w:t>
            </w:r>
            <w:proofErr w:type="spellEnd"/>
            <w:r w:rsidRPr="004301BD">
              <w:rPr>
                <w:rFonts w:ascii="Trebuchet MS" w:hAnsi="Trebuchet MS"/>
                <w:bCs/>
              </w:rPr>
              <w:t xml:space="preserve"> de exploatare este su</w:t>
            </w:r>
            <w:r>
              <w:rPr>
                <w:rFonts w:ascii="Trebuchet MS" w:hAnsi="Trebuchet MS"/>
                <w:bCs/>
              </w:rPr>
              <w:t>spendată. 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p>
          <w:p w:rsidR="00BD3541" w:rsidRPr="000C6318" w:rsidRDefault="004301BD" w:rsidP="004301BD">
            <w:pPr>
              <w:suppressAutoHyphens/>
              <w:spacing w:after="0" w:line="240" w:lineRule="auto"/>
              <w:rPr>
                <w:rFonts w:ascii="Trebuchet MS" w:hAnsi="Trebuchet MS"/>
                <w:bCs/>
              </w:rPr>
            </w:pPr>
            <w:r w:rsidRPr="004301BD">
              <w:rPr>
                <w:rFonts w:ascii="Trebuchet MS" w:hAnsi="Trebuchet MS"/>
                <w:bCs/>
              </w:rPr>
              <w:t xml:space="preserve">14.4 Procesul verbal de </w:t>
            </w:r>
            <w:proofErr w:type="spellStart"/>
            <w:r w:rsidRPr="004301BD">
              <w:rPr>
                <w:rFonts w:ascii="Trebuchet MS" w:hAnsi="Trebuchet MS"/>
                <w:bCs/>
              </w:rPr>
              <w:t>recepţie</w:t>
            </w:r>
            <w:proofErr w:type="spellEnd"/>
            <w:r w:rsidRPr="004301BD">
              <w:rPr>
                <w:rFonts w:ascii="Trebuchet MS" w:hAnsi="Trebuchet MS"/>
                <w:bCs/>
              </w:rPr>
              <w:t xml:space="preserve"> la terminarea lucrărilor si Documentele care atestă că beneficiarul a solicitat organelor competente în domeniu emiterea </w:t>
            </w:r>
            <w:proofErr w:type="spellStart"/>
            <w:r w:rsidRPr="004301BD">
              <w:rPr>
                <w:rFonts w:ascii="Trebuchet MS" w:hAnsi="Trebuchet MS"/>
                <w:bCs/>
              </w:rPr>
              <w:t>autorizaţiilor</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(daca este c</w:t>
            </w:r>
            <w:r>
              <w:rPr>
                <w:rFonts w:ascii="Trebuchet MS" w:hAnsi="Trebuchet MS"/>
                <w:bCs/>
              </w:rPr>
              <w:t>azul)</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r w:rsidRPr="004301BD">
              <w:rPr>
                <w:rFonts w:ascii="Trebuchet MS" w:hAnsi="Trebuchet MS"/>
                <w:bCs/>
              </w:rPr>
              <w:tab/>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4301BD" w:rsidRPr="000C6318" w:rsidRDefault="004301BD" w:rsidP="004301BD">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rsidR="00BD3541" w:rsidRPr="00345AC3" w:rsidRDefault="004301BD" w:rsidP="004301BD">
            <w:pPr>
              <w:spacing w:after="0" w:line="240" w:lineRule="auto"/>
              <w:jc w:val="center"/>
              <w:rPr>
                <w:rFonts w:ascii="Trebuchet MS" w:eastAsia="Times New Roman" w:hAnsi="Trebuchet MS" w:cs="Trebuchet MS"/>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B1128">
            <w:pPr>
              <w:suppressAutoHyphens/>
              <w:spacing w:after="0" w:line="240" w:lineRule="auto"/>
              <w:rPr>
                <w:rFonts w:ascii="Trebuchet MS" w:hAnsi="Trebuchet MS"/>
              </w:rPr>
            </w:pPr>
            <w:r>
              <w:rPr>
                <w:rFonts w:ascii="Trebuchet MS" w:hAnsi="Trebuchet MS"/>
                <w:bCs/>
              </w:rPr>
              <w:t>15</w:t>
            </w:r>
            <w:r w:rsidR="00CA2115" w:rsidRPr="000C6318">
              <w:rPr>
                <w:rFonts w:ascii="Trebuchet MS" w:hAnsi="Trebuchet MS"/>
                <w:bCs/>
              </w:rPr>
              <w:t xml:space="preserve">. Notificare, care sa certifice conformitatea proiectului cu </w:t>
            </w:r>
            <w:proofErr w:type="spellStart"/>
            <w:r w:rsidR="00CA2115" w:rsidRPr="000C6318">
              <w:rPr>
                <w:rFonts w:ascii="Trebuchet MS" w:hAnsi="Trebuchet MS"/>
                <w:bCs/>
              </w:rPr>
              <w:t>legislatia</w:t>
            </w:r>
            <w:proofErr w:type="spellEnd"/>
            <w:r w:rsidR="00CA2115" w:rsidRPr="000C6318">
              <w:rPr>
                <w:rFonts w:ascii="Trebuchet MS" w:hAnsi="Trebuchet MS"/>
                <w:bCs/>
              </w:rPr>
              <w:t xml:space="preserve"> </w:t>
            </w:r>
            <w:proofErr w:type="spellStart"/>
            <w:r w:rsidR="00CA2115" w:rsidRPr="000C6318">
              <w:rPr>
                <w:rFonts w:ascii="Trebuchet MS" w:hAnsi="Trebuchet MS"/>
                <w:bCs/>
              </w:rPr>
              <w:t>iîn</w:t>
            </w:r>
            <w:proofErr w:type="spellEnd"/>
            <w:r w:rsidR="00CA2115" w:rsidRPr="000C6318">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rsidR="00CA2115"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rsidTr="000C6318">
        <w:trPr>
          <w:trHeight w:val="1133"/>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B1128">
            <w:pPr>
              <w:suppressAutoHyphens/>
              <w:spacing w:after="0" w:line="240" w:lineRule="auto"/>
              <w:rPr>
                <w:rFonts w:ascii="Trebuchet MS" w:hAnsi="Trebuchet MS"/>
              </w:rPr>
            </w:pPr>
            <w:r>
              <w:rPr>
                <w:rFonts w:ascii="Trebuchet MS" w:hAnsi="Trebuchet MS"/>
                <w:bCs/>
              </w:rPr>
              <w:t>16</w:t>
            </w:r>
            <w:r w:rsidR="00CA2115" w:rsidRPr="000C6318">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hAnsi="Trebuchet MS"/>
              </w:rPr>
              <w:t xml:space="preserve">Expertul verifica </w:t>
            </w:r>
            <w:r w:rsidRPr="00345AC3">
              <w:rPr>
                <w:rFonts w:ascii="Trebuchet MS" w:hAnsi="Trebuchet MS"/>
                <w:color w:val="000000"/>
              </w:rPr>
              <w:t xml:space="preserve">prezenta acestui document. Controlul </w:t>
            </w:r>
            <w:proofErr w:type="spellStart"/>
            <w:r w:rsidRPr="00345AC3">
              <w:rPr>
                <w:rFonts w:ascii="Trebuchet MS" w:hAnsi="Trebuchet MS"/>
                <w:color w:val="000000"/>
              </w:rPr>
              <w:t>conformităţii</w:t>
            </w:r>
            <w:proofErr w:type="spellEnd"/>
            <w:r w:rsidRPr="00345AC3">
              <w:rPr>
                <w:rFonts w:ascii="Trebuchet MS" w:hAnsi="Trebuchet MS"/>
                <w:color w:val="000000"/>
              </w:rPr>
              <w:t xml:space="preserve"> va consta în verificarea că acest document este completat, semnat </w:t>
            </w:r>
            <w:proofErr w:type="spellStart"/>
            <w:r w:rsidRPr="00345AC3">
              <w:rPr>
                <w:rFonts w:ascii="Trebuchet MS" w:hAnsi="Trebuchet MS"/>
                <w:color w:val="000000"/>
              </w:rPr>
              <w:t>şi</w:t>
            </w:r>
            <w:proofErr w:type="spellEnd"/>
            <w:r w:rsidRPr="00345AC3">
              <w:rPr>
                <w:rFonts w:ascii="Trebuchet MS" w:hAnsi="Trebuchet MS"/>
                <w:color w:val="000000"/>
              </w:rPr>
              <w:t xml:space="preserve"> poartă </w:t>
            </w:r>
            <w:proofErr w:type="spellStart"/>
            <w:r w:rsidRPr="00345AC3">
              <w:rPr>
                <w:rFonts w:ascii="Trebuchet MS" w:hAnsi="Trebuchet MS"/>
                <w:color w:val="000000"/>
              </w:rPr>
              <w:t>ştampila</w:t>
            </w:r>
            <w:proofErr w:type="spellEnd"/>
            <w:r w:rsidRPr="00345AC3">
              <w:rPr>
                <w:rFonts w:ascii="Trebuchet MS" w:hAnsi="Trebuchet MS"/>
                <w:color w:val="000000"/>
              </w:rPr>
              <w:t xml:space="preserve"> </w:t>
            </w:r>
            <w:proofErr w:type="spellStart"/>
            <w:r w:rsidRPr="00345AC3">
              <w:rPr>
                <w:rFonts w:ascii="Trebuchet MS" w:hAnsi="Trebuchet MS"/>
                <w:color w:val="000000"/>
              </w:rPr>
              <w:t>administraţiei</w:t>
            </w:r>
            <w:proofErr w:type="spellEnd"/>
            <w:r w:rsidRPr="00345AC3">
              <w:rPr>
                <w:rFonts w:ascii="Trebuchet MS" w:hAnsi="Trebuchet MS"/>
                <w:color w:val="000000"/>
              </w:rPr>
              <w:t xml:space="preserve"> care l-a eliberat.</w:t>
            </w:r>
          </w:p>
        </w:tc>
      </w:tr>
      <w:tr w:rsidR="00CA2115" w:rsidTr="000C6318">
        <w:trPr>
          <w:trHeight w:val="1133"/>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F2419">
            <w:pPr>
              <w:autoSpaceDE w:val="0"/>
              <w:autoSpaceDN w:val="0"/>
              <w:adjustRightInd w:val="0"/>
              <w:spacing w:after="0" w:line="240" w:lineRule="auto"/>
              <w:rPr>
                <w:rFonts w:ascii="Trebuchet MS" w:hAnsi="Trebuchet MS"/>
                <w:bCs/>
              </w:rPr>
            </w:pPr>
            <w:r>
              <w:rPr>
                <w:rFonts w:ascii="Trebuchet MS" w:hAnsi="Trebuchet MS" w:cs="Arial"/>
                <w:lang w:val="en-US"/>
              </w:rPr>
              <w:t>17</w:t>
            </w:r>
            <w:r w:rsidR="00CA2115" w:rsidRPr="000C6318">
              <w:rPr>
                <w:rFonts w:ascii="Trebuchet MS" w:hAnsi="Trebuchet MS" w:cs="Arial"/>
                <w:lang w:val="en-US"/>
              </w:rPr>
              <w:t xml:space="preserve">.Proiectul </w:t>
            </w:r>
            <w:proofErr w:type="spellStart"/>
            <w:r w:rsidR="00CA2115" w:rsidRPr="000C6318">
              <w:rPr>
                <w:rFonts w:ascii="Trebuchet MS" w:hAnsi="Trebuchet MS" w:cs="Arial"/>
                <w:lang w:val="en-US"/>
              </w:rPr>
              <w:t>tehnic</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va</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respecta</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prevederile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legale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în</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vigoare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privind</w:t>
            </w:r>
            <w:proofErr w:type="spellEnd"/>
            <w:r w:rsidR="009F2419">
              <w:rPr>
                <w:rFonts w:ascii="Trebuchet MS" w:hAnsi="Trebuchet MS" w:cs="Arial"/>
                <w:lang w:val="en-US"/>
              </w:rPr>
              <w:t xml:space="preserve"> </w:t>
            </w:r>
            <w:proofErr w:type="spellStart"/>
            <w:r w:rsidR="00CA2115" w:rsidRPr="000C6318">
              <w:rPr>
                <w:rFonts w:ascii="Trebuchet MS" w:hAnsi="Trebuchet MS" w:cs="Arial"/>
                <w:lang w:val="en-US"/>
              </w:rPr>
              <w:t>conţinutului-cadru</w:t>
            </w:r>
            <w:proofErr w:type="spellEnd"/>
            <w:r w:rsidR="00CA2115" w:rsidRPr="000C6318">
              <w:rPr>
                <w:rFonts w:ascii="Trebuchet MS" w:hAnsi="Trebuchet MS" w:cs="Arial"/>
                <w:lang w:val="en-US"/>
              </w:rPr>
              <w:t xml:space="preserve"> al </w:t>
            </w:r>
            <w:proofErr w:type="spellStart"/>
            <w:r w:rsidR="00CA2115" w:rsidRPr="000C6318">
              <w:rPr>
                <w:rFonts w:ascii="Trebuchet MS" w:hAnsi="Trebuchet MS" w:cs="Arial"/>
                <w:lang w:val="en-US"/>
              </w:rPr>
              <w:t>documentaţiei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tehnico-economice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aferente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investiţiilor</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publice</w:t>
            </w:r>
            <w:proofErr w:type="spellEnd"/>
            <w:r w:rsidR="00CA2115" w:rsidRPr="000C6318">
              <w:rPr>
                <w:rFonts w:ascii="Trebuchet MS" w:hAnsi="Trebuchet MS" w:cs="Arial"/>
                <w:lang w:val="en-US"/>
              </w:rPr>
              <w:t xml:space="preserve">, precum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a </w:t>
            </w:r>
            <w:proofErr w:type="spellStart"/>
            <w:r w:rsidR="00CA2115" w:rsidRPr="000C6318">
              <w:rPr>
                <w:rFonts w:ascii="Trebuchet MS" w:hAnsi="Trebuchet MS" w:cs="Arial"/>
                <w:lang w:val="en-US"/>
              </w:rPr>
              <w:t>structurii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lastRenderedPageBreak/>
              <w:t>metodologiei</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elaborare</w:t>
            </w:r>
            <w:proofErr w:type="spellEnd"/>
            <w:r w:rsidR="00CA2115" w:rsidRPr="000C6318">
              <w:rPr>
                <w:rFonts w:ascii="Trebuchet MS" w:hAnsi="Trebuchet MS" w:cs="Arial"/>
                <w:lang w:val="en-US"/>
              </w:rPr>
              <w:t xml:space="preserve"> a </w:t>
            </w:r>
            <w:proofErr w:type="spellStart"/>
            <w:r w:rsidR="00CA2115" w:rsidRPr="000C6318">
              <w:rPr>
                <w:rFonts w:ascii="Trebuchet MS" w:hAnsi="Trebuchet MS" w:cs="Arial"/>
                <w:lang w:val="en-US"/>
              </w:rPr>
              <w:t>devizului</w:t>
            </w:r>
            <w:proofErr w:type="spellEnd"/>
            <w:r w:rsidR="00CA2115" w:rsidRPr="000C6318">
              <w:rPr>
                <w:rFonts w:ascii="Trebuchet MS" w:hAnsi="Trebuchet MS" w:cs="Arial"/>
                <w:lang w:val="en-US"/>
              </w:rPr>
              <w:t xml:space="preserve"> general </w:t>
            </w:r>
            <w:proofErr w:type="spellStart"/>
            <w:r w:rsidR="00CA2115" w:rsidRPr="000C6318">
              <w:rPr>
                <w:rFonts w:ascii="Trebuchet MS" w:hAnsi="Trebuchet MS" w:cs="Arial"/>
                <w:lang w:val="en-US"/>
              </w:rPr>
              <w:t>pentru</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obiective</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investiţii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lucrări</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intervenţii</w:t>
            </w:r>
            <w:proofErr w:type="spellEnd"/>
            <w:r w:rsidR="00CA2115" w:rsidRPr="000C6318">
              <w:rPr>
                <w:rFonts w:ascii="Trebuchet MS" w:hAnsi="Trebuchet MS" w:cs="Arial"/>
                <w:lang w:val="en-US"/>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lastRenderedPageBreak/>
              <w:t>Nu se verifica la depunerea proiectului</w:t>
            </w:r>
          </w:p>
        </w:tc>
      </w:tr>
      <w:tr w:rsidR="00B85160" w:rsidTr="000C6318">
        <w:trPr>
          <w:trHeight w:val="706"/>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autoSpaceDE w:val="0"/>
              <w:autoSpaceDN w:val="0"/>
              <w:adjustRightInd w:val="0"/>
              <w:spacing w:after="0" w:line="240" w:lineRule="auto"/>
              <w:rPr>
                <w:rFonts w:ascii="Trebuchet MS" w:hAnsi="Trebuchet MS" w:cs="Arial"/>
                <w:lang w:val="en-US"/>
              </w:rPr>
            </w:pPr>
            <w:r>
              <w:rPr>
                <w:rFonts w:ascii="Trebuchet MS" w:hAnsi="Trebuchet MS" w:cs="Arial"/>
                <w:lang w:val="en-US"/>
              </w:rPr>
              <w:t>18</w:t>
            </w:r>
            <w:r w:rsidR="00B85160" w:rsidRPr="000C6318">
              <w:rPr>
                <w:rFonts w:ascii="Trebuchet MS" w:hAnsi="Trebuchet MS" w:cs="Arial"/>
                <w:lang w:val="en-US"/>
              </w:rPr>
              <w:t xml:space="preserve">.Copia </w:t>
            </w:r>
            <w:proofErr w:type="spellStart"/>
            <w:r w:rsidR="00B85160" w:rsidRPr="000C6318">
              <w:rPr>
                <w:rFonts w:ascii="Trebuchet MS" w:hAnsi="Trebuchet MS" w:cs="Arial"/>
                <w:lang w:val="en-US"/>
              </w:rPr>
              <w:t>Documentului</w:t>
            </w:r>
            <w:proofErr w:type="spellEnd"/>
            <w:r w:rsidR="00B85160" w:rsidRPr="000C6318">
              <w:rPr>
                <w:rFonts w:ascii="Trebuchet MS" w:hAnsi="Trebuchet MS" w:cs="Arial"/>
                <w:lang w:val="en-US"/>
              </w:rPr>
              <w:t xml:space="preserve"> de </w:t>
            </w:r>
            <w:proofErr w:type="spellStart"/>
            <w:r w:rsidR="00B85160" w:rsidRPr="000C6318">
              <w:rPr>
                <w:rFonts w:ascii="Trebuchet MS" w:hAnsi="Trebuchet MS" w:cs="Arial"/>
                <w:lang w:val="en-US"/>
              </w:rPr>
              <w:t>identitate</w:t>
            </w:r>
            <w:proofErr w:type="spellEnd"/>
            <w:r w:rsidR="00B85160" w:rsidRPr="000C6318">
              <w:rPr>
                <w:rFonts w:ascii="Trebuchet MS" w:hAnsi="Trebuchet MS" w:cs="Arial"/>
                <w:lang w:val="en-US"/>
              </w:rPr>
              <w:t xml:space="preserve"> al </w:t>
            </w:r>
            <w:proofErr w:type="spellStart"/>
            <w:r w:rsidR="00B85160" w:rsidRPr="000C6318">
              <w:rPr>
                <w:rFonts w:ascii="Trebuchet MS" w:hAnsi="Trebuchet MS" w:cs="Arial"/>
                <w:lang w:val="en-US"/>
              </w:rPr>
              <w:t>reprezentantului</w:t>
            </w:r>
            <w:proofErr w:type="spellEnd"/>
            <w:r w:rsidR="00B85160" w:rsidRPr="000C6318">
              <w:rPr>
                <w:rFonts w:ascii="Trebuchet MS" w:hAnsi="Trebuchet MS" w:cs="Arial"/>
                <w:lang w:val="en-US"/>
              </w:rPr>
              <w:t xml:space="preserve"> legal al</w:t>
            </w:r>
          </w:p>
          <w:p w:rsidR="00B85160" w:rsidRPr="000C6318" w:rsidRDefault="00B85160"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beneficiarului</w:t>
            </w:r>
            <w:proofErr w:type="spellEnd"/>
            <w:r w:rsidRPr="000C6318">
              <w:rPr>
                <w:rFonts w:ascii="Trebuchet MS" w:hAnsi="Trebuchet MS" w:cs="Arial"/>
                <w:lang w:val="en-US"/>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345AC3" w:rsidRDefault="00646F38"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rsidTr="000C6318">
        <w:trPr>
          <w:trHeight w:val="706"/>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autoSpaceDE w:val="0"/>
              <w:autoSpaceDN w:val="0"/>
              <w:adjustRightInd w:val="0"/>
              <w:spacing w:after="0" w:line="240" w:lineRule="auto"/>
              <w:rPr>
                <w:rFonts w:ascii="Trebuchet MS" w:hAnsi="Trebuchet MS" w:cs="Arial"/>
                <w:lang w:val="en-US"/>
              </w:rPr>
            </w:pPr>
            <w:r>
              <w:rPr>
                <w:rFonts w:ascii="Trebuchet MS" w:hAnsi="Trebuchet MS" w:cs="Arial"/>
                <w:lang w:val="en-US"/>
              </w:rPr>
              <w:t>19</w:t>
            </w:r>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Dovada</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achitarii</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integrale</w:t>
            </w:r>
            <w:proofErr w:type="spellEnd"/>
            <w:r w:rsidR="00B85160" w:rsidRPr="000C6318">
              <w:rPr>
                <w:rFonts w:ascii="Trebuchet MS" w:hAnsi="Trebuchet MS" w:cs="Arial"/>
                <w:lang w:val="en-US"/>
              </w:rPr>
              <w:t xml:space="preserve"> a </w:t>
            </w:r>
            <w:proofErr w:type="spellStart"/>
            <w:r w:rsidR="00B85160" w:rsidRPr="000C6318">
              <w:rPr>
                <w:rFonts w:ascii="Trebuchet MS" w:hAnsi="Trebuchet MS" w:cs="Arial"/>
                <w:lang w:val="en-US"/>
              </w:rPr>
              <w:t>datoriei</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față</w:t>
            </w:r>
            <w:proofErr w:type="spellEnd"/>
            <w:r w:rsidR="00B85160" w:rsidRPr="000C6318">
              <w:rPr>
                <w:rFonts w:ascii="Trebuchet MS" w:hAnsi="Trebuchet MS" w:cs="Arial"/>
                <w:lang w:val="en-US"/>
              </w:rPr>
              <w:t xml:space="preserve"> de AFIR, </w:t>
            </w:r>
            <w:proofErr w:type="spellStart"/>
            <w:r w:rsidR="00B85160" w:rsidRPr="000C6318">
              <w:rPr>
                <w:rFonts w:ascii="Trebuchet MS" w:hAnsi="Trebuchet MS" w:cs="Arial"/>
                <w:lang w:val="en-US"/>
              </w:rPr>
              <w:t>inclusiv</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dobânzile</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și</w:t>
            </w:r>
            <w:proofErr w:type="spellEnd"/>
          </w:p>
          <w:p w:rsidR="00B85160" w:rsidRPr="000C6318" w:rsidRDefault="00B85160"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majorările</w:t>
            </w:r>
            <w:proofErr w:type="spellEnd"/>
            <w:r w:rsidRPr="000C6318">
              <w:rPr>
                <w:rFonts w:ascii="Trebuchet MS" w:hAnsi="Trebuchet MS" w:cs="Arial"/>
                <w:lang w:val="en-US"/>
              </w:rPr>
              <w:t xml:space="preserve"> de </w:t>
            </w:r>
            <w:proofErr w:type="spellStart"/>
            <w:r w:rsidRPr="000C6318">
              <w:rPr>
                <w:rFonts w:ascii="Trebuchet MS" w:hAnsi="Trebuchet MS" w:cs="Arial"/>
                <w:lang w:val="en-US"/>
              </w:rPr>
              <w:t>întârziere</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dacă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este</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cazul</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345AC3" w:rsidRDefault="00B85160"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rsidTr="000C6318">
        <w:trPr>
          <w:trHeight w:val="359"/>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suppressAutoHyphens/>
              <w:spacing w:after="0" w:line="240" w:lineRule="auto"/>
              <w:rPr>
                <w:rFonts w:ascii="Trebuchet MS" w:hAnsi="Trebuchet MS"/>
              </w:rPr>
            </w:pPr>
            <w:r>
              <w:rPr>
                <w:rFonts w:ascii="Trebuchet MS" w:hAnsi="Trebuchet MS"/>
                <w:bCs/>
              </w:rPr>
              <w:t>20</w:t>
            </w:r>
            <w:r w:rsidR="00B85160" w:rsidRPr="000C6318">
              <w:rPr>
                <w:rFonts w:ascii="Trebuchet MS" w:hAnsi="Trebuchet MS"/>
                <w:bCs/>
              </w:rPr>
              <w:t xml:space="preserve">.Alte documente justificative (Se vor specifica </w:t>
            </w:r>
            <w:proofErr w:type="spellStart"/>
            <w:r w:rsidR="00B85160" w:rsidRPr="000C6318">
              <w:rPr>
                <w:rFonts w:ascii="Trebuchet MS" w:hAnsi="Trebuchet MS"/>
                <w:bCs/>
              </w:rPr>
              <w:t>dupa</w:t>
            </w:r>
            <w:proofErr w:type="spellEnd"/>
            <w:r w:rsidR="00B85160" w:rsidRPr="000C6318">
              <w:rPr>
                <w:rFonts w:ascii="Trebuchet MS" w:hAnsi="Trebuchet MS"/>
                <w:bCs/>
              </w:rPr>
              <w:t xml:space="preserve"> caz)</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0C6318" w:rsidRDefault="00B85160" w:rsidP="009B1128">
            <w:pPr>
              <w:spacing w:after="0" w:line="240" w:lineRule="auto"/>
              <w:jc w:val="center"/>
              <w:rPr>
                <w:rFonts w:ascii="Trebuchet MS" w:eastAsia="Times New Roman" w:hAnsi="Trebuchet MS" w:cs="Trebuchet MS"/>
                <w:b/>
                <w:lang w:eastAsia="fr-FR"/>
              </w:rPr>
            </w:pPr>
          </w:p>
        </w:tc>
      </w:tr>
    </w:tbl>
    <w:p w:rsidR="000F2A63" w:rsidRPr="005656AB" w:rsidRDefault="000F2A63" w:rsidP="005656AB">
      <w:pPr>
        <w:jc w:val="both"/>
        <w:rPr>
          <w:rFonts w:ascii="Trebuchet MS" w:hAnsi="Trebuchet MS"/>
          <w:sz w:val="24"/>
          <w:szCs w:val="24"/>
        </w:rPr>
      </w:pPr>
    </w:p>
    <w:sectPr w:rsidR="000F2A63" w:rsidRPr="005656AB" w:rsidSect="009E261A">
      <w:pgSz w:w="11907" w:h="16840" w:code="9"/>
      <w:pgMar w:top="1138" w:right="1411" w:bottom="1138" w:left="113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name w:val="WW8Num3"/>
    <w:lvl w:ilvl="0">
      <w:start w:val="1"/>
      <w:numFmt w:val="bullet"/>
      <w:lvlText w:val=""/>
      <w:lvlJc w:val="left"/>
      <w:pPr>
        <w:tabs>
          <w:tab w:val="num" w:pos="0"/>
        </w:tabs>
        <w:ind w:left="1080" w:hanging="360"/>
      </w:pPr>
      <w:rPr>
        <w:rFonts w:ascii="Symbol" w:hAnsi="Symbol" w:cs="Symbol" w:hint="default"/>
      </w:rPr>
    </w:lvl>
  </w:abstractNum>
  <w:abstractNum w:abstractNumId="1" w15:restartNumberingAfterBreak="0">
    <w:nsid w:val="00000006"/>
    <w:multiLevelType w:val="multilevel"/>
    <w:tmpl w:val="00000006"/>
    <w:name w:val="WW8Num8"/>
    <w:lvl w:ilvl="0">
      <w:start w:val="1"/>
      <w:numFmt w:val="decimal"/>
      <w:lvlText w:val="%1."/>
      <w:lvlJc w:val="left"/>
      <w:pPr>
        <w:tabs>
          <w:tab w:val="num" w:pos="0"/>
        </w:tabs>
        <w:ind w:left="360" w:hanging="360"/>
      </w:pPr>
      <w:rPr>
        <w:rFonts w:ascii="Trebuchet MS" w:hAnsi="Trebuchet MS" w:cs="Calibri"/>
        <w:bCs/>
      </w:rPr>
    </w:lvl>
    <w:lvl w:ilvl="1">
      <w:start w:val="1"/>
      <w:numFmt w:val="decimal"/>
      <w:lvlText w:val="3.%2"/>
      <w:lvlJc w:val="left"/>
      <w:pPr>
        <w:tabs>
          <w:tab w:val="num" w:pos="0"/>
        </w:tabs>
        <w:ind w:left="720" w:hanging="360"/>
      </w:pPr>
      <w:rPr>
        <w:rFonts w:hint="default"/>
      </w:rPr>
    </w:lvl>
    <w:lvl w:ilvl="2">
      <w:numFmt w:val="bullet"/>
      <w:lvlText w:val="•"/>
      <w:lvlJc w:val="left"/>
      <w:pPr>
        <w:tabs>
          <w:tab w:val="num" w:pos="0"/>
        </w:tabs>
        <w:ind w:left="1980" w:hanging="360"/>
      </w:pPr>
      <w:rPr>
        <w:rFonts w:ascii="Trebuchet MS" w:hAnsi="Trebuchet MS" w:cs="Calibri" w:hint="default"/>
      </w:r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 w15:restartNumberingAfterBreak="0">
    <w:nsid w:val="00000015"/>
    <w:multiLevelType w:val="multilevel"/>
    <w:tmpl w:val="00000015"/>
    <w:name w:val="WWNum20"/>
    <w:lvl w:ilvl="0">
      <w:start w:val="1"/>
      <w:numFmt w:val="bullet"/>
      <w:lvlText w:val="-"/>
      <w:lvlJc w:val="left"/>
      <w:pPr>
        <w:tabs>
          <w:tab w:val="num" w:pos="0"/>
        </w:tabs>
        <w:ind w:left="720" w:hanging="360"/>
      </w:pPr>
      <w:rPr>
        <w:rFonts w:ascii="Arial" w:hAnsi="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16"/>
    <w:multiLevelType w:val="multilevel"/>
    <w:tmpl w:val="BA4A588E"/>
    <w:name w:val="WWNum21"/>
    <w:lvl w:ilvl="0">
      <w:start w:val="1"/>
      <w:numFmt w:val="bullet"/>
      <w:lvlText w:val="o"/>
      <w:lvlJc w:val="left"/>
      <w:pPr>
        <w:tabs>
          <w:tab w:val="num" w:pos="375"/>
        </w:tabs>
        <w:ind w:left="375" w:hanging="375"/>
      </w:pPr>
      <w:rPr>
        <w:rFonts w:ascii="Courier New" w:hAnsi="Courier New"/>
        <w:b/>
        <w:bCs/>
      </w:rPr>
    </w:lvl>
    <w:lvl w:ilvl="1">
      <w:start w:val="3"/>
      <w:numFmt w:val="bullet"/>
      <w:lvlText w:val="-"/>
      <w:lvlJc w:val="left"/>
      <w:pPr>
        <w:tabs>
          <w:tab w:val="num" w:pos="1440"/>
        </w:tabs>
        <w:ind w:left="1440" w:hanging="360"/>
      </w:pPr>
      <w:rPr>
        <w:rFonts w:ascii="Times New Roman" w:hAnsi="Times New Roman"/>
        <w:b w:val="0"/>
        <w:bCs w:val="0"/>
      </w:rPr>
    </w:lvl>
    <w:lvl w:ilvl="2">
      <w:start w:val="1"/>
      <w:numFmt w:val="lowerRoman"/>
      <w:lvlText w:val="%2.%3."/>
      <w:lvlJc w:val="lef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4" w15:restartNumberingAfterBreak="0">
    <w:nsid w:val="095C2D42"/>
    <w:multiLevelType w:val="hybridMultilevel"/>
    <w:tmpl w:val="0AC43BC6"/>
    <w:lvl w:ilvl="0" w:tplc="5FB639C0">
      <w:start w:val="1"/>
      <w:numFmt w:val="lowerLetter"/>
      <w:lvlText w:val="%1)"/>
      <w:lvlJc w:val="left"/>
      <w:pPr>
        <w:ind w:left="408" w:hanging="360"/>
      </w:pPr>
      <w:rPr>
        <w:rFonts w:hint="default"/>
      </w:rPr>
    </w:lvl>
    <w:lvl w:ilvl="1" w:tplc="04180019">
      <w:start w:val="1"/>
      <w:numFmt w:val="lowerLetter"/>
      <w:lvlText w:val="%2."/>
      <w:lvlJc w:val="left"/>
      <w:pPr>
        <w:ind w:left="1128" w:hanging="360"/>
      </w:pPr>
    </w:lvl>
    <w:lvl w:ilvl="2" w:tplc="0418001B" w:tentative="1">
      <w:start w:val="1"/>
      <w:numFmt w:val="lowerRoman"/>
      <w:lvlText w:val="%3."/>
      <w:lvlJc w:val="right"/>
      <w:pPr>
        <w:ind w:left="1848" w:hanging="180"/>
      </w:pPr>
    </w:lvl>
    <w:lvl w:ilvl="3" w:tplc="0418000F" w:tentative="1">
      <w:start w:val="1"/>
      <w:numFmt w:val="decimal"/>
      <w:lvlText w:val="%4."/>
      <w:lvlJc w:val="left"/>
      <w:pPr>
        <w:ind w:left="2568" w:hanging="360"/>
      </w:pPr>
    </w:lvl>
    <w:lvl w:ilvl="4" w:tplc="04180019" w:tentative="1">
      <w:start w:val="1"/>
      <w:numFmt w:val="lowerLetter"/>
      <w:lvlText w:val="%5."/>
      <w:lvlJc w:val="left"/>
      <w:pPr>
        <w:ind w:left="3288" w:hanging="360"/>
      </w:pPr>
    </w:lvl>
    <w:lvl w:ilvl="5" w:tplc="0418001B" w:tentative="1">
      <w:start w:val="1"/>
      <w:numFmt w:val="lowerRoman"/>
      <w:lvlText w:val="%6."/>
      <w:lvlJc w:val="right"/>
      <w:pPr>
        <w:ind w:left="4008" w:hanging="180"/>
      </w:pPr>
    </w:lvl>
    <w:lvl w:ilvl="6" w:tplc="0418000F" w:tentative="1">
      <w:start w:val="1"/>
      <w:numFmt w:val="decimal"/>
      <w:lvlText w:val="%7."/>
      <w:lvlJc w:val="left"/>
      <w:pPr>
        <w:ind w:left="4728" w:hanging="360"/>
      </w:pPr>
    </w:lvl>
    <w:lvl w:ilvl="7" w:tplc="04180019" w:tentative="1">
      <w:start w:val="1"/>
      <w:numFmt w:val="lowerLetter"/>
      <w:lvlText w:val="%8."/>
      <w:lvlJc w:val="left"/>
      <w:pPr>
        <w:ind w:left="5448" w:hanging="360"/>
      </w:pPr>
    </w:lvl>
    <w:lvl w:ilvl="8" w:tplc="0418001B" w:tentative="1">
      <w:start w:val="1"/>
      <w:numFmt w:val="lowerRoman"/>
      <w:lvlText w:val="%9."/>
      <w:lvlJc w:val="right"/>
      <w:pPr>
        <w:ind w:left="6168" w:hanging="180"/>
      </w:pPr>
    </w:lvl>
  </w:abstractNum>
  <w:abstractNum w:abstractNumId="5" w15:restartNumberingAfterBreak="0">
    <w:nsid w:val="1730436B"/>
    <w:multiLevelType w:val="hybridMultilevel"/>
    <w:tmpl w:val="E8D860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2C4A70"/>
    <w:multiLevelType w:val="hybridMultilevel"/>
    <w:tmpl w:val="962ECFE0"/>
    <w:lvl w:ilvl="0" w:tplc="918E56FC">
      <w:start w:val="2"/>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807CD5"/>
    <w:multiLevelType w:val="hybridMultilevel"/>
    <w:tmpl w:val="8AB6DA3E"/>
    <w:lvl w:ilvl="0" w:tplc="05001AE8">
      <w:start w:val="1"/>
      <w:numFmt w:val="upperLetter"/>
      <w:lvlText w:val="%1."/>
      <w:lvlJc w:val="left"/>
      <w:pPr>
        <w:ind w:left="768" w:hanging="360"/>
      </w:pPr>
      <w:rPr>
        <w:rFonts w:hint="default"/>
      </w:r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8" w15:restartNumberingAfterBreak="0">
    <w:nsid w:val="3EF80208"/>
    <w:multiLevelType w:val="hybridMultilevel"/>
    <w:tmpl w:val="F874FB2C"/>
    <w:lvl w:ilvl="0" w:tplc="04090001">
      <w:start w:val="1"/>
      <w:numFmt w:val="bullet"/>
      <w:lvlText w:val=""/>
      <w:lvlJc w:val="left"/>
      <w:pPr>
        <w:tabs>
          <w:tab w:val="num" w:pos="720"/>
        </w:tabs>
        <w:ind w:left="720" w:hanging="360"/>
      </w:pPr>
      <w:rPr>
        <w:rFonts w:ascii="Symbol" w:hAnsi="Symbol"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11" w15:restartNumberingAfterBreak="0">
    <w:nsid w:val="6BD92DCE"/>
    <w:multiLevelType w:val="hybridMultilevel"/>
    <w:tmpl w:val="E508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5"/>
  </w:num>
  <w:num w:numId="4">
    <w:abstractNumId w:val="11"/>
  </w:num>
  <w:num w:numId="5">
    <w:abstractNumId w:val="8"/>
  </w:num>
  <w:num w:numId="6">
    <w:abstractNumId w:val="4"/>
  </w:num>
  <w:num w:numId="7">
    <w:abstractNumId w:val="7"/>
  </w:num>
  <w:num w:numId="8">
    <w:abstractNumId w:val="1"/>
  </w:num>
  <w:num w:numId="9">
    <w:abstractNumId w:val="0"/>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407"/>
    <w:rsid w:val="0001426C"/>
    <w:rsid w:val="000723E4"/>
    <w:rsid w:val="00085776"/>
    <w:rsid w:val="000A31D2"/>
    <w:rsid w:val="000A43BA"/>
    <w:rsid w:val="000B43E7"/>
    <w:rsid w:val="000C6318"/>
    <w:rsid w:val="000E404E"/>
    <w:rsid w:val="000F2A63"/>
    <w:rsid w:val="001024EA"/>
    <w:rsid w:val="0013094C"/>
    <w:rsid w:val="0015688E"/>
    <w:rsid w:val="0023783A"/>
    <w:rsid w:val="002412E6"/>
    <w:rsid w:val="002829BE"/>
    <w:rsid w:val="002A1F96"/>
    <w:rsid w:val="002D53EC"/>
    <w:rsid w:val="00300C8F"/>
    <w:rsid w:val="00345407"/>
    <w:rsid w:val="00345AC3"/>
    <w:rsid w:val="003C1C14"/>
    <w:rsid w:val="003E14B8"/>
    <w:rsid w:val="004301BD"/>
    <w:rsid w:val="0043147D"/>
    <w:rsid w:val="00441EB3"/>
    <w:rsid w:val="004C5095"/>
    <w:rsid w:val="004D7218"/>
    <w:rsid w:val="004D7F31"/>
    <w:rsid w:val="00503FE5"/>
    <w:rsid w:val="00511B07"/>
    <w:rsid w:val="005656AB"/>
    <w:rsid w:val="0058392A"/>
    <w:rsid w:val="005B5BEC"/>
    <w:rsid w:val="005E1DCB"/>
    <w:rsid w:val="005E616C"/>
    <w:rsid w:val="0060518F"/>
    <w:rsid w:val="00626A67"/>
    <w:rsid w:val="006444A9"/>
    <w:rsid w:val="00646F38"/>
    <w:rsid w:val="0069751F"/>
    <w:rsid w:val="006C1A19"/>
    <w:rsid w:val="00723384"/>
    <w:rsid w:val="00791312"/>
    <w:rsid w:val="0079506D"/>
    <w:rsid w:val="007C52AC"/>
    <w:rsid w:val="008021FC"/>
    <w:rsid w:val="00821D55"/>
    <w:rsid w:val="00840CAF"/>
    <w:rsid w:val="00851FAB"/>
    <w:rsid w:val="00875D8A"/>
    <w:rsid w:val="008C460A"/>
    <w:rsid w:val="008E4BA0"/>
    <w:rsid w:val="008E77E3"/>
    <w:rsid w:val="0097056A"/>
    <w:rsid w:val="00986D73"/>
    <w:rsid w:val="009B1128"/>
    <w:rsid w:val="009C5783"/>
    <w:rsid w:val="009D537F"/>
    <w:rsid w:val="009D5524"/>
    <w:rsid w:val="009E261A"/>
    <w:rsid w:val="009E53FE"/>
    <w:rsid w:val="009E745E"/>
    <w:rsid w:val="009F2419"/>
    <w:rsid w:val="00A01D7A"/>
    <w:rsid w:val="00A05221"/>
    <w:rsid w:val="00A0769A"/>
    <w:rsid w:val="00A51E22"/>
    <w:rsid w:val="00A8475C"/>
    <w:rsid w:val="00A861F2"/>
    <w:rsid w:val="00A94F93"/>
    <w:rsid w:val="00AB0932"/>
    <w:rsid w:val="00B30DD5"/>
    <w:rsid w:val="00B401D7"/>
    <w:rsid w:val="00B476EB"/>
    <w:rsid w:val="00B53431"/>
    <w:rsid w:val="00B85160"/>
    <w:rsid w:val="00BD3541"/>
    <w:rsid w:val="00C55DF8"/>
    <w:rsid w:val="00C707D0"/>
    <w:rsid w:val="00C815DC"/>
    <w:rsid w:val="00CA14ED"/>
    <w:rsid w:val="00CA2115"/>
    <w:rsid w:val="00CF3026"/>
    <w:rsid w:val="00D02E62"/>
    <w:rsid w:val="00D46625"/>
    <w:rsid w:val="00D7731C"/>
    <w:rsid w:val="00D80533"/>
    <w:rsid w:val="00D97E02"/>
    <w:rsid w:val="00E138DB"/>
    <w:rsid w:val="00E679C9"/>
    <w:rsid w:val="00F22212"/>
    <w:rsid w:val="00F6751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83A18"/>
  <w15:chartTrackingRefBased/>
  <w15:docId w15:val="{5DEF0357-10DE-43F3-AC27-6D13F11B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qFormat/>
    <w:rsid w:val="00D46625"/>
    <w:pPr>
      <w:keepNext/>
      <w:spacing w:after="0" w:line="240" w:lineRule="auto"/>
      <w:outlineLvl w:val="0"/>
    </w:pPr>
    <w:rPr>
      <w:rFonts w:ascii="Times New Roman" w:eastAsia="Times New Roman" w:hAnsi="Times New Roman" w:cs="Times New Roman"/>
      <w:b/>
      <w:bCs/>
      <w:sz w:val="24"/>
      <w:szCs w:val="20"/>
      <w:lang w:eastAsia="x-none"/>
    </w:rPr>
  </w:style>
  <w:style w:type="paragraph" w:styleId="Titlu2">
    <w:name w:val="heading 2"/>
    <w:basedOn w:val="Normal"/>
    <w:next w:val="Normal"/>
    <w:link w:val="Titlu2Caracter"/>
    <w:qFormat/>
    <w:rsid w:val="00D46625"/>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
    <w:basedOn w:val="Normal"/>
    <w:next w:val="Normal"/>
    <w:link w:val="Titlu3Caracter"/>
    <w:qFormat/>
    <w:rsid w:val="00D46625"/>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D46625"/>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D46625"/>
    <w:pPr>
      <w:keepNext/>
      <w:spacing w:after="0" w:line="240" w:lineRule="auto"/>
      <w:jc w:val="center"/>
      <w:outlineLvl w:val="4"/>
    </w:pPr>
    <w:rPr>
      <w:rFonts w:ascii="Times New Roman" w:eastAsia="Times New Roman" w:hAnsi="Times New Roman" w:cs="Times New Roman"/>
      <w:b/>
      <w:sz w:val="24"/>
      <w:szCs w:val="20"/>
      <w:lang w:eastAsia="x-none"/>
    </w:rPr>
  </w:style>
  <w:style w:type="paragraph" w:styleId="Titlu6">
    <w:name w:val="heading 6"/>
    <w:basedOn w:val="Normal"/>
    <w:next w:val="Normal"/>
    <w:link w:val="Titlu6Caracter"/>
    <w:qFormat/>
    <w:rsid w:val="00D46625"/>
    <w:pPr>
      <w:keepNext/>
      <w:tabs>
        <w:tab w:val="left" w:pos="5505"/>
      </w:tabs>
      <w:spacing w:after="0" w:line="240" w:lineRule="auto"/>
      <w:jc w:val="center"/>
      <w:outlineLvl w:val="5"/>
    </w:pPr>
    <w:rPr>
      <w:rFonts w:ascii="Times New Roman" w:eastAsia="Times New Roman" w:hAnsi="Times New Roman" w:cs="Times New Roman"/>
      <w:b/>
      <w:sz w:val="24"/>
      <w:szCs w:val="24"/>
      <w:lang w:eastAsia="x-none"/>
    </w:rPr>
  </w:style>
  <w:style w:type="paragraph" w:styleId="Titlu7">
    <w:name w:val="heading 7"/>
    <w:basedOn w:val="Normal"/>
    <w:next w:val="Normal"/>
    <w:link w:val="Titlu7Caracter"/>
    <w:qFormat/>
    <w:rsid w:val="00D46625"/>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qFormat/>
    <w:rsid w:val="00D46625"/>
    <w:pPr>
      <w:keepNext/>
      <w:numPr>
        <w:numId w:val="1"/>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qFormat/>
    <w:rsid w:val="00D46625"/>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D46625"/>
    <w:rPr>
      <w:rFonts w:ascii="Times New Roman" w:eastAsia="Times New Roman" w:hAnsi="Times New Roman" w:cs="Times New Roman"/>
      <w:b/>
      <w:bCs/>
      <w:sz w:val="24"/>
      <w:szCs w:val="20"/>
      <w:lang w:eastAsia="x-none"/>
    </w:rPr>
  </w:style>
  <w:style w:type="character" w:customStyle="1" w:styleId="Titlu2Caracter">
    <w:name w:val="Titlu 2 Caracter"/>
    <w:basedOn w:val="Fontdeparagrafimplicit"/>
    <w:link w:val="Titlu2"/>
    <w:rsid w:val="00D46625"/>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
    <w:basedOn w:val="Fontdeparagrafimplicit"/>
    <w:link w:val="Titlu3"/>
    <w:rsid w:val="00D46625"/>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D46625"/>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D46625"/>
    <w:rPr>
      <w:rFonts w:ascii="Times New Roman" w:eastAsia="Times New Roman" w:hAnsi="Times New Roman" w:cs="Times New Roman"/>
      <w:b/>
      <w:sz w:val="24"/>
      <w:szCs w:val="20"/>
      <w:lang w:eastAsia="x-none"/>
    </w:rPr>
  </w:style>
  <w:style w:type="character" w:customStyle="1" w:styleId="Titlu6Caracter">
    <w:name w:val="Titlu 6 Caracter"/>
    <w:basedOn w:val="Fontdeparagrafimplicit"/>
    <w:link w:val="Titlu6"/>
    <w:rsid w:val="00D46625"/>
    <w:rPr>
      <w:rFonts w:ascii="Times New Roman" w:eastAsia="Times New Roman" w:hAnsi="Times New Roman" w:cs="Times New Roman"/>
      <w:b/>
      <w:sz w:val="24"/>
      <w:szCs w:val="24"/>
      <w:lang w:eastAsia="x-none"/>
    </w:rPr>
  </w:style>
  <w:style w:type="character" w:customStyle="1" w:styleId="Titlu7Caracter">
    <w:name w:val="Titlu 7 Caracter"/>
    <w:basedOn w:val="Fontdeparagrafimplicit"/>
    <w:link w:val="Titlu7"/>
    <w:rsid w:val="00D46625"/>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rsid w:val="00D46625"/>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rsid w:val="00D46625"/>
    <w:rPr>
      <w:rFonts w:ascii="Times New Roman" w:eastAsia="Times New Roman" w:hAnsi="Times New Roman" w:cs="Times New Roman"/>
      <w:color w:val="000000"/>
      <w:sz w:val="24"/>
      <w:szCs w:val="20"/>
      <w:lang w:val="fr-FR" w:eastAsia="fr-FR"/>
    </w:rPr>
  </w:style>
  <w:style w:type="numbering" w:customStyle="1" w:styleId="FrListare1">
    <w:name w:val="Fără Listare1"/>
    <w:next w:val="FrListare"/>
    <w:uiPriority w:val="99"/>
    <w:semiHidden/>
    <w:unhideWhenUsed/>
    <w:rsid w:val="00D46625"/>
  </w:style>
  <w:style w:type="paragraph" w:styleId="Antet">
    <w:name w:val="header"/>
    <w:aliases w:val="Glava - napis, Char1,Char1"/>
    <w:basedOn w:val="Normal"/>
    <w:link w:val="AntetCaracter"/>
    <w:rsid w:val="00D46625"/>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D46625"/>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D46625"/>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D46625"/>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rsid w:val="00D46625"/>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rsid w:val="00D46625"/>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qFormat/>
    <w:rsid w:val="00D46625"/>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D46625"/>
    <w:rPr>
      <w:rFonts w:ascii="Times New Roman" w:eastAsia="Times New Roman" w:hAnsi="Times New Roman" w:cs="Times New Roman"/>
      <w:b/>
      <w:bCs/>
      <w:sz w:val="24"/>
      <w:szCs w:val="24"/>
      <w:u w:val="single"/>
      <w:lang w:val="fr-FR" w:eastAsia="fr-FR"/>
    </w:rPr>
  </w:style>
  <w:style w:type="paragraph" w:styleId="TextnBalon">
    <w:name w:val="Balloon Text"/>
    <w:basedOn w:val="Normal"/>
    <w:link w:val="TextnBalonCaracter"/>
    <w:rsid w:val="00D46625"/>
    <w:pPr>
      <w:spacing w:after="0" w:line="240" w:lineRule="auto"/>
    </w:pPr>
    <w:rPr>
      <w:rFonts w:ascii="Tahoma" w:eastAsia="Times New Roman" w:hAnsi="Tahoma" w:cs="Times New Roman"/>
      <w:sz w:val="16"/>
      <w:szCs w:val="16"/>
      <w:lang w:val="x-none" w:eastAsia="x-none"/>
    </w:rPr>
  </w:style>
  <w:style w:type="character" w:customStyle="1" w:styleId="TextnBalonCaracter">
    <w:name w:val="Text în Balon Caracter"/>
    <w:basedOn w:val="Fontdeparagrafimplicit"/>
    <w:link w:val="TextnBalon"/>
    <w:rsid w:val="00D46625"/>
    <w:rPr>
      <w:rFonts w:ascii="Tahoma" w:eastAsia="Times New Roman" w:hAnsi="Tahoma" w:cs="Times New Roman"/>
      <w:sz w:val="16"/>
      <w:szCs w:val="16"/>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w:basedOn w:val="Normal"/>
    <w:link w:val="TextnotdesubsolCaracter"/>
    <w:rsid w:val="00D46625"/>
    <w:pPr>
      <w:spacing w:after="0" w:line="240" w:lineRule="auto"/>
    </w:pPr>
    <w:rPr>
      <w:rFonts w:ascii="Times New Roman" w:eastAsia="Times New Roman" w:hAnsi="Times New Roman" w:cs="Times New Roman"/>
      <w:sz w:val="20"/>
      <w:szCs w:val="20"/>
      <w:lang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D46625"/>
    <w:rPr>
      <w:rFonts w:ascii="Times New Roman" w:eastAsia="Times New Roman" w:hAnsi="Times New Roman" w:cs="Times New Roman"/>
      <w:sz w:val="20"/>
      <w:szCs w:val="20"/>
      <w:lang w:eastAsia="ro-RO"/>
    </w:rPr>
  </w:style>
  <w:style w:type="character" w:styleId="Referinnotdesubsol">
    <w:name w:val="footnote reference"/>
    <w:aliases w:val="Footnote,Footnote symbol,Fussnota,ftref"/>
    <w:uiPriority w:val="99"/>
    <w:semiHidden/>
    <w:rsid w:val="00D46625"/>
    <w:rPr>
      <w:vertAlign w:val="superscript"/>
    </w:rPr>
  </w:style>
  <w:style w:type="paragraph" w:customStyle="1" w:styleId="SubTitle2">
    <w:name w:val="SubTitle 2"/>
    <w:basedOn w:val="Normal"/>
    <w:rsid w:val="00D46625"/>
    <w:pPr>
      <w:spacing w:after="240" w:line="240" w:lineRule="auto"/>
      <w:jc w:val="center"/>
    </w:pPr>
    <w:rPr>
      <w:rFonts w:ascii="Times New Roman" w:eastAsia="Times New Roman" w:hAnsi="Times New Roman" w:cs="Times New Roman"/>
      <w:b/>
      <w:sz w:val="32"/>
      <w:szCs w:val="20"/>
      <w:lang w:eastAsia="fr-FR"/>
    </w:rPr>
  </w:style>
  <w:style w:type="paragraph" w:styleId="Titlu">
    <w:name w:val="Title"/>
    <w:basedOn w:val="Normal"/>
    <w:link w:val="TitluCaracter"/>
    <w:qFormat/>
    <w:rsid w:val="00D46625"/>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D46625"/>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D46625"/>
    <w:pPr>
      <w:spacing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D46625"/>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Cuprins1">
    <w:name w:val="toc 1"/>
    <w:basedOn w:val="Normal"/>
    <w:next w:val="Normal"/>
    <w:autoRedefine/>
    <w:uiPriority w:val="39"/>
    <w:rsid w:val="00D46625"/>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styleId="Corptext3">
    <w:name w:val="Body Text 3"/>
    <w:basedOn w:val="Normal"/>
    <w:link w:val="Corptext3Caracter"/>
    <w:rsid w:val="00D4662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D46625"/>
    <w:rPr>
      <w:rFonts w:ascii="Times New Roman" w:eastAsia="Times New Roman" w:hAnsi="Times New Roman" w:cs="Times New Roman"/>
      <w:b/>
      <w:bCs/>
      <w:sz w:val="28"/>
      <w:szCs w:val="20"/>
      <w:lang w:val="fr-FR" w:eastAsia="fr-FR"/>
    </w:rPr>
  </w:style>
  <w:style w:type="paragraph" w:customStyle="1" w:styleId="Text1">
    <w:name w:val="Text 1"/>
    <w:basedOn w:val="Normal"/>
    <w:rsid w:val="00D46625"/>
    <w:pPr>
      <w:spacing w:after="240" w:line="240" w:lineRule="auto"/>
      <w:ind w:left="482"/>
      <w:jc w:val="both"/>
    </w:pPr>
    <w:rPr>
      <w:rFonts w:ascii="Times New Roman" w:eastAsia="Times New Roman" w:hAnsi="Times New Roman" w:cs="Times New Roman"/>
      <w:sz w:val="24"/>
      <w:szCs w:val="20"/>
      <w:lang w:eastAsia="fr-FR"/>
    </w:rPr>
  </w:style>
  <w:style w:type="paragraph" w:styleId="Corptext">
    <w:name w:val="Body Text"/>
    <w:basedOn w:val="Normal"/>
    <w:link w:val="CorptextCaracter"/>
    <w:rsid w:val="00D46625"/>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rsid w:val="00D46625"/>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rsid w:val="00D46625"/>
    <w:pPr>
      <w:spacing w:after="0" w:line="240" w:lineRule="auto"/>
      <w:ind w:left="720" w:hanging="360"/>
      <w:jc w:val="both"/>
    </w:pPr>
    <w:rPr>
      <w:rFonts w:ascii="Times New Roman" w:eastAsia="Times New Roman" w:hAnsi="Times New Roman" w:cs="Times New Roman"/>
      <w:sz w:val="24"/>
      <w:szCs w:val="20"/>
      <w:lang w:eastAsia="x-none"/>
    </w:rPr>
  </w:style>
  <w:style w:type="character" w:customStyle="1" w:styleId="IndentcorptextCaracter">
    <w:name w:val="Indent corp text Caracter"/>
    <w:basedOn w:val="Fontdeparagrafimplicit"/>
    <w:link w:val="Indentcorptext"/>
    <w:rsid w:val="00D46625"/>
    <w:rPr>
      <w:rFonts w:ascii="Times New Roman" w:eastAsia="Times New Roman" w:hAnsi="Times New Roman" w:cs="Times New Roman"/>
      <w:sz w:val="24"/>
      <w:szCs w:val="20"/>
      <w:lang w:eastAsia="x-none"/>
    </w:rPr>
  </w:style>
  <w:style w:type="paragraph" w:customStyle="1" w:styleId="xl47">
    <w:name w:val="xl47"/>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D46625"/>
    <w:pPr>
      <w:spacing w:before="100" w:beforeAutospacing="1" w:after="100" w:afterAutospacing="1" w:line="240" w:lineRule="auto"/>
    </w:pPr>
    <w:rPr>
      <w:rFonts w:ascii="Times New Roman" w:eastAsia="Arial Unicode MS" w:hAnsi="Times New Roman" w:cs="Times New Roman"/>
      <w:b/>
      <w:bCs/>
      <w:sz w:val="24"/>
      <w:szCs w:val="20"/>
      <w:lang w:eastAsia="ro-RO"/>
    </w:rPr>
  </w:style>
  <w:style w:type="paragraph" w:customStyle="1" w:styleId="xl65">
    <w:name w:val="xl65"/>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D46625"/>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eastAsia="ro-RO"/>
    </w:rPr>
  </w:style>
  <w:style w:type="paragraph" w:styleId="Indentcorptext3">
    <w:name w:val="Body Text Indent 3"/>
    <w:basedOn w:val="Normal"/>
    <w:link w:val="Indentcorptext3Caracter"/>
    <w:rsid w:val="00D46625"/>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rsid w:val="00D46625"/>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styleId="Legend">
    <w:name w:val="caption"/>
    <w:basedOn w:val="Normal"/>
    <w:next w:val="Normal"/>
    <w:qFormat/>
    <w:rsid w:val="00D46625"/>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rsid w:val="00D46625"/>
    <w:pPr>
      <w:spacing w:after="0" w:line="240" w:lineRule="auto"/>
      <w:jc w:val="center"/>
    </w:pPr>
    <w:rPr>
      <w:rFonts w:ascii="Times New Roman" w:eastAsia="Times New Roman" w:hAnsi="Times New Roman" w:cs="Times New Roman"/>
      <w:b/>
      <w:bCs/>
      <w:sz w:val="24"/>
      <w:szCs w:val="24"/>
      <w:lang w:eastAsia="ro-RO"/>
    </w:rPr>
  </w:style>
  <w:style w:type="paragraph" w:styleId="Cuprins3">
    <w:name w:val="toc 3"/>
    <w:basedOn w:val="Normal"/>
    <w:next w:val="Normal"/>
    <w:autoRedefine/>
    <w:uiPriority w:val="39"/>
    <w:rsid w:val="00D46625"/>
    <w:pPr>
      <w:spacing w:after="0" w:line="240" w:lineRule="auto"/>
      <w:ind w:left="480"/>
    </w:pPr>
    <w:rPr>
      <w:rFonts w:ascii="Times New Roman" w:eastAsia="Times New Roman" w:hAnsi="Times New Roman" w:cs="Times New Roman"/>
      <w:i/>
      <w:iCs/>
      <w:sz w:val="24"/>
      <w:szCs w:val="24"/>
    </w:rPr>
  </w:style>
  <w:style w:type="paragraph" w:styleId="Textcomentariu">
    <w:name w:val="annotation text"/>
    <w:basedOn w:val="Normal"/>
    <w:link w:val="TextcomentariuCaracter"/>
    <w:uiPriority w:val="99"/>
    <w:rsid w:val="00D46625"/>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D46625"/>
    <w:rPr>
      <w:rFonts w:ascii="Times New Roman" w:eastAsia="Times New Roman" w:hAnsi="Times New Roman" w:cs="Times New Roman"/>
      <w:sz w:val="20"/>
      <w:szCs w:val="20"/>
      <w:lang w:val="x-none" w:eastAsia="x-none"/>
    </w:rPr>
  </w:style>
  <w:style w:type="paragraph" w:customStyle="1" w:styleId="Stil1">
    <w:name w:val="Stil1"/>
    <w:basedOn w:val="Normal"/>
    <w:rsid w:val="00D46625"/>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Guidelines3">
    <w:name w:val="Guidelines 3"/>
    <w:basedOn w:val="Text2"/>
    <w:rsid w:val="00D4662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D46625"/>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61">
    <w:name w:val="xl61"/>
    <w:basedOn w:val="Normal"/>
    <w:rsid w:val="00D46625"/>
    <w:pPr>
      <w:pBdr>
        <w:left w:val="single" w:sz="8" w:space="0" w:color="auto"/>
      </w:pBdr>
      <w:spacing w:before="100" w:beforeAutospacing="1" w:after="100" w:afterAutospacing="1" w:line="240" w:lineRule="auto"/>
      <w:jc w:val="both"/>
    </w:pPr>
    <w:rPr>
      <w:rFonts w:ascii="Arial" w:eastAsia="Times New Roman" w:hAnsi="Arial" w:cs="Arial"/>
      <w:sz w:val="24"/>
      <w:szCs w:val="20"/>
      <w:lang w:val="fr-FR" w:eastAsia="fr-FR"/>
    </w:rPr>
  </w:style>
  <w:style w:type="paragraph" w:customStyle="1" w:styleId="titlefront">
    <w:name w:val="title_front"/>
    <w:basedOn w:val="Normal"/>
    <w:rsid w:val="00D46625"/>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D46625"/>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styleId="Hyperlink">
    <w:name w:val="Hyperlink"/>
    <w:uiPriority w:val="99"/>
    <w:rsid w:val="00D46625"/>
    <w:rPr>
      <w:color w:val="0000FF"/>
      <w:u w:val="single"/>
    </w:rPr>
  </w:style>
  <w:style w:type="character" w:customStyle="1" w:styleId="CaracterCaracter">
    <w:name w:val="Caracter Caracter"/>
    <w:rsid w:val="00D46625"/>
    <w:rPr>
      <w:b/>
      <w:bCs/>
      <w:i/>
      <w:iCs/>
      <w:sz w:val="24"/>
      <w:lang w:val="ro-RO" w:eastAsia="en-US" w:bidi="ar-SA"/>
    </w:rPr>
  </w:style>
  <w:style w:type="character" w:styleId="Numrdepagin">
    <w:name w:val="page number"/>
    <w:basedOn w:val="Fontdeparagrafimplicit"/>
    <w:rsid w:val="00D46625"/>
  </w:style>
  <w:style w:type="paragraph" w:styleId="Indentcorptext2">
    <w:name w:val="Body Text Indent 2"/>
    <w:basedOn w:val="Normal"/>
    <w:link w:val="Indentcorptext2Caracter"/>
    <w:rsid w:val="00D46625"/>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rsid w:val="00D46625"/>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D46625"/>
    <w:pPr>
      <w:spacing w:after="0" w:line="240" w:lineRule="auto"/>
      <w:ind w:left="240"/>
    </w:pPr>
    <w:rPr>
      <w:rFonts w:ascii="Times New Roman" w:eastAsia="Times New Roman" w:hAnsi="Times New Roman" w:cs="Times New Roman"/>
      <w:sz w:val="24"/>
      <w:szCs w:val="24"/>
      <w:lang w:val="en-US"/>
    </w:rPr>
  </w:style>
  <w:style w:type="paragraph" w:customStyle="1" w:styleId="xl34">
    <w:name w:val="xl34"/>
    <w:basedOn w:val="Normal"/>
    <w:rsid w:val="00D46625"/>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D46625"/>
    <w:rPr>
      <w:color w:val="800080"/>
      <w:u w:val="single"/>
    </w:rPr>
  </w:style>
  <w:style w:type="character" w:customStyle="1" w:styleId="titre1">
    <w:name w:val="titre1"/>
    <w:basedOn w:val="Fontdeparagrafimplicit"/>
    <w:rsid w:val="00D46625"/>
  </w:style>
  <w:style w:type="paragraph" w:customStyle="1" w:styleId="Address">
    <w:name w:val="Address"/>
    <w:basedOn w:val="Normal"/>
    <w:rsid w:val="00D46625"/>
    <w:pPr>
      <w:spacing w:after="0" w:line="240" w:lineRule="auto"/>
    </w:pPr>
    <w:rPr>
      <w:rFonts w:ascii="Times New Roman" w:eastAsia="Times New Roman" w:hAnsi="Times New Roman" w:cs="Times New Roman"/>
      <w:sz w:val="24"/>
      <w:szCs w:val="20"/>
      <w:lang w:val="en-GB" w:eastAsia="fr-FR"/>
    </w:rPr>
  </w:style>
  <w:style w:type="table" w:styleId="Tabelgril">
    <w:name w:val="Table Grid"/>
    <w:basedOn w:val="TabelNormal"/>
    <w:uiPriority w:val="59"/>
    <w:rsid w:val="00D46625"/>
    <w:pPr>
      <w:spacing w:after="0" w:line="240" w:lineRule="auto"/>
    </w:pPr>
    <w:rPr>
      <w:rFonts w:ascii="Times New Roman" w:eastAsia="SimSu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71">
    <w:name w:val="EmailStyle571"/>
    <w:semiHidden/>
    <w:rsid w:val="00D46625"/>
    <w:rPr>
      <w:rFonts w:ascii="Arial" w:hAnsi="Arial" w:cs="Arial"/>
      <w:color w:val="auto"/>
      <w:sz w:val="20"/>
      <w:szCs w:val="20"/>
    </w:rPr>
  </w:style>
  <w:style w:type="paragraph" w:customStyle="1" w:styleId="CaracterCharCharCharCharCaracter">
    <w:name w:val="Caracter Char Char Char Char Caracte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D46625"/>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D46625"/>
    <w:rPr>
      <w:sz w:val="16"/>
      <w:szCs w:val="16"/>
    </w:rPr>
  </w:style>
  <w:style w:type="paragraph" w:styleId="SubiectComentariu">
    <w:name w:val="annotation subject"/>
    <w:basedOn w:val="Textcomentariu"/>
    <w:next w:val="Textcomentariu"/>
    <w:link w:val="SubiectComentariuCaracter"/>
    <w:rsid w:val="00D46625"/>
    <w:rPr>
      <w:b/>
      <w:bCs/>
    </w:rPr>
  </w:style>
  <w:style w:type="character" w:customStyle="1" w:styleId="SubiectComentariuCaracter">
    <w:name w:val="Subiect Comentariu Caracter"/>
    <w:basedOn w:val="TextcomentariuCaracter"/>
    <w:link w:val="SubiectComentariu"/>
    <w:rsid w:val="00D46625"/>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D46625"/>
  </w:style>
  <w:style w:type="character" w:customStyle="1" w:styleId="pt1">
    <w:name w:val="pt1"/>
    <w:rsid w:val="00D46625"/>
    <w:rPr>
      <w:b/>
      <w:bCs/>
      <w:color w:val="8F0000"/>
    </w:rPr>
  </w:style>
  <w:style w:type="paragraph" w:customStyle="1" w:styleId="CharCharCharChar">
    <w:name w:val="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D46625"/>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D46625"/>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semiHidden/>
    <w:rsid w:val="00D46625"/>
    <w:pPr>
      <w:shd w:val="clear" w:color="auto" w:fill="000080"/>
      <w:spacing w:after="0" w:line="240" w:lineRule="auto"/>
    </w:pPr>
    <w:rPr>
      <w:rFonts w:ascii="Tahoma" w:eastAsia="Times New Roman" w:hAnsi="Tahoma" w:cs="Times New Roman"/>
      <w:sz w:val="24"/>
      <w:szCs w:val="24"/>
      <w:lang w:eastAsia="x-none"/>
    </w:rPr>
  </w:style>
  <w:style w:type="character" w:customStyle="1" w:styleId="PlandocumentCaracter">
    <w:name w:val="Plan document Caracter"/>
    <w:basedOn w:val="Fontdeparagrafimplicit"/>
    <w:link w:val="Plandocument"/>
    <w:semiHidden/>
    <w:rsid w:val="00D46625"/>
    <w:rPr>
      <w:rFonts w:ascii="Tahoma" w:eastAsia="Times New Roman" w:hAnsi="Tahoma" w:cs="Times New Roman"/>
      <w:sz w:val="24"/>
      <w:szCs w:val="24"/>
      <w:shd w:val="clear" w:color="auto" w:fill="000080"/>
      <w:lang w:eastAsia="x-none"/>
    </w:rPr>
  </w:style>
  <w:style w:type="paragraph" w:customStyle="1" w:styleId="FR1">
    <w:name w:val="FR1"/>
    <w:rsid w:val="00D46625"/>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rsid w:val="00D46625"/>
    <w:pPr>
      <w:widowControl w:val="0"/>
      <w:spacing w:after="0" w:line="240" w:lineRule="auto"/>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ListParagraph1">
    <w:name w:val="List Paragraph1"/>
    <w:aliases w:val="Normal bullet 2"/>
    <w:basedOn w:val="Normal"/>
    <w:link w:val="ListParagraphChar"/>
    <w:uiPriority w:val="34"/>
    <w:qFormat/>
    <w:rsid w:val="00D46625"/>
    <w:pPr>
      <w:spacing w:after="0" w:line="240" w:lineRule="auto"/>
      <w:ind w:left="720"/>
      <w:contextualSpacing/>
    </w:pPr>
    <w:rPr>
      <w:rFonts w:ascii="Times New Roman" w:eastAsia="Times New Roman" w:hAnsi="Times New Roman" w:cs="Times New Roman"/>
      <w:sz w:val="24"/>
      <w:szCs w:val="24"/>
      <w:lang w:val="x-none" w:eastAsia="x-none"/>
    </w:rPr>
  </w:style>
  <w:style w:type="paragraph" w:customStyle="1" w:styleId="CaracterCaracter5">
    <w:name w:val="Caracter Caracter5"/>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styleId="Frspaiere">
    <w:name w:val="No Spacing"/>
    <w:link w:val="FrspaiereCaracter"/>
    <w:uiPriority w:val="1"/>
    <w:qFormat/>
    <w:rsid w:val="00D46625"/>
    <w:pPr>
      <w:spacing w:after="0" w:line="240" w:lineRule="auto"/>
    </w:pPr>
    <w:rPr>
      <w:rFonts w:ascii="Calibri" w:eastAsia="Times New Roman" w:hAnsi="Calibri" w:cs="Times New Roman"/>
      <w:lang w:val="en-US"/>
    </w:rPr>
  </w:style>
  <w:style w:type="numbering" w:customStyle="1" w:styleId="NoList1">
    <w:name w:val="No List1"/>
    <w:next w:val="FrListare"/>
    <w:uiPriority w:val="99"/>
    <w:semiHidden/>
    <w:unhideWhenUsed/>
    <w:rsid w:val="00D46625"/>
  </w:style>
  <w:style w:type="paragraph" w:styleId="Titlucuprins">
    <w:name w:val="TOC Heading"/>
    <w:basedOn w:val="Titlu1"/>
    <w:next w:val="Normal"/>
    <w:uiPriority w:val="39"/>
    <w:qFormat/>
    <w:rsid w:val="00D46625"/>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D46625"/>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D46625"/>
    <w:rPr>
      <w:b/>
      <w:bCs/>
      <w:smallCaps/>
      <w:color w:val="C0504D"/>
      <w:spacing w:val="5"/>
      <w:u w:val="single"/>
    </w:rPr>
  </w:style>
  <w:style w:type="numbering" w:customStyle="1" w:styleId="NoList11">
    <w:name w:val="No List11"/>
    <w:next w:val="FrListare"/>
    <w:uiPriority w:val="99"/>
    <w:semiHidden/>
    <w:unhideWhenUsed/>
    <w:rsid w:val="00D46625"/>
  </w:style>
  <w:style w:type="paragraph" w:styleId="Textsimplu">
    <w:name w:val="Plain Text"/>
    <w:basedOn w:val="Normal"/>
    <w:link w:val="TextsimpluCaracter"/>
    <w:uiPriority w:val="99"/>
    <w:unhideWhenUsed/>
    <w:rsid w:val="00D46625"/>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D46625"/>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D46625"/>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elNormal"/>
    <w:next w:val="Tabelgril"/>
    <w:uiPriority w:val="59"/>
    <w:rsid w:val="00D46625"/>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D46625"/>
    <w:rPr>
      <w:b/>
      <w:lang w:val="ro-RO"/>
    </w:rPr>
  </w:style>
  <w:style w:type="paragraph" w:customStyle="1" w:styleId="msolistparagraph0">
    <w:name w:val="msolistparagraph"/>
    <w:basedOn w:val="Normal"/>
    <w:rsid w:val="00D46625"/>
    <w:pPr>
      <w:spacing w:after="0" w:line="240" w:lineRule="auto"/>
      <w:ind w:left="720"/>
    </w:pPr>
    <w:rPr>
      <w:rFonts w:ascii="Calibri" w:eastAsia="Times New Roman" w:hAnsi="Calibri" w:cs="Times New Roman"/>
      <w:lang w:eastAsia="ro-RO"/>
    </w:rPr>
  </w:style>
  <w:style w:type="table" w:customStyle="1" w:styleId="TableGrid11">
    <w:name w:val="Table Grid11"/>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D46625"/>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D46625"/>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D46625"/>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D46625"/>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D46625"/>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D46625"/>
    <w:pPr>
      <w:spacing w:after="100" w:line="276" w:lineRule="auto"/>
      <w:ind w:left="1760"/>
    </w:pPr>
    <w:rPr>
      <w:rFonts w:ascii="Calibri" w:eastAsia="Times New Roman" w:hAnsi="Calibri" w:cs="Times New Roman"/>
      <w:lang w:val="en-US"/>
    </w:rPr>
  </w:style>
  <w:style w:type="paragraph" w:styleId="NormalWeb">
    <w:name w:val="Normal (Web)"/>
    <w:basedOn w:val="Normal"/>
    <w:uiPriority w:val="99"/>
    <w:semiHidden/>
    <w:unhideWhenUsed/>
    <w:rsid w:val="00D466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obust">
    <w:name w:val="Strong"/>
    <w:uiPriority w:val="22"/>
    <w:qFormat/>
    <w:rsid w:val="00D46625"/>
    <w:rPr>
      <w:b/>
      <w:bCs/>
    </w:rPr>
  </w:style>
  <w:style w:type="numbering" w:customStyle="1" w:styleId="NoList2">
    <w:name w:val="No List2"/>
    <w:next w:val="FrListare"/>
    <w:uiPriority w:val="99"/>
    <w:semiHidden/>
    <w:unhideWhenUsed/>
    <w:rsid w:val="00D46625"/>
  </w:style>
  <w:style w:type="character" w:customStyle="1" w:styleId="BalloonTextChar1">
    <w:name w:val="Balloon Text Char1"/>
    <w:uiPriority w:val="99"/>
    <w:semiHidden/>
    <w:rsid w:val="00D46625"/>
    <w:rPr>
      <w:rFonts w:ascii="Tahoma" w:eastAsia="Times New Roman" w:hAnsi="Tahoma" w:cs="Tahoma"/>
      <w:sz w:val="16"/>
      <w:szCs w:val="16"/>
    </w:rPr>
  </w:style>
  <w:style w:type="character" w:customStyle="1" w:styleId="BodyTextIndentChar1">
    <w:name w:val="Body Text Indent Char1"/>
    <w:uiPriority w:val="99"/>
    <w:semiHidden/>
    <w:rsid w:val="00D46625"/>
    <w:rPr>
      <w:rFonts w:ascii="Times New Roman" w:eastAsia="Times New Roman" w:hAnsi="Times New Roman"/>
      <w:sz w:val="24"/>
      <w:szCs w:val="24"/>
    </w:rPr>
  </w:style>
  <w:style w:type="character" w:customStyle="1" w:styleId="BodyTextIndent3Char1">
    <w:name w:val="Body Text Indent 3 Char1"/>
    <w:uiPriority w:val="99"/>
    <w:semiHidden/>
    <w:rsid w:val="00D46625"/>
    <w:rPr>
      <w:rFonts w:ascii="Times New Roman" w:eastAsia="Times New Roman" w:hAnsi="Times New Roman"/>
      <w:sz w:val="16"/>
      <w:szCs w:val="16"/>
    </w:rPr>
  </w:style>
  <w:style w:type="character" w:customStyle="1" w:styleId="CommentTextChar1">
    <w:name w:val="Comment Text Char1"/>
    <w:uiPriority w:val="99"/>
    <w:semiHidden/>
    <w:rsid w:val="00D46625"/>
    <w:rPr>
      <w:rFonts w:ascii="Times New Roman" w:eastAsia="Times New Roman" w:hAnsi="Times New Roman"/>
    </w:rPr>
  </w:style>
  <w:style w:type="character" w:customStyle="1" w:styleId="BodyTextIndent2Char1">
    <w:name w:val="Body Text Indent 2 Char1"/>
    <w:uiPriority w:val="99"/>
    <w:semiHidden/>
    <w:rsid w:val="00D46625"/>
    <w:rPr>
      <w:rFonts w:ascii="Times New Roman" w:eastAsia="Times New Roman" w:hAnsi="Times New Roman"/>
      <w:sz w:val="24"/>
      <w:szCs w:val="24"/>
    </w:rPr>
  </w:style>
  <w:style w:type="character" w:customStyle="1" w:styleId="CommentSubjectChar1">
    <w:name w:val="Comment Subject Char1"/>
    <w:uiPriority w:val="99"/>
    <w:semiHidden/>
    <w:rsid w:val="00D46625"/>
    <w:rPr>
      <w:rFonts w:ascii="Times New Roman" w:eastAsia="Times New Roman" w:hAnsi="Times New Roman"/>
      <w:b/>
      <w:bCs/>
    </w:rPr>
  </w:style>
  <w:style w:type="paragraph" w:customStyle="1" w:styleId="CharCharCharCharCharCharChar0">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0">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CharCharCaracterCaracter">
    <w:name w:val="Caracter Caracter5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D46625"/>
  </w:style>
  <w:style w:type="paragraph" w:customStyle="1" w:styleId="ZchnZchnCharCharChar">
    <w:name w:val="Zchn Zchn Char Char Cha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D46625"/>
  </w:style>
  <w:style w:type="table" w:customStyle="1" w:styleId="TableGrid2">
    <w:name w:val="Table Grid2"/>
    <w:basedOn w:val="TabelNormal"/>
    <w:next w:val="Tabelgril"/>
    <w:uiPriority w:val="59"/>
    <w:rsid w:val="00D46625"/>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D46625"/>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D4662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D4662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D4662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D46625"/>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D46625"/>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D4662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D4662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D46625"/>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D46625"/>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D4662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18">
    <w:name w:val="xl11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D4662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D46625"/>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D46625"/>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D46625"/>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D46625"/>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32">
    <w:name w:val="xl13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D46625"/>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D46625"/>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D46625"/>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D46625"/>
    <w:pPr>
      <w:spacing w:before="100" w:beforeAutospacing="1" w:after="100" w:afterAutospacing="1" w:line="240" w:lineRule="auto"/>
    </w:pPr>
    <w:rPr>
      <w:rFonts w:ascii="Times New Roman" w:eastAsia="Times New Roman" w:hAnsi="Times New Roman" w:cs="Times New Roman"/>
      <w:sz w:val="18"/>
      <w:szCs w:val="18"/>
      <w:lang w:val="en-US"/>
    </w:rPr>
  </w:style>
  <w:style w:type="paragraph" w:customStyle="1" w:styleId="xl139">
    <w:name w:val="xl139"/>
    <w:basedOn w:val="Normal"/>
    <w:rsid w:val="00D46625"/>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D46625"/>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D46625"/>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D46625"/>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4">
    <w:name w:val="xl144"/>
    <w:basedOn w:val="Normal"/>
    <w:rsid w:val="00D4662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5">
    <w:name w:val="xl145"/>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D46625"/>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D4662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2">
    <w:name w:val="xl15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4">
    <w:name w:val="xl154"/>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D46625"/>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D46625"/>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3">
    <w:name w:val="xl173"/>
    <w:basedOn w:val="Normal"/>
    <w:rsid w:val="00D46625"/>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4">
    <w:name w:val="xl174"/>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D46625"/>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D46625"/>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46625"/>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D4662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D46625"/>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D4662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D4662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D46625"/>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D4662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46625"/>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D46625"/>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D4662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D46625"/>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D46625"/>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D46625"/>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D46625"/>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D46625"/>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D46625"/>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D46625"/>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D46625"/>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D46625"/>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D46625"/>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D46625"/>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D46625"/>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D46625"/>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D46625"/>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D46625"/>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D4662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D46625"/>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0">
    <w:name w:val="xl230"/>
    <w:basedOn w:val="Normal"/>
    <w:rsid w:val="00D46625"/>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1">
    <w:name w:val="xl23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D46625"/>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FrspaiereCaracter">
    <w:name w:val="Fără spațiere Caracter"/>
    <w:link w:val="Frspaiere"/>
    <w:uiPriority w:val="1"/>
    <w:rsid w:val="00D46625"/>
    <w:rPr>
      <w:rFonts w:ascii="Calibri" w:eastAsia="Times New Roman" w:hAnsi="Calibri" w:cs="Times New Roman"/>
      <w:lang w:val="en-US"/>
    </w:rPr>
  </w:style>
  <w:style w:type="character" w:customStyle="1" w:styleId="ListParagraphChar">
    <w:name w:val="List Paragraph Char"/>
    <w:aliases w:val="Normal bullet 2 Char"/>
    <w:link w:val="ListParagraph1"/>
    <w:uiPriority w:val="34"/>
    <w:locked/>
    <w:rsid w:val="00D46625"/>
    <w:rPr>
      <w:rFonts w:ascii="Times New Roman" w:eastAsia="Times New Roman" w:hAnsi="Times New Roman" w:cs="Times New Roman"/>
      <w:sz w:val="24"/>
      <w:szCs w:val="24"/>
      <w:lang w:val="x-none" w:eastAsia="x-none"/>
    </w:rPr>
  </w:style>
  <w:style w:type="table" w:customStyle="1" w:styleId="TableGrid3">
    <w:name w:val="Table Grid3"/>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D46625"/>
    <w:rPr>
      <w:i/>
      <w:iCs/>
    </w:rPr>
  </w:style>
  <w:style w:type="paragraph" w:customStyle="1" w:styleId="Default">
    <w:name w:val="Default"/>
    <w:rsid w:val="00D46625"/>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hps">
    <w:name w:val="hps"/>
    <w:basedOn w:val="Fontdeparagrafimplicit"/>
    <w:rsid w:val="00D46625"/>
  </w:style>
  <w:style w:type="character" w:customStyle="1" w:styleId="ListLabel2">
    <w:name w:val="ListLabel 2"/>
    <w:rsid w:val="00D46625"/>
    <w:rPr>
      <w:rFonts w:cs="Wingdings"/>
    </w:rPr>
  </w:style>
  <w:style w:type="paragraph" w:styleId="Parteasuperioaraformularului-z">
    <w:name w:val="HTML Top of Form"/>
    <w:basedOn w:val="Normal"/>
    <w:next w:val="Normal"/>
    <w:link w:val="Parteasuperioaraformularului-zCaracter"/>
    <w:hidden/>
    <w:uiPriority w:val="99"/>
    <w:semiHidden/>
    <w:unhideWhenUsed/>
    <w:rsid w:val="00D46625"/>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superioaraformularului-zCaracter">
    <w:name w:val="Partea superioară a formularului-z Caracter"/>
    <w:basedOn w:val="Fontdeparagrafimplicit"/>
    <w:link w:val="Parteasuperioaraformularului-z"/>
    <w:uiPriority w:val="99"/>
    <w:semiHidden/>
    <w:rsid w:val="00D46625"/>
    <w:rPr>
      <w:rFonts w:ascii="Arial" w:eastAsia="Times New Roman" w:hAnsi="Arial" w:cs="Times New Roman"/>
      <w:vanish/>
      <w:sz w:val="16"/>
      <w:szCs w:val="16"/>
      <w:lang w:val="x-none" w:eastAsia="x-none"/>
    </w:rPr>
  </w:style>
  <w:style w:type="paragraph" w:styleId="Parteainferioaraformularului-z">
    <w:name w:val="HTML Bottom of Form"/>
    <w:basedOn w:val="Normal"/>
    <w:next w:val="Normal"/>
    <w:link w:val="Parteainferioaraformularului-zCaracter"/>
    <w:hidden/>
    <w:uiPriority w:val="99"/>
    <w:semiHidden/>
    <w:unhideWhenUsed/>
    <w:rsid w:val="00D46625"/>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inferioaraformularului-zCaracter">
    <w:name w:val="Partea inferioară a formularului-z Caracter"/>
    <w:basedOn w:val="Fontdeparagrafimplicit"/>
    <w:link w:val="Parteainferioaraformularului-z"/>
    <w:uiPriority w:val="99"/>
    <w:semiHidden/>
    <w:rsid w:val="00D46625"/>
    <w:rPr>
      <w:rFonts w:ascii="Arial" w:eastAsia="Times New Roman" w:hAnsi="Arial" w:cs="Times New Roman"/>
      <w:vanish/>
      <w:sz w:val="16"/>
      <w:szCs w:val="16"/>
      <w:lang w:val="x-none" w:eastAsia="x-none"/>
    </w:rPr>
  </w:style>
  <w:style w:type="paragraph" w:styleId="Listparagraf">
    <w:name w:val="List Paragraph"/>
    <w:basedOn w:val="Normal"/>
    <w:uiPriority w:val="34"/>
    <w:qFormat/>
    <w:rsid w:val="00D46625"/>
    <w:pPr>
      <w:spacing w:after="0" w:line="240" w:lineRule="auto"/>
      <w:ind w:left="720"/>
    </w:pPr>
    <w:rPr>
      <w:rFonts w:ascii="Times New Roman" w:eastAsia="Times New Roman" w:hAnsi="Times New Roman" w:cs="Times New Roman"/>
      <w:sz w:val="24"/>
      <w:szCs w:val="24"/>
      <w:lang w:val="en-US"/>
    </w:rPr>
  </w:style>
  <w:style w:type="character" w:customStyle="1" w:styleId="HeaderChar1">
    <w:name w:val="Header Char1"/>
    <w:aliases w:val="Glava - napis Char1, Char1 Char1,Char1 Char1"/>
    <w:rsid w:val="00D46625"/>
    <w:rPr>
      <w:sz w:val="24"/>
      <w:szCs w:val="24"/>
      <w:lang w:val="fr-FR" w:eastAsia="fr-FR"/>
    </w:rPr>
  </w:style>
  <w:style w:type="character" w:customStyle="1" w:styleId="HeaderChar2">
    <w:name w:val="Header Char2"/>
    <w:uiPriority w:val="99"/>
    <w:rsid w:val="00D46625"/>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mapam.ro/images/Leader.p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tarasecaselor.ro" TargetMode="External"/><Relationship Id="rId5" Type="http://schemas.openxmlformats.org/officeDocument/2006/relationships/image" Target="media/image1.emf"/><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5570</Words>
  <Characters>31754</Characters>
  <Application>Microsoft Office Word</Application>
  <DocSecurity>0</DocSecurity>
  <Lines>264</Lines>
  <Paragraphs>74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5</cp:revision>
  <dcterms:created xsi:type="dcterms:W3CDTF">2018-02-05T13:16:00Z</dcterms:created>
  <dcterms:modified xsi:type="dcterms:W3CDTF">2018-02-06T08:29:00Z</dcterms:modified>
</cp:coreProperties>
</file>