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0C6318">
        <w:rPr>
          <w:rFonts w:ascii="Times New Roman" w:eastAsia="Times New Roman" w:hAnsi="Times New Roman" w:cs="Times New Roman"/>
          <w:noProof/>
          <w:sz w:val="24"/>
          <w:szCs w:val="24"/>
          <w:lang w:eastAsia="ro-RO"/>
        </w:rPr>
        <w:drawing>
          <wp:inline distT="0" distB="0" distL="0" distR="0" wp14:anchorId="4A02E590" wp14:editId="6C2D9A0E">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eastAsia="ro-RO"/>
        </w:rPr>
        <w:drawing>
          <wp:inline distT="0" distB="0" distL="0" distR="0" wp14:anchorId="2C7BF5A3" wp14:editId="2A8B2D1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eastAsia="ro-RO"/>
        </w:rPr>
        <w:drawing>
          <wp:inline distT="0" distB="0" distL="0" distR="0" wp14:anchorId="384D4151" wp14:editId="06CF8D3B">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eastAsia="ro-RO"/>
        </w:rPr>
        <w:drawing>
          <wp:inline distT="0" distB="0" distL="0" distR="0" wp14:anchorId="6369CAE0" wp14:editId="6C98E749">
            <wp:extent cx="1238250" cy="819150"/>
            <wp:effectExtent l="0" t="0" r="0" b="0"/>
            <wp:docPr id="6" name="Imagine 6"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eastAsia="ro-RO"/>
        </w:rPr>
        <w:drawing>
          <wp:inline distT="0" distB="0" distL="0" distR="0" wp14:anchorId="40EDDBA6" wp14:editId="00103A2A">
            <wp:extent cx="914400" cy="800100"/>
            <wp:effectExtent l="0" t="0" r="0" b="0"/>
            <wp:docPr id="7" name="Imagine 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b/>
          <w:i/>
          <w:color w:val="339966"/>
          <w:sz w:val="24"/>
          <w:szCs w:val="24"/>
          <w:lang w:eastAsia="ar-SA"/>
        </w:rPr>
        <w:t>GRUPUL  DE ACŢIUNE LOCALĂ ASOCIAŢIA ŢARA SECAŞELOR ALBA-SIBIU</w:t>
      </w:r>
    </w:p>
    <w:p w:rsidR="00723384" w:rsidRDefault="000C6318" w:rsidP="000C6318">
      <w:pPr>
        <w:suppressAutoHyphens/>
        <w:spacing w:after="0" w:line="240" w:lineRule="auto"/>
        <w:jc w:val="center"/>
        <w:rPr>
          <w:rFonts w:ascii="Times New Roman" w:eastAsia="Times New Roman" w:hAnsi="Times New Roman" w:cs="Tahoma"/>
          <w:sz w:val="16"/>
          <w:szCs w:val="16"/>
          <w:lang w:val="it-IT" w:eastAsia="ar-SA"/>
        </w:rPr>
      </w:pPr>
      <w:r w:rsidRPr="000C6318">
        <w:rPr>
          <w:rFonts w:ascii="Times New Roman" w:eastAsia="Times New Roman" w:hAnsi="Times New Roman" w:cs="Tahoma"/>
          <w:sz w:val="16"/>
          <w:szCs w:val="16"/>
          <w:lang w:eastAsia="ar-SA"/>
        </w:rPr>
        <w:t xml:space="preserve">Cod 517240, Comuna CIUGUD, localitatea </w:t>
      </w:r>
      <w:r w:rsidR="00723384">
        <w:rPr>
          <w:rFonts w:ascii="Times New Roman" w:eastAsia="Times New Roman" w:hAnsi="Times New Roman" w:cs="Tahoma"/>
          <w:sz w:val="16"/>
          <w:szCs w:val="16"/>
          <w:lang w:eastAsia="ar-SA"/>
        </w:rPr>
        <w:t>CIUGUD, str. Principală, nr. 141</w:t>
      </w:r>
      <w:r w:rsidRPr="000C6318">
        <w:rPr>
          <w:rFonts w:ascii="Times New Roman" w:eastAsia="Times New Roman" w:hAnsi="Times New Roman" w:cs="Tahoma"/>
          <w:sz w:val="16"/>
          <w:szCs w:val="16"/>
          <w:lang w:eastAsia="ar-SA"/>
        </w:rPr>
        <w:t xml:space="preserve">, Jud. </w:t>
      </w:r>
      <w:r w:rsidRPr="000C6318">
        <w:rPr>
          <w:rFonts w:ascii="Times New Roman" w:eastAsia="Times New Roman" w:hAnsi="Times New Roman" w:cs="Tahoma"/>
          <w:sz w:val="16"/>
          <w:szCs w:val="16"/>
          <w:lang w:val="it-IT" w:eastAsia="ar-SA"/>
        </w:rPr>
        <w:t>Alba, tel</w:t>
      </w:r>
      <w:r w:rsidR="00B63C29">
        <w:rPr>
          <w:rFonts w:ascii="Times New Roman" w:eastAsia="Times New Roman" w:hAnsi="Times New Roman" w:cs="Tahoma"/>
          <w:sz w:val="16"/>
          <w:szCs w:val="16"/>
          <w:lang w:val="it-IT" w:eastAsia="ar-SA"/>
        </w:rPr>
        <w:t xml:space="preserve">. </w:t>
      </w:r>
      <w:r w:rsidR="002E0D11">
        <w:rPr>
          <w:rFonts w:ascii="Times New Roman" w:eastAsia="Times New Roman" w:hAnsi="Times New Roman" w:cs="Tahoma"/>
          <w:sz w:val="16"/>
          <w:szCs w:val="16"/>
          <w:lang w:val="it-IT" w:eastAsia="ar-SA"/>
        </w:rPr>
        <w:t>0770501021</w:t>
      </w:r>
    </w:p>
    <w:p w:rsidR="000C6318" w:rsidRPr="000C6318" w:rsidRDefault="00723384" w:rsidP="000C6318">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w:t>
      </w:r>
      <w:r w:rsidR="000C6318" w:rsidRPr="000C6318">
        <w:rPr>
          <w:rFonts w:ascii="Times New Roman" w:eastAsia="Times New Roman" w:hAnsi="Times New Roman" w:cs="Tahoma"/>
          <w:sz w:val="16"/>
          <w:szCs w:val="16"/>
          <w:lang w:val="it-IT" w:eastAsia="ar-SA"/>
        </w:rPr>
        <w:t xml:space="preserve"> – mail asoci</w:t>
      </w:r>
      <w:r>
        <w:rPr>
          <w:rFonts w:ascii="Times New Roman" w:eastAsia="Times New Roman" w:hAnsi="Times New Roman" w:cs="Tahoma"/>
          <w:sz w:val="16"/>
          <w:szCs w:val="16"/>
          <w:lang w:val="it-IT" w:eastAsia="ar-SA"/>
        </w:rPr>
        <w:t xml:space="preserve">atiatarasecaselor@yahoo.com;  </w:t>
      </w:r>
      <w:r w:rsidR="000C6318" w:rsidRPr="000C6318">
        <w:rPr>
          <w:rFonts w:ascii="Times New Roman" w:eastAsia="Times New Roman" w:hAnsi="Times New Roman" w:cs="Times New Roman"/>
          <w:sz w:val="16"/>
          <w:szCs w:val="16"/>
          <w:lang w:val="it-IT" w:eastAsia="ar-SA"/>
        </w:rPr>
        <w:t xml:space="preserve"> </w:t>
      </w:r>
      <w:hyperlink r:id="rId13" w:history="1">
        <w:r w:rsidR="000C6318" w:rsidRPr="000C6318">
          <w:rPr>
            <w:rFonts w:ascii="Times New Roman" w:eastAsia="Times New Roman" w:hAnsi="Times New Roman" w:cs="Tahoma"/>
            <w:color w:val="0000FF"/>
            <w:sz w:val="16"/>
            <w:szCs w:val="16"/>
            <w:u w:val="single"/>
            <w:lang w:val="it-IT" w:eastAsia="ar-SA"/>
          </w:rPr>
          <w:t>www.tarasecaselor.ro</w:t>
        </w:r>
      </w:hyperlink>
    </w:p>
    <w:p w:rsidR="000C6318" w:rsidRPr="000C6318" w:rsidRDefault="000C6318" w:rsidP="000C6318">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0C6318">
        <w:rPr>
          <w:rFonts w:ascii="Arial Narrow" w:eastAsia="Times New Roman" w:hAnsi="Arial Narrow" w:cs="Tahoma"/>
          <w:sz w:val="16"/>
          <w:szCs w:val="16"/>
          <w:lang w:val="it-IT" w:eastAsia="ar-SA"/>
        </w:rPr>
        <w:t>═══════════════════════════════════════════════════════════════════════════════</w:t>
      </w:r>
    </w:p>
    <w:p w:rsidR="000C6318" w:rsidRDefault="00646F3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MASURA M1/6B</w:t>
      </w:r>
    </w:p>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bookmarkStart w:id="0" w:name="_GoBack"/>
      <w:bookmarkEnd w:id="0"/>
    </w:p>
    <w:p w:rsidR="00D46625" w:rsidRDefault="00D46625"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0C6318" w:rsidRPr="005656AB" w:rsidRDefault="000C6318"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r w:rsidR="000C6318" w:rsidRPr="000C6318">
        <w:rPr>
          <w:rFonts w:ascii="Trebuchet MS" w:hAnsi="Trebuchet MS" w:cs="Calibri"/>
          <w:bCs/>
          <w:sz w:val="20"/>
          <w:szCs w:val="20"/>
          <w:u w:val="single"/>
          <w:lang w:eastAsia="fr-FR"/>
        </w:rPr>
        <w:t xml:space="preserve"> </w:t>
      </w:r>
      <w:r w:rsidR="000C6318" w:rsidRPr="008C460A">
        <w:rPr>
          <w:rFonts w:ascii="Trebuchet MS" w:hAnsi="Trebuchet MS" w:cs="Calibri"/>
          <w:bCs/>
          <w:sz w:val="20"/>
          <w:szCs w:val="20"/>
          <w:u w:val="single"/>
          <w:lang w:eastAsia="fr-FR"/>
        </w:rPr>
        <w:t>……………………………</w:t>
      </w:r>
      <w:r w:rsidR="000C6318">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r w:rsidR="000C6318"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r w:rsidR="000C6318">
        <w:rPr>
          <w:rFonts w:ascii="Trebuchet MS" w:hAnsi="Trebuchet MS" w:cs="Calibri"/>
          <w:bCs/>
          <w:sz w:val="20"/>
          <w:szCs w:val="20"/>
          <w:u w:val="single"/>
          <w:lang w:eastAsia="fr-FR"/>
        </w:rPr>
        <w:t>…</w:t>
      </w:r>
      <w:r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bookmarkStart w:id="1" w:name="_Hlk492627600"/>
      <w:r w:rsidRPr="008C460A">
        <w:rPr>
          <w:rFonts w:ascii="Trebuchet MS" w:hAnsi="Trebuchet MS" w:cs="Calibri"/>
          <w:bCs/>
          <w:sz w:val="20"/>
          <w:szCs w:val="20"/>
          <w:u w:val="single"/>
          <w:lang w:eastAsia="fr-FR"/>
        </w:rPr>
        <w:t>……………</w:t>
      </w:r>
      <w:bookmarkEnd w:id="1"/>
      <w:r w:rsidR="000C6318">
        <w:rPr>
          <w:rFonts w:ascii="Trebuchet MS" w:hAnsi="Trebuchet MS" w:cs="Calibri"/>
          <w:bCs/>
          <w:sz w:val="20"/>
          <w:szCs w:val="20"/>
          <w:u w:val="single"/>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u w:val="single"/>
          <w:lang w:eastAsia="fr-FR"/>
        </w:rPr>
        <w:t>Amplasare</w:t>
      </w:r>
      <w:r w:rsidR="00D46625"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00D46625" w:rsidRPr="008C460A">
        <w:rPr>
          <w:rFonts w:ascii="Trebuchet MS" w:hAnsi="Trebuchet MS" w:cs="Calibri"/>
          <w:bCs/>
          <w:sz w:val="20"/>
          <w:szCs w:val="20"/>
          <w:u w:val="single"/>
          <w:lang w:eastAsia="fr-FR"/>
        </w:rPr>
        <w:t>......(localitate)..........</w:t>
      </w:r>
      <w:bookmarkStart w:id="2" w:name="_Hlk492627626"/>
      <w:r w:rsidR="00D46625"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bookmarkEnd w:id="2"/>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r w:rsidR="000C6318">
        <w:rPr>
          <w:rFonts w:ascii="Trebuchet MS" w:hAnsi="Trebuchet MS" w:cs="Calibri"/>
          <w:bCs/>
          <w:sz w:val="20"/>
          <w:szCs w:val="20"/>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CNP:.........................................</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w:t>
      </w:r>
      <w:proofErr w:type="spellStart"/>
      <w:r w:rsidRPr="005656AB">
        <w:rPr>
          <w:rFonts w:ascii="Trebuchet MS" w:hAnsi="Trebuchet MS"/>
          <w:sz w:val="24"/>
          <w:szCs w:val="24"/>
        </w:rPr>
        <w:t>Secaselor</w:t>
      </w:r>
      <w:proofErr w:type="spellEnd"/>
      <w:r w:rsidRPr="005656AB">
        <w:rPr>
          <w:rFonts w:ascii="Trebuchet MS" w:hAnsi="Trebuchet MS"/>
          <w:sz w:val="24"/>
          <w:szCs w:val="24"/>
        </w:rPr>
        <w:t xml:space="preserve"> Alba Sibiu?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7C52AC" w:rsidRDefault="004D7218"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7C52AC" w:rsidRDefault="007C52AC" w:rsidP="007C52AC">
      <w:pPr>
        <w:spacing w:after="0" w:line="240" w:lineRule="auto"/>
        <w:ind w:left="720"/>
        <w:jc w:val="right"/>
      </w:pPr>
    </w:p>
    <w:p w:rsidR="000C6318" w:rsidRDefault="000C6318" w:rsidP="007C52AC">
      <w:pPr>
        <w:spacing w:after="0" w:line="240" w:lineRule="auto"/>
        <w:ind w:left="720"/>
        <w:jc w:val="right"/>
      </w:pP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7C52AC"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4D7218" w:rsidP="007C52AC">
      <w:pPr>
        <w:spacing w:after="0" w:line="240" w:lineRule="auto"/>
        <w:ind w:left="720"/>
        <w:jc w:val="right"/>
        <w:rPr>
          <w:rFonts w:ascii="Wingdings" w:eastAsia="Wingdings" w:hAnsi="Wingdings" w:cs="Wingdings"/>
          <w:b/>
          <w:sz w:val="24"/>
          <w:szCs w:val="24"/>
        </w:rPr>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7C52AC" w:rsidRDefault="007C52AC" w:rsidP="007C52AC">
      <w:pPr>
        <w:spacing w:after="0" w:line="240" w:lineRule="auto"/>
        <w:ind w:left="720"/>
        <w:jc w:val="right"/>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A0769A" w:rsidRDefault="009E261A" w:rsidP="00A0769A">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A0769A">
        <w:rPr>
          <w:rFonts w:ascii="Wingdings" w:eastAsia="Wingdings" w:hAnsi="Wingdings" w:cs="Wingdings"/>
          <w:b/>
          <w:sz w:val="24"/>
          <w:szCs w:val="24"/>
        </w:rPr>
        <w:t></w:t>
      </w:r>
      <w:r w:rsidR="00A0769A">
        <w:rPr>
          <w:rFonts w:ascii="Trebuchet MS" w:hAnsi="Trebuchet MS"/>
          <w:sz w:val="24"/>
          <w:szCs w:val="24"/>
        </w:rPr>
        <w:t xml:space="preserve">        </w:t>
      </w:r>
      <w:r w:rsidRPr="00A0769A">
        <w:rPr>
          <w:rFonts w:ascii="Trebuchet MS" w:hAnsi="Trebuchet MS"/>
          <w:b/>
          <w:sz w:val="24"/>
          <w:szCs w:val="24"/>
        </w:rPr>
        <w:t>NU ESTE CAZUL</w:t>
      </w:r>
      <w:r w:rsidR="00A0769A">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0C6318" w:rsidRDefault="000C6318" w:rsidP="007C52AC">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sidR="000C6318">
        <w:rPr>
          <w:rFonts w:ascii="Trebuchet MS" w:hAnsi="Trebuchet MS"/>
          <w:sz w:val="24"/>
          <w:szCs w:val="24"/>
        </w:rPr>
        <w:t xml:space="preserve">        </w:t>
      </w:r>
      <w:r w:rsidR="00A0769A">
        <w:rPr>
          <w:rFonts w:ascii="Trebuchet MS" w:hAnsi="Trebuchet MS"/>
          <w:sz w:val="24"/>
          <w:szCs w:val="24"/>
        </w:rPr>
        <w:t xml:space="preserve">     </w:t>
      </w:r>
      <w:r w:rsidR="000C6318">
        <w:rPr>
          <w:rFonts w:ascii="Trebuchet MS" w:hAnsi="Trebuchet MS"/>
          <w:sz w:val="24"/>
          <w:szCs w:val="24"/>
        </w:rPr>
        <w:t xml:space="preserve">     </w:t>
      </w: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sidR="00A0769A">
        <w:rPr>
          <w:rFonts w:ascii="Trebuchet MS" w:eastAsia="Times New Roman" w:hAnsi="Trebuchet MS" w:cs="Trebuchet MS"/>
          <w:b/>
          <w:sz w:val="24"/>
          <w:szCs w:val="24"/>
        </w:rPr>
        <w:t xml:space="preserve"> </w:t>
      </w:r>
      <w:r>
        <w:rPr>
          <w:rFonts w:ascii="Trebuchet MS" w:eastAsia="Times New Roman" w:hAnsi="Trebuchet MS" w:cs="Trebuchet MS"/>
          <w:b/>
          <w:sz w:val="24"/>
          <w:szCs w:val="24"/>
        </w:rPr>
        <w:t>sau NU</w:t>
      </w:r>
      <w:r>
        <w:rPr>
          <w:rFonts w:ascii="Wingdings" w:eastAsia="Wingdings" w:hAnsi="Wingdings" w:cs="Wingdings"/>
          <w:b/>
          <w:sz w:val="24"/>
          <w:szCs w:val="24"/>
        </w:rPr>
        <w:t></w:t>
      </w:r>
      <w:r>
        <w:rPr>
          <w:rFonts w:ascii="Trebuchet MS" w:hAnsi="Trebuchet MS"/>
          <w:sz w:val="24"/>
          <w:szCs w:val="24"/>
        </w:rPr>
        <w:t xml:space="preserve">  </w:t>
      </w:r>
      <w:r w:rsidR="009E261A" w:rsidRPr="00A0769A">
        <w:rPr>
          <w:rFonts w:ascii="Trebuchet MS" w:hAnsi="Trebuchet MS"/>
          <w:b/>
          <w:sz w:val="24"/>
          <w:szCs w:val="24"/>
        </w:rPr>
        <w:t>NU ESTE CAZUL</w:t>
      </w:r>
      <w:r w:rsidR="000C6318">
        <w:rPr>
          <w:rFonts w:ascii="Trebuchet MS" w:hAnsi="Trebuchet MS"/>
          <w:sz w:val="24"/>
          <w:szCs w:val="24"/>
        </w:rPr>
        <w:t xml:space="preserve"> </w:t>
      </w:r>
      <w:r w:rsidR="000C6318">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lastRenderedPageBreak/>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9E261A"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7C52AC">
        <w:rPr>
          <w:rFonts w:ascii="Trebuchet MS" w:hAnsi="Trebuchet MS"/>
          <w:sz w:val="24"/>
          <w:szCs w:val="24"/>
        </w:rPr>
        <w:t xml:space="preserve"> </w:t>
      </w:r>
      <w:r w:rsidR="009E261A" w:rsidRPr="005656AB">
        <w:rPr>
          <w:rFonts w:ascii="Trebuchet MS" w:hAnsi="Trebuchet MS"/>
          <w:sz w:val="24"/>
          <w:szCs w:val="24"/>
        </w:rPr>
        <w:t>DA cu diferențe</w:t>
      </w:r>
      <w:r w:rsidR="000C6318">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tbl>
      <w:tblPr>
        <w:tblW w:w="10627" w:type="dxa"/>
        <w:tblInd w:w="-10" w:type="dxa"/>
        <w:tblLayout w:type="fixed"/>
        <w:tblCellMar>
          <w:left w:w="70" w:type="dxa"/>
          <w:right w:w="70" w:type="dxa"/>
        </w:tblCellMar>
        <w:tblLook w:val="0000" w:firstRow="0" w:lastRow="0" w:firstColumn="0" w:lastColumn="0" w:noHBand="0" w:noVBand="0"/>
      </w:tblPr>
      <w:tblGrid>
        <w:gridCol w:w="7563"/>
        <w:gridCol w:w="596"/>
        <w:gridCol w:w="501"/>
        <w:gridCol w:w="1052"/>
        <w:gridCol w:w="915"/>
      </w:tblGrid>
      <w:tr w:rsidR="009E53FE" w:rsidTr="009E53FE">
        <w:trPr>
          <w:cantSplit/>
          <w:trHeight w:val="672"/>
        </w:trPr>
        <w:tc>
          <w:tcPr>
            <w:tcW w:w="7563" w:type="dxa"/>
            <w:vMerge w:val="restart"/>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bookmarkStart w:id="3" w:name="_Hlk492625219"/>
            <w:r>
              <w:rPr>
                <w:rFonts w:ascii="Trebuchet MS" w:eastAsia="Times New Roman" w:hAnsi="Trebuchet MS" w:cs="Trebuchet MS"/>
                <w:b/>
                <w:bCs/>
                <w:sz w:val="24"/>
                <w:szCs w:val="24"/>
              </w:rPr>
              <w:t xml:space="preserve">DOCUMENT </w:t>
            </w:r>
          </w:p>
        </w:tc>
        <w:tc>
          <w:tcPr>
            <w:tcW w:w="2149" w:type="dxa"/>
            <w:gridSpan w:val="3"/>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r>
              <w:rPr>
                <w:rFonts w:ascii="Trebuchet MS" w:eastAsia="Times New Roman" w:hAnsi="Trebuchet MS" w:cs="Trebuchet MS"/>
                <w:b/>
                <w:bCs/>
                <w:sz w:val="24"/>
                <w:szCs w:val="24"/>
              </w:rPr>
              <w:t>Existenta documentului</w:t>
            </w:r>
          </w:p>
        </w:tc>
        <w:tc>
          <w:tcPr>
            <w:tcW w:w="915" w:type="dxa"/>
            <w:vMerge w:val="restart"/>
            <w:tcBorders>
              <w:top w:val="single" w:sz="4" w:space="0" w:color="538135"/>
              <w:left w:val="single" w:sz="4" w:space="0" w:color="538135"/>
              <w:bottom w:val="single" w:sz="4" w:space="0" w:color="538135"/>
              <w:right w:val="single" w:sz="4" w:space="0" w:color="538135"/>
            </w:tcBorders>
            <w:shd w:val="clear" w:color="auto" w:fill="auto"/>
            <w:textDirection w:val="btLr"/>
            <w:vAlign w:val="center"/>
          </w:tcPr>
          <w:p w:rsidR="009E53FE" w:rsidRDefault="009E53FE" w:rsidP="009B1128">
            <w:pPr>
              <w:keepNext/>
              <w:spacing w:after="0" w:line="240" w:lineRule="auto"/>
              <w:ind w:left="113" w:right="113"/>
              <w:jc w:val="center"/>
            </w:pPr>
            <w:proofErr w:type="spellStart"/>
            <w:r>
              <w:rPr>
                <w:rFonts w:ascii="Trebuchet MS" w:eastAsia="Times New Roman" w:hAnsi="Trebuchet MS" w:cs="Trebuchet MS"/>
                <w:b/>
                <w:sz w:val="24"/>
                <w:szCs w:val="24"/>
              </w:rPr>
              <w:t>Concordanţă</w:t>
            </w:r>
            <w:proofErr w:type="spellEnd"/>
            <w:r>
              <w:rPr>
                <w:rFonts w:ascii="Trebuchet MS" w:eastAsia="Times New Roman" w:hAnsi="Trebuchet MS" w:cs="Trebuchet MS"/>
                <w:b/>
                <w:sz w:val="24"/>
                <w:szCs w:val="24"/>
              </w:rPr>
              <w:t xml:space="preserve"> copie / original</w:t>
            </w:r>
          </w:p>
        </w:tc>
      </w:tr>
      <w:tr w:rsidR="009E53FE" w:rsidTr="009E53FE">
        <w:trPr>
          <w:cantSplit/>
          <w:trHeight w:val="1007"/>
        </w:trPr>
        <w:tc>
          <w:tcPr>
            <w:tcW w:w="7563" w:type="dxa"/>
            <w:vMerge/>
            <w:tcBorders>
              <w:top w:val="single" w:sz="4" w:space="0" w:color="538135"/>
              <w:left w:val="single" w:sz="4" w:space="0" w:color="538135"/>
              <w:bottom w:val="single" w:sz="4" w:space="0" w:color="538135"/>
            </w:tcBorders>
            <w:shd w:val="clear" w:color="auto" w:fill="auto"/>
            <w:vAlign w:val="center"/>
          </w:tcPr>
          <w:p w:rsidR="009E53FE" w:rsidRDefault="009E53FE" w:rsidP="009B1128">
            <w:pPr>
              <w:snapToGrid w:val="0"/>
              <w:spacing w:after="0" w:line="240" w:lineRule="auto"/>
              <w:rPr>
                <w:rFonts w:ascii="Trebuchet MS" w:eastAsia="Times New Roman" w:hAnsi="Trebuchet MS" w:cs="Trebuchet MS"/>
                <w:b/>
                <w:bCs/>
                <w:sz w:val="24"/>
                <w:szCs w:val="24"/>
              </w:rPr>
            </w:pPr>
          </w:p>
        </w:tc>
        <w:tc>
          <w:tcPr>
            <w:tcW w:w="596"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DA</w:t>
            </w:r>
          </w:p>
        </w:tc>
        <w:tc>
          <w:tcPr>
            <w:tcW w:w="501"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NU</w:t>
            </w:r>
          </w:p>
        </w:tc>
        <w:tc>
          <w:tcPr>
            <w:tcW w:w="1052" w:type="dxa"/>
            <w:tcBorders>
              <w:top w:val="single" w:sz="4" w:space="0" w:color="538135"/>
              <w:left w:val="single" w:sz="4" w:space="0" w:color="538135"/>
              <w:bottom w:val="single" w:sz="4" w:space="0" w:color="538135"/>
            </w:tcBorders>
            <w:shd w:val="clear" w:color="auto" w:fill="auto"/>
            <w:textDirection w:val="btLr"/>
            <w:vAlign w:val="center"/>
          </w:tcPr>
          <w:p w:rsidR="009E53FE" w:rsidRDefault="009E53FE" w:rsidP="009B1128">
            <w:pPr>
              <w:spacing w:after="0" w:line="240" w:lineRule="auto"/>
              <w:ind w:left="113" w:right="113"/>
              <w:jc w:val="center"/>
            </w:pPr>
            <w:r>
              <w:rPr>
                <w:rFonts w:ascii="Trebuchet MS" w:eastAsia="Times New Roman" w:hAnsi="Trebuchet MS" w:cs="Trebuchet MS"/>
                <w:b/>
              </w:rPr>
              <w:t>Nu este cazul</w:t>
            </w:r>
          </w:p>
        </w:tc>
        <w:tc>
          <w:tcPr>
            <w:tcW w:w="915" w:type="dxa"/>
            <w:vMerge/>
            <w:tcBorders>
              <w:top w:val="single" w:sz="4" w:space="0" w:color="538135"/>
              <w:left w:val="single" w:sz="4" w:space="0" w:color="538135"/>
              <w:bottom w:val="single" w:sz="4" w:space="0" w:color="538135"/>
              <w:right w:val="single" w:sz="4" w:space="0" w:color="538135"/>
            </w:tcBorders>
            <w:shd w:val="clear" w:color="auto" w:fill="auto"/>
            <w:vAlign w:val="center"/>
          </w:tcPr>
          <w:p w:rsidR="009E53FE" w:rsidRDefault="009E53FE" w:rsidP="009B1128">
            <w:pPr>
              <w:snapToGrid w:val="0"/>
              <w:spacing w:after="0" w:line="240" w:lineRule="auto"/>
              <w:jc w:val="center"/>
              <w:rPr>
                <w:rFonts w:ascii="Trebuchet MS" w:eastAsia="Times New Roman" w:hAnsi="Trebuchet MS" w:cs="Trebuchet MS"/>
                <w:b/>
                <w:sz w:val="24"/>
                <w:szCs w:val="24"/>
              </w:rPr>
            </w:pPr>
          </w:p>
        </w:tc>
      </w:tr>
      <w:tr w:rsidR="009E53FE" w:rsidTr="009E53FE">
        <w:trPr>
          <w:trHeight w:val="1079"/>
        </w:trPr>
        <w:tc>
          <w:tcPr>
            <w:tcW w:w="7563" w:type="dxa"/>
            <w:tcBorders>
              <w:top w:val="single" w:sz="4" w:space="0" w:color="538135"/>
              <w:left w:val="single" w:sz="4" w:space="0" w:color="538135"/>
              <w:bottom w:val="single" w:sz="4" w:space="0" w:color="538135"/>
            </w:tcBorders>
            <w:shd w:val="clear" w:color="auto" w:fill="auto"/>
          </w:tcPr>
          <w:p w:rsidR="009E53FE" w:rsidRDefault="00986D73" w:rsidP="009E53FE">
            <w:pPr>
              <w:numPr>
                <w:ilvl w:val="0"/>
                <w:numId w:val="8"/>
              </w:numPr>
              <w:suppressAutoHyphens/>
              <w:spacing w:after="0" w:line="240" w:lineRule="auto"/>
            </w:pPr>
            <w:r>
              <w:rPr>
                <w:rFonts w:ascii="Trebuchet MS" w:hAnsi="Trebuchet MS"/>
                <w:bCs/>
              </w:rPr>
              <w:t>Memoriu justificativ/</w:t>
            </w:r>
            <w:r w:rsidR="009E53FE">
              <w:rPr>
                <w:rFonts w:ascii="Trebuchet MS" w:hAnsi="Trebuchet MS"/>
                <w:bCs/>
              </w:rPr>
              <w:t>Studiu de Fezabilitate/</w:t>
            </w:r>
            <w:proofErr w:type="spellStart"/>
            <w:r w:rsidR="009E53FE">
              <w:rPr>
                <w:rFonts w:ascii="Trebuchet MS" w:hAnsi="Trebuchet MS"/>
                <w:bCs/>
              </w:rPr>
              <w:t>Documentaţie</w:t>
            </w:r>
            <w:proofErr w:type="spellEnd"/>
            <w:r w:rsidR="009E53FE">
              <w:rPr>
                <w:rFonts w:ascii="Trebuchet MS" w:hAnsi="Trebuchet MS"/>
                <w:bCs/>
              </w:rPr>
              <w:t xml:space="preserve"> de Avizare pentru Lucrări de </w:t>
            </w:r>
            <w:proofErr w:type="spellStart"/>
            <w:r w:rsidR="009E53FE">
              <w:rPr>
                <w:rFonts w:ascii="Trebuchet MS" w:hAnsi="Trebuchet MS"/>
                <w:bCs/>
              </w:rPr>
              <w:t>Intervenţii</w:t>
            </w:r>
            <w:proofErr w:type="spellEnd"/>
            <w:r w:rsidR="009E53FE">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41"/>
        </w:trPr>
        <w:tc>
          <w:tcPr>
            <w:tcW w:w="7563" w:type="dxa"/>
            <w:tcBorders>
              <w:top w:val="single" w:sz="4" w:space="0" w:color="538135"/>
              <w:left w:val="single" w:sz="4" w:space="0" w:color="538135"/>
              <w:bottom w:val="single" w:sz="4" w:space="0" w:color="538135"/>
            </w:tcBorders>
            <w:shd w:val="clear" w:color="auto" w:fill="auto"/>
          </w:tcPr>
          <w:p w:rsidR="009E53FE" w:rsidRDefault="009E53FE" w:rsidP="009E53FE">
            <w:pPr>
              <w:numPr>
                <w:ilvl w:val="0"/>
                <w:numId w:val="8"/>
              </w:numPr>
              <w:suppressAutoHyphens/>
              <w:spacing w:after="0" w:line="240" w:lineRule="auto"/>
            </w:pPr>
            <w:r>
              <w:rPr>
                <w:rFonts w:ascii="Trebuchet MS" w:hAnsi="Trebuchet MS"/>
                <w:bCs/>
              </w:rPr>
              <w:t>Certificat de Urbanism, completat și eliberat conform reglementărilor legale în vigoare și aflate în termenul de valabilitate la data depunerii cererii de finanțare.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664"/>
        </w:trPr>
        <w:tc>
          <w:tcPr>
            <w:tcW w:w="7563" w:type="dxa"/>
            <w:tcBorders>
              <w:top w:val="single" w:sz="4" w:space="0" w:color="538135"/>
              <w:left w:val="single" w:sz="4" w:space="0" w:color="538135"/>
            </w:tcBorders>
            <w:shd w:val="clear" w:color="auto" w:fill="auto"/>
          </w:tcPr>
          <w:p w:rsidR="009E53FE" w:rsidRDefault="009E53FE" w:rsidP="009E53FE">
            <w:pPr>
              <w:numPr>
                <w:ilvl w:val="0"/>
                <w:numId w:val="8"/>
              </w:numPr>
              <w:suppressAutoHyphens/>
              <w:snapToGrid w:val="0"/>
              <w:spacing w:after="0" w:line="240" w:lineRule="auto"/>
              <w:rPr>
                <w:rFonts w:ascii="Trebuchet MS" w:eastAsia="Times New Roman" w:hAnsi="Trebuchet MS"/>
                <w:b/>
                <w:bCs/>
                <w:sz w:val="24"/>
                <w:szCs w:val="24"/>
                <w:lang w:eastAsia="fr-FR"/>
              </w:rPr>
            </w:pPr>
          </w:p>
          <w:p w:rsidR="009E53FE" w:rsidRDefault="009E53FE" w:rsidP="009E53FE">
            <w:pPr>
              <w:numPr>
                <w:ilvl w:val="1"/>
                <w:numId w:val="8"/>
              </w:numPr>
              <w:suppressAutoHyphens/>
              <w:spacing w:after="0" w:line="240" w:lineRule="auto"/>
              <w:ind w:left="360"/>
            </w:pPr>
            <w:r>
              <w:rPr>
                <w:rFonts w:ascii="Trebuchet MS" w:hAnsi="Trebuchet MS"/>
                <w:bCs/>
              </w:rPr>
              <w:t>Pentru comune și ADI:</w:t>
            </w:r>
          </w:p>
          <w:p w:rsidR="009E53FE" w:rsidRDefault="009E53FE" w:rsidP="009B1128">
            <w:pPr>
              <w:spacing w:after="0" w:line="240" w:lineRule="auto"/>
              <w:ind w:left="360"/>
            </w:pPr>
            <w:r>
              <w:rPr>
                <w:rFonts w:ascii="Trebuchet MS" w:hAnsi="Trebuchet MS"/>
                <w:bCs/>
              </w:rPr>
              <w:t xml:space="preserve">Inventarul bunurilor ce </w:t>
            </w:r>
            <w:proofErr w:type="spellStart"/>
            <w:r>
              <w:rPr>
                <w:rFonts w:ascii="Trebuchet MS" w:hAnsi="Trebuchet MS"/>
                <w:bCs/>
              </w:rPr>
              <w:t>aparţin</w:t>
            </w:r>
            <w:proofErr w:type="spellEnd"/>
            <w:r>
              <w:rPr>
                <w:rFonts w:ascii="Trebuchet MS" w:hAnsi="Trebuchet MS"/>
                <w:bCs/>
              </w:rPr>
              <w:t xml:space="preserve"> domeniului public al comunei/comunelor, întocmit conform </w:t>
            </w:r>
            <w:proofErr w:type="spellStart"/>
            <w:r>
              <w:rPr>
                <w:rFonts w:ascii="Trebuchet MS" w:hAnsi="Trebuchet MS"/>
                <w:bCs/>
              </w:rPr>
              <w:t>legislaţiei</w:t>
            </w:r>
            <w:proofErr w:type="spellEnd"/>
            <w:r>
              <w:rPr>
                <w:rFonts w:ascii="Trebuchet MS" w:hAnsi="Trebuchet MS"/>
                <w:bCs/>
              </w:rPr>
              <w:t xml:space="preserve"> în vigoare privind proprietatea publică </w:t>
            </w:r>
            <w:proofErr w:type="spellStart"/>
            <w:r>
              <w:rPr>
                <w:rFonts w:ascii="Trebuchet MS" w:hAnsi="Trebuchet MS"/>
                <w:bCs/>
              </w:rPr>
              <w:t>şi</w:t>
            </w:r>
            <w:proofErr w:type="spellEnd"/>
            <w:r>
              <w:rPr>
                <w:rFonts w:ascii="Trebuchet MS" w:hAnsi="Trebuchet MS"/>
                <w:bCs/>
              </w:rPr>
              <w:t xml:space="preserve"> regimul juridic al acesteia, atestat prin Hotărâre a Guvernului </w:t>
            </w:r>
            <w:proofErr w:type="spellStart"/>
            <w:r>
              <w:rPr>
                <w:rFonts w:ascii="Trebuchet MS" w:hAnsi="Trebuchet MS"/>
                <w:bCs/>
              </w:rPr>
              <w:t>şi</w:t>
            </w:r>
            <w:proofErr w:type="spellEnd"/>
            <w:r>
              <w:rPr>
                <w:rFonts w:ascii="Trebuchet MS" w:hAnsi="Trebuchet MS"/>
                <w:bCs/>
              </w:rPr>
              <w:t xml:space="preserve"> publicat în Monitorul Oficial al României.</w:t>
            </w:r>
          </w:p>
          <w:p w:rsidR="009E53FE" w:rsidRDefault="009E53FE" w:rsidP="009B1128">
            <w:pPr>
              <w:spacing w:after="0" w:line="240" w:lineRule="auto"/>
              <w:ind w:left="360"/>
            </w:pPr>
            <w:r>
              <w:rPr>
                <w:rFonts w:ascii="Trebuchet MS" w:eastAsia="Times New Roman" w:hAnsi="Trebuchet MS" w:cs="Trebuchet MS"/>
                <w:bCs/>
                <w:sz w:val="24"/>
                <w:szCs w:val="24"/>
                <w:lang w:eastAsia="fr-FR"/>
              </w:rPr>
              <w:t>și</w:t>
            </w:r>
          </w:p>
        </w:tc>
        <w:tc>
          <w:tcPr>
            <w:tcW w:w="596"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2187"/>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t xml:space="preserve">Hotărârea Consiliului Local privind aprobarea modificărilor </w:t>
            </w:r>
            <w:proofErr w:type="spellStart"/>
            <w:r>
              <w:rPr>
                <w:rFonts w:ascii="Trebuchet MS" w:hAnsi="Trebuchet MS"/>
                <w:bCs/>
              </w:rPr>
              <w:t>şi</w:t>
            </w:r>
            <w:proofErr w:type="spellEnd"/>
            <w:r>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Pr>
                <w:rFonts w:ascii="Trebuchet MS" w:hAnsi="Trebuchet MS"/>
                <w:bCs/>
              </w:rPr>
              <w:t>şi</w:t>
            </w:r>
            <w:proofErr w:type="spellEnd"/>
            <w:r>
              <w:rPr>
                <w:rFonts w:ascii="Trebuchet MS" w:hAnsi="Trebuchet MS"/>
                <w:bCs/>
              </w:rPr>
              <w:t xml:space="preserve"> completările ulterioare, a </w:t>
            </w:r>
            <w:proofErr w:type="spellStart"/>
            <w:r>
              <w:rPr>
                <w:rFonts w:ascii="Trebuchet MS" w:hAnsi="Trebuchet MS"/>
                <w:bCs/>
              </w:rPr>
              <w:t>administraţiei</w:t>
            </w:r>
            <w:proofErr w:type="spellEnd"/>
            <w:r>
              <w:rPr>
                <w:rFonts w:ascii="Trebuchet MS" w:hAnsi="Trebuchet MS"/>
                <w:bCs/>
              </w:rPr>
              <w:t xml:space="preserve"> publice locale, adică să fi fost supusă controlului de legalitate al Prefectului, în </w:t>
            </w:r>
            <w:proofErr w:type="spellStart"/>
            <w:r>
              <w:rPr>
                <w:rFonts w:ascii="Trebuchet MS" w:hAnsi="Trebuchet MS"/>
                <w:bCs/>
              </w:rPr>
              <w:t>condiţiile</w:t>
            </w:r>
            <w:proofErr w:type="spellEnd"/>
            <w:r>
              <w:rPr>
                <w:rFonts w:ascii="Trebuchet MS" w:hAnsi="Trebuchet MS"/>
                <w:bCs/>
              </w:rPr>
              <w:t xml:space="preserve"> legii</w:t>
            </w:r>
          </w:p>
          <w:p w:rsidR="009E53FE" w:rsidRDefault="009E53FE" w:rsidP="009B1128">
            <w:pPr>
              <w:spacing w:after="0" w:line="240" w:lineRule="auto"/>
              <w:ind w:firstLine="360"/>
            </w:pPr>
            <w:r>
              <w:rPr>
                <w:rFonts w:ascii="Trebuchet MS" w:hAnsi="Trebuchet MS"/>
                <w:bCs/>
              </w:rPr>
              <w:t>Și/sau</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675"/>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lastRenderedPageBreak/>
              <w:t xml:space="preserve">Avizul administratorului terenului </w:t>
            </w:r>
            <w:proofErr w:type="spellStart"/>
            <w:r>
              <w:rPr>
                <w:rFonts w:ascii="Trebuchet MS" w:hAnsi="Trebuchet MS"/>
                <w:bCs/>
              </w:rPr>
              <w:t>aparţinând</w:t>
            </w:r>
            <w:proofErr w:type="spellEnd"/>
            <w:r>
              <w:rPr>
                <w:rFonts w:ascii="Trebuchet MS" w:hAnsi="Trebuchet MS"/>
                <w:bCs/>
              </w:rPr>
              <w:t xml:space="preserve"> domeniului public, altul </w:t>
            </w:r>
            <w:proofErr w:type="spellStart"/>
            <w:r>
              <w:rPr>
                <w:rFonts w:ascii="Trebuchet MS" w:hAnsi="Trebuchet MS"/>
                <w:bCs/>
              </w:rPr>
              <w:t>decat</w:t>
            </w:r>
            <w:proofErr w:type="spellEnd"/>
            <w:r>
              <w:rPr>
                <w:rFonts w:ascii="Trebuchet MS" w:hAnsi="Trebuchet MS"/>
                <w:bCs/>
              </w:rPr>
              <w:t xml:space="preserve"> cel administrat de </w:t>
            </w:r>
            <w:proofErr w:type="spellStart"/>
            <w:r>
              <w:rPr>
                <w:rFonts w:ascii="Trebuchet MS" w:hAnsi="Trebuchet MS"/>
                <w:bCs/>
              </w:rPr>
              <w:t>primarie</w:t>
            </w:r>
            <w:proofErr w:type="spellEnd"/>
            <w:r>
              <w:rPr>
                <w:rFonts w:ascii="Trebuchet MS" w:hAnsi="Trebuchet MS"/>
                <w:bCs/>
              </w:rPr>
              <w:t xml:space="preserve"> (dacă este cazul)</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left w:val="single" w:sz="4" w:space="0" w:color="538135"/>
              <w:bottom w:val="single" w:sz="4" w:space="0" w:color="538135"/>
            </w:tcBorders>
            <w:shd w:val="clear" w:color="auto" w:fill="auto"/>
          </w:tcPr>
          <w:p w:rsidR="00986D73" w:rsidRPr="00986D73" w:rsidRDefault="009E53FE" w:rsidP="00986D73">
            <w:pPr>
              <w:numPr>
                <w:ilvl w:val="1"/>
                <w:numId w:val="8"/>
              </w:numPr>
              <w:suppressAutoHyphens/>
              <w:spacing w:after="0" w:line="240" w:lineRule="auto"/>
              <w:ind w:left="360"/>
            </w:pPr>
            <w:r>
              <w:rPr>
                <w:rFonts w:ascii="Trebuchet MS" w:hAnsi="Trebuchet MS"/>
                <w:bCs/>
              </w:rPr>
              <w:t>Pentru ONG-</w:t>
            </w:r>
            <w:proofErr w:type="spellStart"/>
            <w:r>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Pr>
                <w:rFonts w:ascii="Trebuchet MS" w:hAnsi="Trebuchet MS"/>
                <w:bCs/>
              </w:rPr>
              <w:t xml:space="preserve"> Instituții de cult și </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sidR="00986D73">
              <w:rPr>
                <w:rFonts w:ascii="Trebuchet MS" w:hAnsi="Trebuchet MS"/>
                <w:bCs/>
              </w:rPr>
              <w:t xml:space="preserve"> </w:t>
            </w:r>
          </w:p>
          <w:p w:rsidR="009E53FE" w:rsidRDefault="009E53FE" w:rsidP="00986D73">
            <w:pPr>
              <w:suppressAutoHyphens/>
              <w:spacing w:after="0" w:line="240" w:lineRule="auto"/>
              <w:ind w:left="360"/>
            </w:pPr>
            <w:r>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Pr>
                <w:rFonts w:ascii="Trebuchet MS" w:hAnsi="Trebuchet MS"/>
                <w:bCs/>
              </w:rPr>
              <w:t>finanţare</w:t>
            </w:r>
            <w:proofErr w:type="spellEnd"/>
            <w:r>
              <w:rPr>
                <w:rFonts w:ascii="Trebuchet MS" w:hAnsi="Trebuchet MS"/>
                <w:bC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 </w:t>
            </w:r>
            <w:r w:rsidRPr="002E0D11">
              <w:rPr>
                <w:rFonts w:ascii="Trebuchet MS" w:eastAsia="Times New Roman" w:hAnsi="Trebuchet MS" w:cs="Arial"/>
                <w:lang w:val="fr-FR"/>
              </w:rPr>
              <w:t xml:space="preserve">Document care </w:t>
            </w:r>
            <w:proofErr w:type="spellStart"/>
            <w:r w:rsidRPr="002E0D11">
              <w:rPr>
                <w:rFonts w:ascii="Trebuchet MS" w:eastAsia="Times New Roman" w:hAnsi="Trebuchet MS" w:cs="Arial"/>
                <w:lang w:val="fr-FR"/>
              </w:rPr>
              <w:t>să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ateste</w:t>
            </w:r>
            <w:proofErr w:type="spellEnd"/>
            <w:r w:rsidRPr="002E0D11">
              <w:rPr>
                <w:rFonts w:ascii="Trebuchet MS" w:eastAsia="Times New Roman" w:hAnsi="Trebuchet MS" w:cs="Arial"/>
                <w:lang w:val="fr-FR"/>
              </w:rPr>
              <w:t xml:space="preserve"> ca </w:t>
            </w:r>
            <w:proofErr w:type="spellStart"/>
            <w:r w:rsidRPr="002E0D11">
              <w:rPr>
                <w:rFonts w:ascii="Trebuchet MS" w:eastAsia="Times New Roman" w:hAnsi="Trebuchet MS" w:cs="Arial"/>
                <w:lang w:val="fr-FR"/>
              </w:rPr>
              <w:t>solicitantul</w:t>
            </w:r>
            <w:proofErr w:type="spellEnd"/>
            <w:r w:rsidRPr="002E0D11">
              <w:rPr>
                <w:rFonts w:ascii="Trebuchet MS" w:eastAsia="Times New Roman" w:hAnsi="Trebuchet MS" w:cs="Arial"/>
                <w:lang w:val="fr-FR"/>
              </w:rPr>
              <w:t xml:space="preserve"> a </w:t>
            </w:r>
            <w:proofErr w:type="spellStart"/>
            <w:r w:rsidRPr="002E0D11">
              <w:rPr>
                <w:rFonts w:ascii="Trebuchet MS" w:eastAsia="Times New Roman" w:hAnsi="Trebuchet MS" w:cs="Arial"/>
                <w:lang w:val="fr-FR"/>
              </w:rPr>
              <w:t>depus</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documentaţia</w:t>
            </w:r>
            <w:proofErr w:type="spellEnd"/>
            <w:r w:rsidRPr="002E0D11">
              <w:rPr>
                <w:rFonts w:ascii="Trebuchet MS" w:eastAsia="Times New Roman" w:hAnsi="Trebuchet MS" w:cs="Arial"/>
                <w:lang w:val="fr-FR"/>
              </w:rPr>
              <w:t xml:space="preserve"> la </w:t>
            </w:r>
            <w:proofErr w:type="gramStart"/>
            <w:r w:rsidRPr="002E0D11">
              <w:rPr>
                <w:rFonts w:ascii="Trebuchet MS" w:eastAsia="Times New Roman" w:hAnsi="Trebuchet MS" w:cs="Arial"/>
                <w:lang w:val="fr-FR"/>
              </w:rPr>
              <w:t>ANPM:</w:t>
            </w:r>
            <w:proofErr w:type="gram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4.1 </w:t>
            </w:r>
            <w:proofErr w:type="spellStart"/>
            <w:r w:rsidRPr="002E0D11">
              <w:rPr>
                <w:rFonts w:ascii="Trebuchet MS" w:eastAsia="Times New Roman" w:hAnsi="Trebuchet MS" w:cs="Arial"/>
                <w:lang w:val="fr-FR"/>
              </w:rPr>
              <w:t>Clasarea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notificării</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4.2 </w:t>
            </w:r>
            <w:proofErr w:type="spellStart"/>
            <w:r w:rsidRPr="002E0D11">
              <w:rPr>
                <w:rFonts w:ascii="Trebuchet MS" w:eastAsia="Times New Roman" w:hAnsi="Trebuchet MS" w:cs="Arial"/>
                <w:lang w:val="fr-FR"/>
              </w:rPr>
              <w:t>Decizia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etapei</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încadrare</w:t>
            </w:r>
            <w:proofErr w:type="spellEnd"/>
            <w:r w:rsidRPr="002E0D11">
              <w:rPr>
                <w:rFonts w:ascii="Trebuchet MS" w:eastAsia="Times New Roman" w:hAnsi="Trebuchet MS" w:cs="Arial"/>
                <w:lang w:val="fr-FR"/>
              </w:rPr>
              <w:t>, ca document final (</w:t>
            </w:r>
            <w:proofErr w:type="spellStart"/>
            <w:r w:rsidRPr="002E0D11">
              <w:rPr>
                <w:rFonts w:ascii="Trebuchet MS" w:eastAsia="Times New Roman" w:hAnsi="Trebuchet MS" w:cs="Arial"/>
                <w:lang w:val="fr-FR"/>
              </w:rPr>
              <w:t>prin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precizează</w:t>
            </w:r>
            <w:proofErr w:type="spellEnd"/>
            <w:r w:rsidR="0058392A"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proiectul</w:t>
            </w:r>
            <w:proofErr w:type="spellEnd"/>
            <w:r w:rsidRPr="002E0D11">
              <w:rPr>
                <w:rFonts w:ascii="Trebuchet MS" w:eastAsia="Times New Roman" w:hAnsi="Trebuchet MS" w:cs="Arial"/>
                <w:lang w:val="fr-FR"/>
              </w:rPr>
              <w:t xml:space="preserve"> nu se </w:t>
            </w:r>
            <w:proofErr w:type="spellStart"/>
            <w:r w:rsidRPr="002E0D11">
              <w:rPr>
                <w:rFonts w:ascii="Trebuchet MS" w:eastAsia="Times New Roman" w:hAnsi="Trebuchet MS" w:cs="Arial"/>
                <w:lang w:val="fr-FR"/>
              </w:rPr>
              <w:t>supune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şi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nici</w:t>
            </w:r>
            <w:proofErr w:type="spellEnd"/>
            <w:r w:rsidR="0058392A"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adecvate</w:t>
            </w:r>
            <w:proofErr w:type="spellEnd"/>
            <w:r w:rsidRPr="002E0D11">
              <w:rPr>
                <w:rFonts w:ascii="Trebuchet MS" w:eastAsia="Times New Roman" w:hAnsi="Trebuchet MS" w:cs="Arial"/>
                <w:lang w:val="fr-FR"/>
              </w:rPr>
              <w:t>)</w:t>
            </w:r>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4.3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impune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preconizat</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E53FE" w:rsidRPr="002E0D11" w:rsidRDefault="009E53FE"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4.4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și</w:t>
            </w:r>
            <w:proofErr w:type="spellEnd"/>
            <w:r w:rsidRPr="002E0D11">
              <w:rPr>
                <w:rFonts w:ascii="Trebuchet MS" w:eastAsia="Times New Roman" w:hAnsi="Trebuchet MS" w:cs="Arial"/>
                <w:lang w:val="fr-FR"/>
              </w:rPr>
              <w:t xml:space="preserve"> de</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evaluare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dacă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este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4.5 </w:t>
            </w:r>
            <w:proofErr w:type="spellStart"/>
            <w:r w:rsidRPr="00401080">
              <w:rPr>
                <w:rFonts w:ascii="Trebuchet MS" w:eastAsia="Times New Roman" w:hAnsi="Trebuchet MS" w:cs="Arial"/>
                <w:lang w:val="en-US"/>
              </w:rPr>
              <w:t>Aviz</w:t>
            </w:r>
            <w:proofErr w:type="spellEnd"/>
            <w:r w:rsidRPr="00401080">
              <w:rPr>
                <w:rFonts w:ascii="Trebuchet MS" w:eastAsia="Times New Roman" w:hAnsi="Trebuchet MS" w:cs="Arial"/>
                <w:lang w:val="en-US"/>
              </w:rPr>
              <w:t xml:space="preserve"> Natura 2000 </w:t>
            </w:r>
            <w:proofErr w:type="spellStart"/>
            <w:r w:rsidRPr="00401080">
              <w:rPr>
                <w:rFonts w:ascii="Trebuchet MS" w:eastAsia="Times New Roman" w:hAnsi="Trebuchet MS" w:cs="Arial"/>
                <w:lang w:val="en-US"/>
              </w:rPr>
              <w:t>pentru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proiectele</w:t>
            </w:r>
            <w:proofErr w:type="spellEnd"/>
            <w:r w:rsidRPr="00401080">
              <w:rPr>
                <w:rFonts w:ascii="Trebuchet MS" w:eastAsia="Times New Roman" w:hAnsi="Trebuchet MS" w:cs="Arial"/>
                <w:lang w:val="en-US"/>
              </w:rPr>
              <w:t xml:space="preserve"> care </w:t>
            </w:r>
            <w:proofErr w:type="spellStart"/>
            <w:r w:rsidRPr="00401080">
              <w:rPr>
                <w:rFonts w:ascii="Trebuchet MS" w:eastAsia="Times New Roman" w:hAnsi="Trebuchet MS" w:cs="Arial"/>
                <w:lang w:val="en-US"/>
              </w:rPr>
              <w:t>impun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doar</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w:t>
            </w:r>
            <w:proofErr w:type="spellEnd"/>
          </w:p>
          <w:p w:rsidR="009E53FE" w:rsidRDefault="009E53FE" w:rsidP="009B1128">
            <w:pPr>
              <w:spacing w:after="0" w:line="240" w:lineRule="auto"/>
              <w:ind w:left="360"/>
            </w:pP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9E53FE" w:rsidRDefault="009E53FE" w:rsidP="009E53FE">
            <w:pPr>
              <w:autoSpaceDE w:val="0"/>
              <w:autoSpaceDN w:val="0"/>
              <w:adjustRightInd w:val="0"/>
              <w:spacing w:after="0" w:line="240" w:lineRule="auto"/>
              <w:rPr>
                <w:rFonts w:ascii="Trebuchet MS" w:eastAsia="Times New Roman" w:hAnsi="Trebuchet MS" w:cs="Arial"/>
                <w:bCs/>
                <w:lang w:val="en-US"/>
              </w:rPr>
            </w:pPr>
            <w:r w:rsidRPr="009E53FE">
              <w:rPr>
                <w:rFonts w:ascii="Trebuchet MS" w:eastAsia="Times New Roman" w:hAnsi="Trebuchet MS" w:cs="Arial"/>
                <w:bCs/>
                <w:lang w:val="en-US"/>
              </w:rPr>
              <w:t xml:space="preserve">5.Avizul de </w:t>
            </w:r>
            <w:proofErr w:type="spellStart"/>
            <w:r w:rsidRPr="009E53FE">
              <w:rPr>
                <w:rFonts w:ascii="Trebuchet MS" w:eastAsia="Times New Roman" w:hAnsi="Trebuchet MS" w:cs="Arial"/>
                <w:bCs/>
                <w:lang w:val="en-US"/>
              </w:rPr>
              <w:t>conformitate</w:t>
            </w:r>
            <w:proofErr w:type="spellEnd"/>
            <w:r w:rsidRPr="009E53FE">
              <w:rPr>
                <w:rFonts w:ascii="Trebuchet MS" w:eastAsia="Times New Roman" w:hAnsi="Trebuchet MS" w:cs="Arial"/>
                <w:bCs/>
                <w:lang w:val="en-US"/>
              </w:rPr>
              <w:t xml:space="preserve"> al </w:t>
            </w:r>
            <w:proofErr w:type="spellStart"/>
            <w:r w:rsidRPr="009E53FE">
              <w:rPr>
                <w:rFonts w:ascii="Trebuchet MS" w:eastAsia="Times New Roman" w:hAnsi="Trebuchet MS" w:cs="Arial"/>
                <w:bCs/>
                <w:lang w:val="en-US"/>
              </w:rPr>
              <w:t>operatorului</w:t>
            </w:r>
            <w:proofErr w:type="spellEnd"/>
            <w:r w:rsidRPr="009E53FE">
              <w:rPr>
                <w:rFonts w:ascii="Trebuchet MS" w:eastAsia="Times New Roman" w:hAnsi="Trebuchet MS" w:cs="Arial"/>
                <w:bCs/>
                <w:lang w:val="en-US"/>
              </w:rPr>
              <w:t xml:space="preserve"> regional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r>
      <w:tr w:rsidR="009E53FE" w:rsidTr="00986D73">
        <w:trPr>
          <w:trHeight w:val="6142"/>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6.</w:t>
            </w:r>
            <w:r w:rsidR="009E53FE">
              <w:rPr>
                <w:rFonts w:ascii="Trebuchet MS" w:hAnsi="Trebuchet MS"/>
                <w:bCs/>
              </w:rPr>
              <w:t xml:space="preserve">Hotărârea Consiliului Local / </w:t>
            </w:r>
            <w:proofErr w:type="spellStart"/>
            <w:r w:rsidR="009E53FE">
              <w:rPr>
                <w:rFonts w:ascii="Trebuchet MS" w:hAnsi="Trebuchet MS"/>
                <w:bCs/>
              </w:rPr>
              <w:t>Hotarârile</w:t>
            </w:r>
            <w:proofErr w:type="spellEnd"/>
            <w:r w:rsidR="009E53FE">
              <w:rPr>
                <w:rFonts w:ascii="Trebuchet MS" w:hAnsi="Trebuchet MS"/>
                <w:bCs/>
              </w:rPr>
              <w:t xml:space="preserve"> Consiliului Local în cazul ADI/</w:t>
            </w:r>
            <w:proofErr w:type="spellStart"/>
            <w:r w:rsidR="009E53FE">
              <w:rPr>
                <w:rFonts w:ascii="Trebuchet MS" w:hAnsi="Trebuchet MS"/>
                <w:bCs/>
              </w:rPr>
              <w:t>Hotararea</w:t>
            </w:r>
            <w:proofErr w:type="spellEnd"/>
            <w:r w:rsidR="009E53FE">
              <w:rPr>
                <w:rFonts w:ascii="Trebuchet MS" w:hAnsi="Trebuchet MS"/>
                <w:bCs/>
              </w:rPr>
              <w:t xml:space="preserve"> </w:t>
            </w:r>
            <w:proofErr w:type="spellStart"/>
            <w:r w:rsidR="009E53FE">
              <w:rPr>
                <w:rFonts w:ascii="Trebuchet MS" w:hAnsi="Trebuchet MS"/>
                <w:bCs/>
              </w:rPr>
              <w:t>Adunarii</w:t>
            </w:r>
            <w:proofErr w:type="spellEnd"/>
            <w:r w:rsidR="009E53FE">
              <w:rPr>
                <w:rFonts w:ascii="Trebuchet MS" w:hAnsi="Trebuchet MS"/>
                <w:bCs/>
              </w:rPr>
              <w:t xml:space="preserve"> Generala în cazul ONG/GAL, </w:t>
            </w:r>
            <w:proofErr w:type="spellStart"/>
            <w:r w:rsidR="009E53FE">
              <w:rPr>
                <w:rFonts w:ascii="Trebuchet MS" w:hAnsi="Trebuchet MS"/>
                <w:bCs/>
                <w:color w:val="00000A"/>
                <w:highlight w:val="white"/>
              </w:rPr>
              <w:t>Hotârârea</w:t>
            </w:r>
            <w:proofErr w:type="spellEnd"/>
            <w:r w:rsidR="009E53FE">
              <w:rPr>
                <w:rFonts w:ascii="Trebuchet MS" w:hAnsi="Trebuchet MS"/>
                <w:bCs/>
                <w:color w:val="00000A"/>
                <w:highlight w:val="white"/>
              </w:rPr>
              <w:t xml:space="preserve"> Consiliului Parohial </w:t>
            </w:r>
            <w:r w:rsidR="009E53FE">
              <w:rPr>
                <w:rFonts w:ascii="Trebuchet MS" w:hAnsi="Trebuchet MS"/>
                <w:bCs/>
              </w:rPr>
              <w:t>pentru implementarea proiectului, cu referire la următoarelor puncte (obligatorii):</w:t>
            </w:r>
          </w:p>
          <w:p w:rsidR="009E53FE" w:rsidRDefault="009E53FE" w:rsidP="009E53FE">
            <w:pPr>
              <w:numPr>
                <w:ilvl w:val="0"/>
                <w:numId w:val="9"/>
              </w:numPr>
              <w:suppressAutoHyphens/>
              <w:spacing w:after="0" w:line="240" w:lineRule="auto"/>
            </w:pPr>
            <w:r>
              <w:rPr>
                <w:rFonts w:ascii="Trebuchet MS" w:hAnsi="Trebuchet MS"/>
                <w:bCs/>
              </w:rPr>
              <w:t xml:space="preserve">necesitatea, oportunitatea și </w:t>
            </w:r>
            <w:proofErr w:type="spellStart"/>
            <w:r>
              <w:rPr>
                <w:rFonts w:ascii="Trebuchet MS" w:hAnsi="Trebuchet MS"/>
                <w:bCs/>
              </w:rPr>
              <w:t>potenţialul</w:t>
            </w:r>
            <w:proofErr w:type="spellEnd"/>
            <w:r>
              <w:rPr>
                <w:rFonts w:ascii="Trebuchet MS" w:hAnsi="Trebuchet MS"/>
                <w:bCs/>
              </w:rPr>
              <w:t xml:space="preserve"> economic al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lucrările vor fi prevăzute în bugetul/bugetele local/e pentru perioada de realizare a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angajamentul de a suporta cheltuielile de </w:t>
            </w:r>
            <w:proofErr w:type="spellStart"/>
            <w:r>
              <w:rPr>
                <w:rFonts w:ascii="Trebuchet MS" w:hAnsi="Trebuchet MS"/>
                <w:bCs/>
              </w:rPr>
              <w:t>mentenanta</w:t>
            </w:r>
            <w:proofErr w:type="spellEnd"/>
            <w:r>
              <w:rPr>
                <w:rFonts w:ascii="Trebuchet MS" w:hAnsi="Trebuchet MS"/>
                <w:bCs/>
              </w:rPr>
              <w:t xml:space="preserve"> a </w:t>
            </w:r>
            <w:proofErr w:type="spellStart"/>
            <w:r>
              <w:rPr>
                <w:rFonts w:ascii="Trebuchet MS" w:hAnsi="Trebuchet MS"/>
                <w:bCs/>
              </w:rPr>
              <w:t>investiţiei</w:t>
            </w:r>
            <w:proofErr w:type="spellEnd"/>
            <w:r>
              <w:rPr>
                <w:rFonts w:ascii="Trebuchet MS" w:hAnsi="Trebuchet MS"/>
                <w:bCs/>
              </w:rPr>
              <w:t xml:space="preserve"> pe o perioadă de minimum 5 ani de la data efectuării ultimei </w:t>
            </w:r>
            <w:proofErr w:type="spellStart"/>
            <w:r>
              <w:rPr>
                <w:rFonts w:ascii="Trebuchet MS" w:hAnsi="Trebuchet MS"/>
                <w:bCs/>
              </w:rPr>
              <w:t>plăţi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numărul de locuitori </w:t>
            </w:r>
            <w:proofErr w:type="spellStart"/>
            <w:r>
              <w:rPr>
                <w:rFonts w:ascii="Trebuchet MS" w:hAnsi="Trebuchet MS"/>
                <w:bCs/>
              </w:rPr>
              <w:t>deserviţi</w:t>
            </w:r>
            <w:proofErr w:type="spellEnd"/>
            <w:r>
              <w:rPr>
                <w:rFonts w:ascii="Trebuchet MS" w:hAnsi="Trebuchet MS"/>
                <w:bCs/>
              </w:rPr>
              <w:t xml:space="preserve"> de proiect / utilizatori </w:t>
            </w:r>
            <w:proofErr w:type="spellStart"/>
            <w:r>
              <w:rPr>
                <w:rFonts w:ascii="Trebuchet MS" w:hAnsi="Trebuchet MS"/>
                <w:bCs/>
              </w:rPr>
              <w:t>direcţi</w:t>
            </w:r>
            <w:proofErr w:type="spellEnd"/>
            <w:r>
              <w:rPr>
                <w:rFonts w:ascii="Trebuchet MS" w:hAnsi="Trebuchet MS"/>
                <w:bCs/>
              </w:rPr>
              <w:t xml:space="preserve"> (pentru </w:t>
            </w:r>
            <w:proofErr w:type="spellStart"/>
            <w:r>
              <w:rPr>
                <w:rFonts w:ascii="Trebuchet MS" w:hAnsi="Trebuchet MS"/>
                <w:bCs/>
              </w:rPr>
              <w:t>grădiniţe</w:t>
            </w:r>
            <w:proofErr w:type="spellEnd"/>
            <w:r>
              <w:rPr>
                <w:rFonts w:ascii="Trebuchet MS" w:hAnsi="Trebuchet MS"/>
                <w:bCs/>
              </w:rPr>
              <w:t xml:space="preserve">, licee / </w:t>
            </w:r>
            <w:proofErr w:type="spellStart"/>
            <w:r>
              <w:rPr>
                <w:rFonts w:ascii="Trebuchet MS" w:hAnsi="Trebuchet MS"/>
                <w:bCs/>
              </w:rPr>
              <w:t>şcoli</w:t>
            </w:r>
            <w:proofErr w:type="spellEnd"/>
            <w:r>
              <w:rPr>
                <w:rFonts w:ascii="Trebuchet MS" w:hAnsi="Trebuchet MS"/>
                <w:bCs/>
              </w:rPr>
              <w:t xml:space="preserve"> profesionale, structuri tip „</w:t>
            </w:r>
            <w:proofErr w:type="spellStart"/>
            <w:r>
              <w:rPr>
                <w:rFonts w:ascii="Trebuchet MS" w:hAnsi="Trebuchet MS"/>
                <w:bCs/>
              </w:rPr>
              <w:t>after-school</w:t>
            </w:r>
            <w:proofErr w:type="spellEnd"/>
            <w:r>
              <w:rPr>
                <w:rFonts w:ascii="Trebuchet MS" w:hAnsi="Trebuchet MS"/>
                <w:bCs/>
              </w:rPr>
              <w:t xml:space="preserve">”, </w:t>
            </w:r>
            <w:proofErr w:type="spellStart"/>
            <w:r>
              <w:rPr>
                <w:rFonts w:ascii="Trebuchet MS" w:hAnsi="Trebuchet MS"/>
                <w:bCs/>
              </w:rPr>
              <w:t>creşe</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caracteristici tehnice (lungimi, arii, volume, </w:t>
            </w:r>
            <w:proofErr w:type="spellStart"/>
            <w:r>
              <w:rPr>
                <w:rFonts w:ascii="Trebuchet MS" w:hAnsi="Trebuchet MS"/>
                <w:bCs/>
              </w:rPr>
              <w:t>capacităţi</w:t>
            </w:r>
            <w:proofErr w:type="spellEnd"/>
            <w:r>
              <w:rPr>
                <w:rFonts w:ascii="Trebuchet MS" w:hAnsi="Trebuchet MS"/>
                <w:bCs/>
              </w:rPr>
              <w:t xml:space="preserve"> etc.);</w:t>
            </w:r>
          </w:p>
          <w:p w:rsidR="009E53FE" w:rsidRDefault="009E53FE" w:rsidP="009E53FE">
            <w:pPr>
              <w:numPr>
                <w:ilvl w:val="0"/>
                <w:numId w:val="9"/>
              </w:numPr>
              <w:suppressAutoHyphens/>
              <w:spacing w:after="0" w:line="240" w:lineRule="auto"/>
            </w:pPr>
            <w:proofErr w:type="spellStart"/>
            <w:r>
              <w:rPr>
                <w:rFonts w:ascii="Trebuchet MS" w:hAnsi="Trebuchet MS"/>
                <w:bCs/>
              </w:rPr>
              <w:t>agenţii</w:t>
            </w:r>
            <w:proofErr w:type="spellEnd"/>
            <w:r>
              <w:rPr>
                <w:rFonts w:ascii="Trebuchet MS" w:hAnsi="Trebuchet MS"/>
                <w:bCs/>
              </w:rPr>
              <w:t xml:space="preserve"> economici </w:t>
            </w:r>
            <w:proofErr w:type="spellStart"/>
            <w:r>
              <w:rPr>
                <w:rFonts w:ascii="Trebuchet MS" w:hAnsi="Trebuchet MS"/>
                <w:bCs/>
              </w:rPr>
              <w:t>deserviţi</w:t>
            </w:r>
            <w:proofErr w:type="spellEnd"/>
            <w:r>
              <w:rPr>
                <w:rFonts w:ascii="Trebuchet MS" w:hAnsi="Trebuchet MS"/>
                <w:bCs/>
              </w:rPr>
              <w:t xml:space="preserve"> direct de </w:t>
            </w:r>
            <w:proofErr w:type="spellStart"/>
            <w:r>
              <w:rPr>
                <w:rFonts w:ascii="Trebuchet MS" w:hAnsi="Trebuchet MS"/>
                <w:bCs/>
              </w:rPr>
              <w:t>investiţie</w:t>
            </w:r>
            <w:proofErr w:type="spellEnd"/>
            <w:r>
              <w:rPr>
                <w:rFonts w:ascii="Trebuchet MS" w:hAnsi="Trebuchet MS"/>
                <w:bCs/>
              </w:rPr>
              <w:t xml:space="preserve"> (dacă este cazul, număr</w:t>
            </w:r>
          </w:p>
          <w:p w:rsidR="009E53FE" w:rsidRDefault="009E53FE" w:rsidP="009E53FE">
            <w:pPr>
              <w:numPr>
                <w:ilvl w:val="0"/>
                <w:numId w:val="9"/>
              </w:numPr>
              <w:suppressAutoHyphens/>
              <w:spacing w:after="0" w:line="240" w:lineRule="auto"/>
            </w:pPr>
            <w:r>
              <w:rPr>
                <w:rFonts w:ascii="Trebuchet MS" w:hAnsi="Trebuchet MS"/>
                <w:bCs/>
              </w:rPr>
              <w:t>și denumire);</w:t>
            </w:r>
          </w:p>
          <w:p w:rsidR="009E53FE" w:rsidRDefault="009E53FE" w:rsidP="009E53FE">
            <w:pPr>
              <w:numPr>
                <w:ilvl w:val="0"/>
                <w:numId w:val="9"/>
              </w:numPr>
              <w:suppressAutoHyphens/>
              <w:spacing w:after="0" w:line="240" w:lineRule="auto"/>
            </w:pPr>
            <w:r>
              <w:rPr>
                <w:rFonts w:ascii="Trebuchet MS" w:hAnsi="Trebuchet MS"/>
                <w:bCs/>
              </w:rPr>
              <w:t>nominalizarea reprezentantului legal al comunei/ADI/ONG/</w:t>
            </w:r>
            <w:proofErr w:type="spellStart"/>
            <w:r>
              <w:rPr>
                <w:rFonts w:ascii="Trebuchet MS" w:hAnsi="Trebuchet MS"/>
                <w:bCs/>
              </w:rPr>
              <w:t>instituţii</w:t>
            </w:r>
            <w:proofErr w:type="spellEnd"/>
            <w:r>
              <w:rPr>
                <w:rFonts w:ascii="Trebuchet MS" w:hAnsi="Trebuchet MS"/>
                <w:bCs/>
              </w:rPr>
              <w:t xml:space="preserve"> de cult/</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Pr>
                <w:rFonts w:ascii="Trebuchet MS" w:hAnsi="Trebuchet MS"/>
                <w:bCs/>
              </w:rPr>
              <w:t xml:space="preserve"> pentru </w:t>
            </w:r>
            <w:proofErr w:type="spellStart"/>
            <w:r>
              <w:rPr>
                <w:rFonts w:ascii="Trebuchet MS" w:hAnsi="Trebuchet MS"/>
                <w:bCs/>
              </w:rPr>
              <w:t>relaţia</w:t>
            </w:r>
            <w:proofErr w:type="spellEnd"/>
            <w:r>
              <w:rPr>
                <w:rFonts w:ascii="Trebuchet MS" w:hAnsi="Trebuchet MS"/>
                <w:bCs/>
              </w:rPr>
              <w:t xml:space="preserve"> cu AFIR în derularea proiectului.</w:t>
            </w:r>
          </w:p>
          <w:p w:rsidR="009E53FE" w:rsidRPr="00986D73" w:rsidRDefault="009E53FE" w:rsidP="009E53FE">
            <w:pPr>
              <w:numPr>
                <w:ilvl w:val="0"/>
                <w:numId w:val="9"/>
              </w:numPr>
              <w:suppressAutoHyphens/>
              <w:spacing w:after="0" w:line="240" w:lineRule="auto"/>
            </w:pPr>
            <w:r>
              <w:rPr>
                <w:rFonts w:ascii="Trebuchet MS" w:hAnsi="Trebuchet MS"/>
                <w:bCs/>
              </w:rPr>
              <w:t xml:space="preserve">angajamentul de asigurare a </w:t>
            </w:r>
            <w:proofErr w:type="spellStart"/>
            <w:r>
              <w:rPr>
                <w:rFonts w:ascii="Trebuchet MS" w:hAnsi="Trebuchet MS"/>
                <w:bCs/>
              </w:rPr>
              <w:t>cofinantarii</w:t>
            </w:r>
            <w:proofErr w:type="spellEnd"/>
            <w:r>
              <w:rPr>
                <w:rFonts w:ascii="Trebuchet MS" w:hAnsi="Trebuchet MS"/>
                <w:bCs/>
              </w:rPr>
              <w:t>, daca este cazul.</w:t>
            </w:r>
          </w:p>
          <w:p w:rsidR="00986D73" w:rsidRPr="00986D73" w:rsidRDefault="00986D73" w:rsidP="00986D73">
            <w:pPr>
              <w:numPr>
                <w:ilvl w:val="0"/>
                <w:numId w:val="9"/>
              </w:numPr>
              <w:suppressAutoHyphens/>
              <w:spacing w:after="0" w:line="240" w:lineRule="auto"/>
              <w:rPr>
                <w:rFonts w:ascii="Trebuchet MS" w:hAnsi="Trebuchet MS"/>
              </w:rPr>
            </w:pPr>
            <w:r w:rsidRPr="00986D73">
              <w:rPr>
                <w:rFonts w:ascii="Trebuchet MS" w:hAnsi="Trebuchet MS"/>
              </w:rPr>
              <w:t>angajamentul că proiectul nu va fi generator de venit in cazul</w:t>
            </w:r>
          </w:p>
          <w:p w:rsidR="00986D73" w:rsidRDefault="00986D73" w:rsidP="00986D73">
            <w:pPr>
              <w:suppressAutoHyphens/>
              <w:spacing w:after="0" w:line="240" w:lineRule="auto"/>
              <w:ind w:left="1080"/>
            </w:pPr>
            <w:r w:rsidRPr="00986D73">
              <w:rPr>
                <w:rFonts w:ascii="Trebuchet MS" w:hAnsi="Trebuchet MS"/>
              </w:rPr>
              <w:t>proiectelor care vizează infrastructura educațională (</w:t>
            </w:r>
            <w:proofErr w:type="spellStart"/>
            <w:r w:rsidRPr="00986D73">
              <w:rPr>
                <w:rFonts w:ascii="Trebuchet MS" w:hAnsi="Trebuchet MS"/>
              </w:rPr>
              <w:t>gradinițe</w:t>
            </w:r>
            <w:proofErr w:type="spellEnd"/>
            <w:r w:rsidRPr="00986D73">
              <w:rPr>
                <w:rFonts w:ascii="Trebuchet MS" w:hAnsi="Trebuchet MS"/>
              </w:rPr>
              <w:t>)/socială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86"/>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w:t>
            </w:r>
            <w:r w:rsidR="009E53FE">
              <w:rPr>
                <w:rFonts w:ascii="Trebuchet MS" w:hAnsi="Trebuchet MS"/>
                <w:bCs/>
              </w:rPr>
              <w:t>Certificatul de înregistrare fiscală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80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7.2.</w:t>
            </w:r>
            <w:r w:rsidR="009E53FE">
              <w:rPr>
                <w:rFonts w:ascii="Trebuchet MS" w:hAnsi="Trebuchet MS"/>
                <w:bCs/>
              </w:rPr>
              <w:t>Încheiere privind înscrierea în Registrul Asociațiilor și Fundațiilor, rămasă definitivă / Certificat de înregistrare în Registrul Asociațiilor și Fundațiilor</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lastRenderedPageBreak/>
              <w:t>7.2.1.</w:t>
            </w:r>
            <w:r w:rsidR="009E53FE">
              <w:rPr>
                <w:rFonts w:ascii="Trebuchet MS" w:hAnsi="Trebuchet MS"/>
                <w:bCs/>
              </w:rPr>
              <w:t xml:space="preserve">Actul de </w:t>
            </w:r>
            <w:proofErr w:type="spellStart"/>
            <w:r w:rsidR="009E53FE">
              <w:rPr>
                <w:rFonts w:ascii="Trebuchet MS" w:hAnsi="Trebuchet MS"/>
                <w:bCs/>
              </w:rPr>
              <w:t>înfiinţare</w:t>
            </w:r>
            <w:proofErr w:type="spellEnd"/>
            <w:r w:rsidR="009E53FE">
              <w:rPr>
                <w:rFonts w:ascii="Trebuchet MS" w:hAnsi="Trebuchet MS"/>
                <w:bCs/>
              </w:rPr>
              <w:t xml:space="preserve"> </w:t>
            </w:r>
            <w:proofErr w:type="spellStart"/>
            <w:r w:rsidR="009E53FE">
              <w:rPr>
                <w:rFonts w:ascii="Trebuchet MS" w:hAnsi="Trebuchet MS"/>
                <w:bCs/>
              </w:rPr>
              <w:t>şi</w:t>
            </w:r>
            <w:proofErr w:type="spellEnd"/>
            <w:r w:rsidR="009E53FE">
              <w:rPr>
                <w:rFonts w:ascii="Trebuchet MS" w:hAnsi="Trebuchet MS"/>
                <w:bCs/>
              </w:rPr>
              <w:t xml:space="preserve"> statutul ADI/ONG/Instituție de cu</w:t>
            </w:r>
            <w:r>
              <w:rPr>
                <w:rFonts w:ascii="Trebuchet MS" w:hAnsi="Trebuchet MS"/>
                <w:bCs/>
              </w:rPr>
              <w:t>lt/</w:t>
            </w:r>
            <w:proofErr w:type="spellStart"/>
            <w:r>
              <w:rPr>
                <w:rFonts w:ascii="Trebuchet MS" w:hAnsi="Trebuchet MS"/>
                <w:bCs/>
              </w:rPr>
              <w:t>Instituţie</w:t>
            </w:r>
            <w:proofErr w:type="spellEnd"/>
            <w:r>
              <w:rPr>
                <w:rFonts w:ascii="Trebuchet MS" w:hAnsi="Trebuchet MS"/>
                <w:bCs/>
              </w:rPr>
              <w:t xml:space="preserve"> de </w:t>
            </w:r>
            <w:proofErr w:type="spellStart"/>
            <w:r w:rsidR="009E53FE">
              <w:rPr>
                <w:rFonts w:ascii="Trebuchet MS" w:hAnsi="Trebuchet MS"/>
                <w:bCs/>
              </w:rPr>
              <w:t>învăţământ</w:t>
            </w:r>
            <w:proofErr w:type="spellEnd"/>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 xml:space="preserve">8.Certificate care să ateste lipsa datoriilor fiscale restante si graficul de </w:t>
            </w:r>
            <w:proofErr w:type="spellStart"/>
            <w:r>
              <w:rPr>
                <w:rFonts w:ascii="Trebuchet MS" w:hAnsi="Trebuchet MS"/>
                <w:bCs/>
              </w:rPr>
              <w:t>reesalonare</w:t>
            </w:r>
            <w:proofErr w:type="spellEnd"/>
            <w:r>
              <w:rPr>
                <w:rFonts w:ascii="Trebuchet MS" w:hAnsi="Trebuchet MS"/>
                <w:bCs/>
              </w:rPr>
              <w:t xml:space="preserve"> a datoriilor către bugetul consolidat(daca este cazul)</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9.Certificatul de cazier judiciar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Pr="002E0D11" w:rsidRDefault="00B401D7" w:rsidP="00B401D7">
            <w:pPr>
              <w:autoSpaceDE w:val="0"/>
              <w:autoSpaceDN w:val="0"/>
              <w:adjustRightInd w:val="0"/>
              <w:spacing w:after="0" w:line="240" w:lineRule="auto"/>
              <w:rPr>
                <w:rFonts w:ascii="Trebuchet MS" w:hAnsi="Trebuchet MS" w:cs="Arial"/>
                <w:lang w:val="fr-FR"/>
              </w:rPr>
            </w:pPr>
            <w:r>
              <w:rPr>
                <w:rFonts w:ascii="Trebuchet MS" w:hAnsi="Trebuchet MS"/>
                <w:bCs/>
              </w:rPr>
              <w:t>10.</w:t>
            </w:r>
            <w:r w:rsidRPr="002E0D11">
              <w:rPr>
                <w:rFonts w:ascii="Arial" w:hAnsi="Arial" w:cs="Arial"/>
                <w:lang w:val="fr-FR"/>
              </w:rPr>
              <w:t xml:space="preserve"> </w:t>
            </w:r>
            <w:r w:rsidRPr="002E0D11">
              <w:rPr>
                <w:rFonts w:ascii="Trebuchet MS" w:hAnsi="Trebuchet MS" w:cs="Arial"/>
                <w:lang w:val="fr-FR"/>
              </w:rPr>
              <w:t xml:space="preserve">Document </w:t>
            </w:r>
            <w:proofErr w:type="spellStart"/>
            <w:r w:rsidRPr="002E0D11">
              <w:rPr>
                <w:rFonts w:ascii="Trebuchet MS" w:hAnsi="Trebuchet MS" w:cs="Arial"/>
                <w:lang w:val="fr-FR"/>
              </w:rPr>
              <w:t>emis</w:t>
            </w:r>
            <w:proofErr w:type="spellEnd"/>
            <w:r w:rsidRPr="002E0D11">
              <w:rPr>
                <w:rFonts w:ascii="Trebuchet MS" w:hAnsi="Trebuchet MS" w:cs="Arial"/>
                <w:lang w:val="fr-FR"/>
              </w:rPr>
              <w:t xml:space="preserve"> de </w:t>
            </w:r>
            <w:proofErr w:type="spellStart"/>
            <w:r w:rsidRPr="002E0D11">
              <w:rPr>
                <w:rFonts w:ascii="Trebuchet MS" w:hAnsi="Trebuchet MS" w:cs="Arial"/>
                <w:lang w:val="fr-FR"/>
              </w:rPr>
              <w:t>bancă</w:t>
            </w:r>
            <w:proofErr w:type="spellEnd"/>
            <w:r w:rsidRPr="002E0D11">
              <w:rPr>
                <w:rFonts w:ascii="Trebuchet MS" w:hAnsi="Trebuchet MS" w:cs="Arial"/>
                <w:lang w:val="fr-FR"/>
              </w:rPr>
              <w:t>/</w:t>
            </w:r>
            <w:proofErr w:type="spellStart"/>
            <w:r w:rsidRPr="002E0D11">
              <w:rPr>
                <w:rFonts w:ascii="Trebuchet MS" w:hAnsi="Trebuchet MS" w:cs="Arial"/>
                <w:lang w:val="fr-FR"/>
              </w:rPr>
              <w:t>trezorerie</w:t>
            </w:r>
            <w:proofErr w:type="spellEnd"/>
            <w:r w:rsidRPr="002E0D11">
              <w:rPr>
                <w:rFonts w:ascii="Trebuchet MS" w:hAnsi="Trebuchet MS" w:cs="Arial"/>
                <w:lang w:val="fr-FR"/>
              </w:rPr>
              <w:t xml:space="preserve"> care </w:t>
            </w:r>
            <w:proofErr w:type="spellStart"/>
            <w:r w:rsidRPr="002E0D11">
              <w:rPr>
                <w:rFonts w:ascii="Trebuchet MS" w:hAnsi="Trebuchet MS" w:cs="Arial"/>
                <w:lang w:val="fr-FR"/>
              </w:rPr>
              <w:t>să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conțină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datele</w:t>
            </w:r>
            <w:proofErr w:type="spellEnd"/>
            <w:r w:rsidRPr="002E0D11">
              <w:rPr>
                <w:rFonts w:ascii="Trebuchet MS" w:hAnsi="Trebuchet MS" w:cs="Arial"/>
                <w:lang w:val="fr-FR"/>
              </w:rPr>
              <w:t xml:space="preserve"> de</w:t>
            </w:r>
          </w:p>
          <w:p w:rsidR="00B401D7" w:rsidRPr="002E0D11" w:rsidRDefault="00B401D7" w:rsidP="00B401D7">
            <w:pPr>
              <w:autoSpaceDE w:val="0"/>
              <w:autoSpaceDN w:val="0"/>
              <w:adjustRightInd w:val="0"/>
              <w:spacing w:after="0" w:line="240" w:lineRule="auto"/>
              <w:rPr>
                <w:rFonts w:ascii="Trebuchet MS" w:hAnsi="Trebuchet MS" w:cs="Arial"/>
                <w:lang w:val="fr-FR"/>
              </w:rPr>
            </w:pPr>
            <w:proofErr w:type="spellStart"/>
            <w:r w:rsidRPr="002E0D11">
              <w:rPr>
                <w:rFonts w:ascii="Trebuchet MS" w:hAnsi="Trebuchet MS" w:cs="Arial"/>
                <w:lang w:val="fr-FR"/>
              </w:rPr>
              <w:t>identificare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w:t>
            </w:r>
            <w:proofErr w:type="spellStart"/>
            <w:r w:rsidRPr="002E0D11">
              <w:rPr>
                <w:rFonts w:ascii="Trebuchet MS" w:hAnsi="Trebuchet MS" w:cs="Arial"/>
                <w:lang w:val="fr-FR"/>
              </w:rPr>
              <w:t>trezoreriei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și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aferent</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proiectului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pentru</w:t>
            </w:r>
            <w:proofErr w:type="spellEnd"/>
          </w:p>
          <w:p w:rsidR="00B401D7" w:rsidRPr="002E0D11" w:rsidRDefault="00B401D7" w:rsidP="00B401D7">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 xml:space="preserve">care se </w:t>
            </w:r>
            <w:proofErr w:type="spellStart"/>
            <w:r w:rsidRPr="002E0D11">
              <w:rPr>
                <w:rFonts w:ascii="Trebuchet MS" w:hAnsi="Trebuchet MS" w:cs="Arial"/>
                <w:lang w:val="fr-FR"/>
              </w:rPr>
              <w:t>solicită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finanțare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din</w:t>
            </w:r>
            <w:proofErr w:type="spellEnd"/>
            <w:r w:rsidRPr="002E0D11">
              <w:rPr>
                <w:rFonts w:ascii="Trebuchet MS" w:hAnsi="Trebuchet MS" w:cs="Arial"/>
                <w:lang w:val="fr-FR"/>
              </w:rPr>
              <w:t xml:space="preserve"> PNDR (</w:t>
            </w:r>
            <w:proofErr w:type="spellStart"/>
            <w:r w:rsidRPr="002E0D11">
              <w:rPr>
                <w:rFonts w:ascii="Trebuchet MS" w:hAnsi="Trebuchet MS" w:cs="Arial"/>
                <w:lang w:val="fr-FR"/>
              </w:rPr>
              <w:t>denumirea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adresa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trezoreriei</w:t>
            </w:r>
            <w:proofErr w:type="spellEnd"/>
            <w:r w:rsidRPr="002E0D11">
              <w:rPr>
                <w:rFonts w:ascii="Trebuchet MS" w:hAnsi="Trebuchet MS" w:cs="Arial"/>
                <w:lang w:val="fr-FR"/>
              </w:rPr>
              <w:t>,</w:t>
            </w:r>
          </w:p>
          <w:p w:rsidR="00B401D7" w:rsidRDefault="00B401D7" w:rsidP="00B401D7">
            <w:pPr>
              <w:suppressAutoHyphens/>
              <w:spacing w:after="0" w:line="240" w:lineRule="auto"/>
              <w:rPr>
                <w:rFonts w:ascii="Trebuchet MS" w:hAnsi="Trebuchet MS"/>
                <w:bCs/>
              </w:rPr>
            </w:pPr>
            <w:proofErr w:type="spellStart"/>
            <w:r w:rsidRPr="002E0D11">
              <w:rPr>
                <w:rFonts w:ascii="Trebuchet MS" w:hAnsi="Trebuchet MS" w:cs="Arial"/>
                <w:lang w:val="fr-FR"/>
              </w:rPr>
              <w:t>codul</w:t>
            </w:r>
            <w:proofErr w:type="spellEnd"/>
            <w:r w:rsidRPr="002E0D11">
              <w:rPr>
                <w:rFonts w:ascii="Trebuchet MS" w:hAnsi="Trebuchet MS" w:cs="Arial"/>
                <w:lang w:val="fr-FR"/>
              </w:rPr>
              <w:t xml:space="preserve"> IBAN al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în</w:t>
            </w:r>
            <w:proofErr w:type="spellEnd"/>
            <w:r w:rsidRPr="002E0D11">
              <w:rPr>
                <w:rFonts w:ascii="Trebuchet MS" w:hAnsi="Trebuchet MS" w:cs="Arial"/>
                <w:lang w:val="fr-FR"/>
              </w:rPr>
              <w:t xml:space="preserve"> care se </w:t>
            </w:r>
            <w:proofErr w:type="spellStart"/>
            <w:r w:rsidRPr="002E0D11">
              <w:rPr>
                <w:rFonts w:ascii="Trebuchet MS" w:hAnsi="Trebuchet MS" w:cs="Arial"/>
                <w:lang w:val="fr-FR"/>
              </w:rPr>
              <w:t>derulează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operațiunile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cu</w:t>
            </w:r>
            <w:proofErr w:type="spellEnd"/>
            <w:r w:rsidRPr="002E0D11">
              <w:rPr>
                <w:rFonts w:ascii="Trebuchet MS" w:hAnsi="Trebuchet MS" w:cs="Arial"/>
                <w:lang w:val="fr-FR"/>
              </w:rPr>
              <w:t xml:space="preserve"> AFIR).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11.1.</w:t>
            </w:r>
            <w:r w:rsidR="009E53FE">
              <w:rPr>
                <w:rFonts w:ascii="Trebuchet MS" w:hAnsi="Trebuchet MS"/>
                <w:bCs/>
              </w:rPr>
              <w:t xml:space="preserve">Notificare privind conformitatea proiectului cu </w:t>
            </w:r>
            <w:proofErr w:type="spellStart"/>
            <w:r w:rsidR="009E53FE">
              <w:rPr>
                <w:rFonts w:ascii="Trebuchet MS" w:hAnsi="Trebuchet MS"/>
                <w:bCs/>
              </w:rPr>
              <w:t>condiţiile</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w:t>
            </w:r>
          </w:p>
          <w:p w:rsidR="009E53FE" w:rsidRDefault="009E53FE" w:rsidP="009B1128">
            <w:pPr>
              <w:spacing w:after="0" w:line="240" w:lineRule="auto"/>
              <w:ind w:left="360"/>
            </w:pPr>
            <w:r>
              <w:rPr>
                <w:rFonts w:ascii="Trebuchet MS" w:hAnsi="Trebuchet MS"/>
                <w:bCs/>
              </w:rPr>
              <w:t>sau</w:t>
            </w:r>
          </w:p>
          <w:p w:rsidR="009E53FE" w:rsidRDefault="00B401D7" w:rsidP="00B401D7">
            <w:pPr>
              <w:spacing w:after="0" w:line="240" w:lineRule="auto"/>
            </w:pPr>
            <w:r>
              <w:rPr>
                <w:rFonts w:ascii="Trebuchet MS" w:hAnsi="Trebuchet MS"/>
                <w:bCs/>
              </w:rPr>
              <w:t xml:space="preserve">11.2 </w:t>
            </w:r>
            <w:r w:rsidR="009E53FE">
              <w:rPr>
                <w:rFonts w:ascii="Trebuchet MS" w:hAnsi="Trebuchet MS"/>
                <w:bCs/>
              </w:rPr>
              <w:t xml:space="preserve">Notificare că </w:t>
            </w:r>
            <w:proofErr w:type="spellStart"/>
            <w:r w:rsidR="009E53FE">
              <w:rPr>
                <w:rFonts w:ascii="Trebuchet MS" w:hAnsi="Trebuchet MS"/>
                <w:bCs/>
              </w:rPr>
              <w:t>investiţia</w:t>
            </w:r>
            <w:proofErr w:type="spellEnd"/>
            <w:r w:rsidR="009E53FE">
              <w:rPr>
                <w:rFonts w:ascii="Trebuchet MS" w:hAnsi="Trebuchet MS"/>
                <w:bCs/>
              </w:rPr>
              <w:t xml:space="preserve"> nu face obiectul evaluării </w:t>
            </w:r>
            <w:proofErr w:type="spellStart"/>
            <w:r w:rsidR="009E53FE">
              <w:rPr>
                <w:rFonts w:ascii="Trebuchet MS" w:hAnsi="Trebuchet MS"/>
                <w:bCs/>
              </w:rPr>
              <w:t>condiţiilor</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12.</w:t>
            </w:r>
            <w:r w:rsidR="009E53FE">
              <w:rPr>
                <w:rFonts w:ascii="Trebuchet MS" w:hAnsi="Trebuchet MS"/>
                <w:bCs/>
              </w:rPr>
              <w:t xml:space="preserve">Lista </w:t>
            </w:r>
            <w:proofErr w:type="spellStart"/>
            <w:r w:rsidR="009E53FE">
              <w:rPr>
                <w:rFonts w:ascii="Trebuchet MS" w:hAnsi="Trebuchet MS"/>
                <w:bCs/>
              </w:rPr>
              <w:t>agentilor</w:t>
            </w:r>
            <w:proofErr w:type="spellEnd"/>
            <w:r w:rsidR="009E53FE">
              <w:rPr>
                <w:rFonts w:ascii="Trebuchet MS" w:hAnsi="Trebuchet MS"/>
                <w:bCs/>
              </w:rPr>
              <w:t xml:space="preserve"> economici </w:t>
            </w:r>
            <w:proofErr w:type="spellStart"/>
            <w:r w:rsidR="009E53FE">
              <w:rPr>
                <w:rFonts w:ascii="Trebuchet MS" w:hAnsi="Trebuchet MS"/>
                <w:bCs/>
              </w:rPr>
              <w:t>deserviţi</w:t>
            </w:r>
            <w:proofErr w:type="spellEnd"/>
            <w:r w:rsidR="009E53FE">
              <w:rPr>
                <w:rFonts w:ascii="Trebuchet MS" w:hAnsi="Trebuchet MS"/>
                <w:bCs/>
              </w:rPr>
              <w:t xml:space="preserve"> de proiect, care va </w:t>
            </w:r>
            <w:proofErr w:type="spellStart"/>
            <w:r w:rsidR="009E53FE">
              <w:rPr>
                <w:rFonts w:ascii="Trebuchet MS" w:hAnsi="Trebuchet MS"/>
                <w:bCs/>
              </w:rPr>
              <w:t>conţine</w:t>
            </w:r>
            <w:proofErr w:type="spellEnd"/>
            <w:r w:rsidR="009E53FE">
              <w:rPr>
                <w:rFonts w:ascii="Trebuchet MS" w:hAnsi="Trebuchet MS"/>
                <w:bCs/>
              </w:rPr>
              <w:t xml:space="preserve"> denumirea, adresa, activitatea </w:t>
            </w:r>
            <w:proofErr w:type="spellStart"/>
            <w:r w:rsidR="009E53FE">
              <w:rPr>
                <w:rFonts w:ascii="Trebuchet MS" w:hAnsi="Trebuchet MS"/>
                <w:bCs/>
              </w:rPr>
              <w:t>desfăşurată</w:t>
            </w:r>
            <w:proofErr w:type="spellEnd"/>
            <w:r w:rsidR="009E53FE">
              <w:rPr>
                <w:rFonts w:ascii="Trebuchet MS" w:hAnsi="Trebuchet MS"/>
                <w:bCs/>
              </w:rPr>
              <w:t xml:space="preserve">, codul proiectului cu finanțare europeană și valoarea totală a investiției, pentru fiecare investiție accesibilizată </w:t>
            </w:r>
            <w:proofErr w:type="spellStart"/>
            <w:r w:rsidR="009E53FE">
              <w:rPr>
                <w:rFonts w:ascii="Trebuchet MS" w:hAnsi="Trebuchet MS"/>
                <w:bCs/>
              </w:rPr>
              <w:t>şi</w:t>
            </w:r>
            <w:proofErr w:type="spellEnd"/>
            <w:r w:rsidR="009E53FE">
              <w:rPr>
                <w:rFonts w:ascii="Trebuchet MS" w:hAnsi="Trebuchet MS"/>
                <w:bCs/>
              </w:rPr>
              <w:t xml:space="preserve"> a </w:t>
            </w:r>
            <w:proofErr w:type="spellStart"/>
            <w:r w:rsidR="009E53FE">
              <w:rPr>
                <w:rFonts w:ascii="Trebuchet MS" w:hAnsi="Trebuchet MS"/>
                <w:bCs/>
              </w:rPr>
              <w:t>institutiilor</w:t>
            </w:r>
            <w:proofErr w:type="spellEnd"/>
            <w:r w:rsidR="009E53FE">
              <w:rPr>
                <w:rFonts w:ascii="Trebuchet MS" w:hAnsi="Trebuchet MS"/>
                <w:bCs/>
              </w:rPr>
              <w:t xml:space="preserve"> sociale și de interes public deservite direct de proiect.</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13.</w:t>
            </w:r>
            <w:r w:rsidR="009E53FE">
              <w:rPr>
                <w:rFonts w:ascii="Trebuchet MS" w:hAnsi="Trebuchet MS"/>
                <w:bCs/>
              </w:rPr>
              <w:t xml:space="preserve">Raport asupra utilizării programelor de </w:t>
            </w:r>
            <w:proofErr w:type="spellStart"/>
            <w:r w:rsidR="009E53FE">
              <w:rPr>
                <w:rFonts w:ascii="Trebuchet MS" w:hAnsi="Trebuchet MS"/>
                <w:bCs/>
              </w:rPr>
              <w:t>finanţare</w:t>
            </w:r>
            <w:proofErr w:type="spellEnd"/>
            <w:r w:rsidR="009E53FE">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009E53FE">
              <w:rPr>
                <w:rFonts w:ascii="Trebuchet MS" w:hAnsi="Trebuchet MS"/>
                <w:bCs/>
              </w:rPr>
              <w:t>solicitantii</w:t>
            </w:r>
            <w:proofErr w:type="spellEnd"/>
            <w:r w:rsidR="009E53FE">
              <w:rPr>
                <w:rFonts w:ascii="Trebuchet MS" w:hAnsi="Trebuchet MS"/>
                <w:bCs/>
              </w:rPr>
              <w:t xml:space="preserve"> care au mai beneficiat de finanțare nerambursabilă începând cu anul 2007, pentru aceleași tipuri de investiții.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791312" w:rsidTr="00791312">
        <w:trPr>
          <w:trHeight w:val="1230"/>
        </w:trPr>
        <w:tc>
          <w:tcPr>
            <w:tcW w:w="7563" w:type="dxa"/>
            <w:vMerge w:val="restart"/>
            <w:tcBorders>
              <w:top w:val="single" w:sz="4" w:space="0" w:color="538135"/>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"14.1. </w:t>
            </w:r>
            <w:proofErr w:type="spellStart"/>
            <w:r w:rsidRPr="00791312">
              <w:rPr>
                <w:rFonts w:ascii="Trebuchet MS" w:hAnsi="Trebuchet MS"/>
                <w:bCs/>
              </w:rPr>
              <w:t>Autorizaţia</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pentru infrastructura de apă uzată în cazul proiectelor care vizează </w:t>
            </w:r>
            <w:proofErr w:type="spellStart"/>
            <w:r w:rsidRPr="00791312">
              <w:rPr>
                <w:rFonts w:ascii="Trebuchet MS" w:hAnsi="Trebuchet MS"/>
                <w:bCs/>
              </w:rPr>
              <w:t>înfiintarea</w:t>
            </w:r>
            <w:proofErr w:type="spellEnd"/>
            <w:r w:rsidRPr="00791312">
              <w:rPr>
                <w:rFonts w:ascii="Trebuchet MS" w:hAnsi="Trebuchet MS"/>
                <w:bCs/>
              </w:rPr>
              <w:t>, extinderea sau modernizarea</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infrastructurii de apă:</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14.2 </w:t>
            </w:r>
            <w:proofErr w:type="spellStart"/>
            <w:r w:rsidRPr="00791312">
              <w:rPr>
                <w:rFonts w:ascii="Trebuchet MS" w:hAnsi="Trebuchet MS"/>
                <w:bCs/>
              </w:rPr>
              <w:t>Autorizatia</w:t>
            </w:r>
            <w:proofErr w:type="spellEnd"/>
            <w:r w:rsidRPr="00791312">
              <w:rPr>
                <w:rFonts w:ascii="Trebuchet MS" w:hAnsi="Trebuchet MS"/>
                <w:bCs/>
              </w:rPr>
              <w:t xml:space="preserve"> de </w:t>
            </w:r>
            <w:proofErr w:type="spellStart"/>
            <w:r w:rsidRPr="00791312">
              <w:rPr>
                <w:rFonts w:ascii="Trebuchet MS" w:hAnsi="Trebuchet MS"/>
                <w:bCs/>
              </w:rPr>
              <w:t>functionare</w:t>
            </w:r>
            <w:proofErr w:type="spellEnd"/>
            <w:r w:rsidRPr="00791312">
              <w:rPr>
                <w:rFonts w:ascii="Trebuchet MS" w:hAnsi="Trebuchet MS"/>
                <w:bCs/>
              </w:rPr>
              <w:t xml:space="preserve"> a infrastructurii existente de apa/apa uzata în cazul extinderii infrastructurii apă /apă uzată.</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791312">
              <w:rPr>
                <w:rFonts w:ascii="Trebuchet MS" w:hAnsi="Trebuchet MS"/>
                <w:bCs/>
              </w:rPr>
              <w:t>autorizaţia</w:t>
            </w:r>
            <w:proofErr w:type="spellEnd"/>
            <w:r w:rsidRPr="00791312">
              <w:rPr>
                <w:rFonts w:ascii="Trebuchet MS" w:hAnsi="Trebuchet MS"/>
                <w:bCs/>
              </w:rPr>
              <w:t xml:space="preserve"> de exploatare este suspendată. 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14.4 Procesul verbal de </w:t>
            </w:r>
            <w:proofErr w:type="spellStart"/>
            <w:r w:rsidRPr="00791312">
              <w:rPr>
                <w:rFonts w:ascii="Trebuchet MS" w:hAnsi="Trebuchet MS"/>
                <w:bCs/>
              </w:rPr>
              <w:t>recepţie</w:t>
            </w:r>
            <w:proofErr w:type="spellEnd"/>
            <w:r w:rsidRPr="00791312">
              <w:rPr>
                <w:rFonts w:ascii="Trebuchet MS" w:hAnsi="Trebuchet MS"/>
                <w:bCs/>
              </w:rPr>
              <w:t xml:space="preserve"> la terminarea lucrărilor si Documentele care atestă că beneficiarul a solicitat organelor competente în domeniu emiterea </w:t>
            </w:r>
            <w:proofErr w:type="spellStart"/>
            <w:r w:rsidRPr="00791312">
              <w:rPr>
                <w:rFonts w:ascii="Trebuchet MS" w:hAnsi="Trebuchet MS"/>
                <w:bCs/>
              </w:rPr>
              <w:t>autorizaţiilor</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(daca este cazul)</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tc>
        <w:tc>
          <w:tcPr>
            <w:tcW w:w="596"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auto"/>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27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72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2130"/>
        </w:trPr>
        <w:tc>
          <w:tcPr>
            <w:tcW w:w="7563" w:type="dxa"/>
            <w:vMerge/>
            <w:tcBorders>
              <w:left w:val="single" w:sz="4" w:space="0" w:color="538135"/>
              <w:bottom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lastRenderedPageBreak/>
              <w:t>15</w:t>
            </w:r>
            <w:r w:rsidR="00B401D7">
              <w:rPr>
                <w:rFonts w:ascii="Trebuchet MS" w:hAnsi="Trebuchet MS"/>
                <w:bCs/>
              </w:rPr>
              <w:t xml:space="preserve">. </w:t>
            </w:r>
            <w:r w:rsidR="009E53FE">
              <w:rPr>
                <w:rFonts w:ascii="Trebuchet MS" w:hAnsi="Trebuchet MS"/>
                <w:bCs/>
              </w:rPr>
              <w:t xml:space="preserve">Notificare, care sa certifice conformitatea proiectului cu </w:t>
            </w:r>
            <w:proofErr w:type="spellStart"/>
            <w:r w:rsidR="009E53FE">
              <w:rPr>
                <w:rFonts w:ascii="Trebuchet MS" w:hAnsi="Trebuchet MS"/>
                <w:bCs/>
              </w:rPr>
              <w:t>legislatia</w:t>
            </w:r>
            <w:proofErr w:type="spellEnd"/>
            <w:r w:rsidR="009E53FE">
              <w:rPr>
                <w:rFonts w:ascii="Trebuchet MS" w:hAnsi="Trebuchet MS"/>
                <w:bCs/>
              </w:rPr>
              <w:t xml:space="preserve"> </w:t>
            </w:r>
            <w:proofErr w:type="spellStart"/>
            <w:r w:rsidR="009E53FE">
              <w:rPr>
                <w:rFonts w:ascii="Trebuchet MS" w:hAnsi="Trebuchet MS"/>
                <w:bCs/>
              </w:rPr>
              <w:t>iîn</w:t>
            </w:r>
            <w:proofErr w:type="spellEnd"/>
            <w:r w:rsidR="009E53FE">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t>16</w:t>
            </w:r>
            <w:r w:rsidR="00B401D7">
              <w:rPr>
                <w:rFonts w:ascii="Trebuchet MS" w:hAnsi="Trebuchet MS"/>
                <w:bCs/>
              </w:rPr>
              <w:t>.</w:t>
            </w:r>
            <w:r w:rsidR="009E53FE">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B401D7" w:rsidRPr="002E0D11" w:rsidRDefault="00791312" w:rsidP="00B401D7">
            <w:pPr>
              <w:autoSpaceDE w:val="0"/>
              <w:autoSpaceDN w:val="0"/>
              <w:adjustRightInd w:val="0"/>
              <w:spacing w:after="0" w:line="240" w:lineRule="auto"/>
              <w:rPr>
                <w:rFonts w:ascii="Trebuchet MS" w:hAnsi="Trebuchet MS" w:cs="Arial"/>
              </w:rPr>
            </w:pPr>
            <w:r w:rsidRPr="002E0D11">
              <w:rPr>
                <w:rFonts w:ascii="Trebuchet MS" w:hAnsi="Trebuchet MS" w:cs="Arial"/>
              </w:rPr>
              <w:t>17</w:t>
            </w:r>
            <w:r w:rsidR="00B401D7" w:rsidRPr="002E0D11">
              <w:rPr>
                <w:rFonts w:ascii="Trebuchet MS" w:hAnsi="Trebuchet MS" w:cs="Arial"/>
              </w:rPr>
              <w:t>.Proiectul tehnic va respecta prevederile legale în vigoare privind</w:t>
            </w:r>
          </w:p>
          <w:p w:rsidR="00B401D7" w:rsidRDefault="00B401D7" w:rsidP="00B401D7">
            <w:pPr>
              <w:autoSpaceDE w:val="0"/>
              <w:autoSpaceDN w:val="0"/>
              <w:adjustRightInd w:val="0"/>
              <w:spacing w:after="0" w:line="240" w:lineRule="auto"/>
              <w:rPr>
                <w:rFonts w:ascii="Trebuchet MS" w:hAnsi="Trebuchet MS"/>
                <w:bCs/>
              </w:rPr>
            </w:pPr>
            <w:proofErr w:type="spellStart"/>
            <w:r w:rsidRPr="002E0D11">
              <w:rPr>
                <w:rFonts w:ascii="Trebuchet MS" w:hAnsi="Trebuchet MS" w:cs="Arial"/>
              </w:rPr>
              <w:t>conţinutului</w:t>
            </w:r>
            <w:proofErr w:type="spellEnd"/>
            <w:r w:rsidRPr="002E0D11">
              <w:rPr>
                <w:rFonts w:ascii="Trebuchet MS" w:hAnsi="Trebuchet MS" w:cs="Arial"/>
              </w:rPr>
              <w:t xml:space="preserve">-cadru al </w:t>
            </w:r>
            <w:proofErr w:type="spellStart"/>
            <w:r w:rsidRPr="002E0D11">
              <w:rPr>
                <w:rFonts w:ascii="Trebuchet MS" w:hAnsi="Trebuchet MS" w:cs="Arial"/>
              </w:rPr>
              <w:t>documentaţiei</w:t>
            </w:r>
            <w:proofErr w:type="spellEnd"/>
            <w:r w:rsidRPr="002E0D11">
              <w:rPr>
                <w:rFonts w:ascii="Trebuchet MS" w:hAnsi="Trebuchet MS" w:cs="Arial"/>
              </w:rPr>
              <w:t xml:space="preserve"> </w:t>
            </w:r>
            <w:proofErr w:type="spellStart"/>
            <w:r w:rsidRPr="002E0D11">
              <w:rPr>
                <w:rFonts w:ascii="Trebuchet MS" w:hAnsi="Trebuchet MS" w:cs="Arial"/>
              </w:rPr>
              <w:t>tehnico</w:t>
            </w:r>
            <w:proofErr w:type="spellEnd"/>
            <w:r w:rsidRPr="002E0D11">
              <w:rPr>
                <w:rFonts w:ascii="Trebuchet MS" w:hAnsi="Trebuchet MS" w:cs="Arial"/>
              </w:rPr>
              <w:t xml:space="preserve">-economice aferente </w:t>
            </w:r>
            <w:proofErr w:type="spellStart"/>
            <w:r w:rsidRPr="002E0D11">
              <w:rPr>
                <w:rFonts w:ascii="Trebuchet MS" w:hAnsi="Trebuchet MS" w:cs="Arial"/>
              </w:rPr>
              <w:t>investiţiilor</w:t>
            </w:r>
            <w:proofErr w:type="spellEnd"/>
            <w:r w:rsidRPr="002E0D11">
              <w:rPr>
                <w:rFonts w:ascii="Trebuchet MS" w:hAnsi="Trebuchet MS" w:cs="Arial"/>
              </w:rPr>
              <w:t xml:space="preserve"> publice, precum </w:t>
            </w:r>
            <w:proofErr w:type="spellStart"/>
            <w:r w:rsidRPr="002E0D11">
              <w:rPr>
                <w:rFonts w:ascii="Trebuchet MS" w:hAnsi="Trebuchet MS" w:cs="Arial"/>
              </w:rPr>
              <w:t>şi</w:t>
            </w:r>
            <w:proofErr w:type="spellEnd"/>
            <w:r w:rsidRPr="002E0D11">
              <w:rPr>
                <w:rFonts w:ascii="Trebuchet MS" w:hAnsi="Trebuchet MS" w:cs="Arial"/>
              </w:rPr>
              <w:t xml:space="preserve"> a structurii </w:t>
            </w:r>
            <w:proofErr w:type="spellStart"/>
            <w:r w:rsidRPr="002E0D11">
              <w:rPr>
                <w:rFonts w:ascii="Trebuchet MS" w:hAnsi="Trebuchet MS" w:cs="Arial"/>
              </w:rPr>
              <w:t>şi</w:t>
            </w:r>
            <w:proofErr w:type="spellEnd"/>
            <w:r w:rsidRPr="002E0D11">
              <w:rPr>
                <w:rFonts w:ascii="Trebuchet MS" w:hAnsi="Trebuchet MS" w:cs="Arial"/>
              </w:rPr>
              <w:t xml:space="preserve"> metodologiei de elaborare a devizului general pentru obiective de </w:t>
            </w:r>
            <w:proofErr w:type="spellStart"/>
            <w:r w:rsidRPr="002E0D11">
              <w:rPr>
                <w:rFonts w:ascii="Trebuchet MS" w:hAnsi="Trebuchet MS" w:cs="Arial"/>
              </w:rPr>
              <w:t>investiţii</w:t>
            </w:r>
            <w:proofErr w:type="spellEnd"/>
            <w:r w:rsidRPr="002E0D11">
              <w:rPr>
                <w:rFonts w:ascii="Trebuchet MS" w:hAnsi="Trebuchet MS" w:cs="Arial"/>
              </w:rPr>
              <w:t xml:space="preserve"> </w:t>
            </w:r>
            <w:proofErr w:type="spellStart"/>
            <w:r w:rsidRPr="002E0D11">
              <w:rPr>
                <w:rFonts w:ascii="Trebuchet MS" w:hAnsi="Trebuchet MS" w:cs="Arial"/>
              </w:rPr>
              <w:t>şi</w:t>
            </w:r>
            <w:proofErr w:type="spellEnd"/>
            <w:r w:rsidRPr="002E0D11">
              <w:rPr>
                <w:rFonts w:ascii="Trebuchet MS" w:hAnsi="Trebuchet MS" w:cs="Arial"/>
              </w:rPr>
              <w:t xml:space="preserve"> lucrări de </w:t>
            </w:r>
            <w:proofErr w:type="spellStart"/>
            <w:r w:rsidRPr="002E0D11">
              <w:rPr>
                <w:rFonts w:ascii="Trebuchet MS" w:hAnsi="Trebuchet MS" w:cs="Arial"/>
              </w:rPr>
              <w:t>intervenţii</w:t>
            </w:r>
            <w:proofErr w:type="spellEnd"/>
            <w:r w:rsidRPr="002E0D11">
              <w:rPr>
                <w:rFonts w:ascii="Trebuchet MS" w:hAnsi="Trebuchet MS" w:cs="Arial"/>
              </w:rPr>
              <w:t>.</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2E0D11" w:rsidRDefault="00791312" w:rsidP="00A861F2">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18</w:t>
            </w:r>
            <w:r w:rsidR="00A861F2" w:rsidRPr="002E0D11">
              <w:rPr>
                <w:rFonts w:ascii="Trebuchet MS" w:hAnsi="Trebuchet MS" w:cs="Arial"/>
                <w:lang w:val="fr-FR"/>
              </w:rPr>
              <w:t xml:space="preserve">.Copia </w:t>
            </w:r>
            <w:proofErr w:type="spellStart"/>
            <w:r w:rsidR="00A861F2" w:rsidRPr="002E0D11">
              <w:rPr>
                <w:rFonts w:ascii="Trebuchet MS" w:hAnsi="Trebuchet MS" w:cs="Arial"/>
                <w:lang w:val="fr-FR"/>
              </w:rPr>
              <w:t>Documentului</w:t>
            </w:r>
            <w:proofErr w:type="spellEnd"/>
            <w:r w:rsidR="00A861F2" w:rsidRPr="002E0D11">
              <w:rPr>
                <w:rFonts w:ascii="Trebuchet MS" w:hAnsi="Trebuchet MS" w:cs="Arial"/>
                <w:lang w:val="fr-FR"/>
              </w:rPr>
              <w:t xml:space="preserve"> de </w:t>
            </w:r>
            <w:proofErr w:type="spellStart"/>
            <w:r w:rsidR="00A861F2" w:rsidRPr="002E0D11">
              <w:rPr>
                <w:rFonts w:ascii="Trebuchet MS" w:hAnsi="Trebuchet MS" w:cs="Arial"/>
                <w:lang w:val="fr-FR"/>
              </w:rPr>
              <w:t>identitate</w:t>
            </w:r>
            <w:proofErr w:type="spellEnd"/>
            <w:r w:rsidR="00A861F2" w:rsidRPr="002E0D11">
              <w:rPr>
                <w:rFonts w:ascii="Trebuchet MS" w:hAnsi="Trebuchet MS" w:cs="Arial"/>
                <w:lang w:val="fr-FR"/>
              </w:rPr>
              <w:t xml:space="preserve"> al </w:t>
            </w:r>
            <w:proofErr w:type="spellStart"/>
            <w:r w:rsidR="00A861F2" w:rsidRPr="002E0D11">
              <w:rPr>
                <w:rFonts w:ascii="Trebuchet MS" w:hAnsi="Trebuchet MS" w:cs="Arial"/>
                <w:lang w:val="fr-FR"/>
              </w:rPr>
              <w:t>reprezentantului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legal</w:t>
            </w:r>
            <w:proofErr w:type="spellEnd"/>
            <w:r w:rsidR="00A861F2" w:rsidRPr="002E0D11">
              <w:rPr>
                <w:rFonts w:ascii="Trebuchet MS" w:hAnsi="Trebuchet MS" w:cs="Arial"/>
                <w:lang w:val="fr-FR"/>
              </w:rPr>
              <w:t xml:space="preserve"> al</w:t>
            </w:r>
          </w:p>
          <w:p w:rsidR="00A861F2" w:rsidRPr="00B401D7"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beneficiarului</w:t>
            </w:r>
            <w:proofErr w:type="spellEnd"/>
            <w:r w:rsidRPr="00A861F2">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2E0D11" w:rsidRDefault="00791312" w:rsidP="00A861F2">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19</w:t>
            </w:r>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Dovada</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achitarii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integrale</w:t>
            </w:r>
            <w:proofErr w:type="spellEnd"/>
            <w:r w:rsidR="00A861F2" w:rsidRPr="002E0D11">
              <w:rPr>
                <w:rFonts w:ascii="Trebuchet MS" w:hAnsi="Trebuchet MS" w:cs="Arial"/>
                <w:lang w:val="fr-FR"/>
              </w:rPr>
              <w:t xml:space="preserve"> a </w:t>
            </w:r>
            <w:proofErr w:type="spellStart"/>
            <w:r w:rsidR="00A861F2" w:rsidRPr="002E0D11">
              <w:rPr>
                <w:rFonts w:ascii="Trebuchet MS" w:hAnsi="Trebuchet MS" w:cs="Arial"/>
                <w:lang w:val="fr-FR"/>
              </w:rPr>
              <w:t>datoriei</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față</w:t>
            </w:r>
            <w:proofErr w:type="spellEnd"/>
            <w:r w:rsidR="00A861F2" w:rsidRPr="002E0D11">
              <w:rPr>
                <w:rFonts w:ascii="Trebuchet MS" w:hAnsi="Trebuchet MS" w:cs="Arial"/>
                <w:lang w:val="fr-FR"/>
              </w:rPr>
              <w:t xml:space="preserve"> de AFIR, </w:t>
            </w:r>
            <w:proofErr w:type="spellStart"/>
            <w:r w:rsidR="00A861F2" w:rsidRPr="002E0D11">
              <w:rPr>
                <w:rFonts w:ascii="Trebuchet MS" w:hAnsi="Trebuchet MS" w:cs="Arial"/>
                <w:lang w:val="fr-FR"/>
              </w:rPr>
              <w:t>inclusiv</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dobânzile</w:t>
            </w:r>
            <w:proofErr w:type="spellEnd"/>
            <w:r w:rsidR="00A861F2" w:rsidRPr="002E0D11">
              <w:rPr>
                <w:rFonts w:ascii="Trebuchet MS" w:hAnsi="Trebuchet MS" w:cs="Arial"/>
                <w:lang w:val="fr-FR"/>
              </w:rPr>
              <w:t xml:space="preserve"> </w:t>
            </w:r>
            <w:proofErr w:type="spellStart"/>
            <w:r w:rsidR="00A861F2" w:rsidRPr="002E0D11">
              <w:rPr>
                <w:rFonts w:ascii="Trebuchet MS" w:hAnsi="Trebuchet MS" w:cs="Arial"/>
                <w:lang w:val="fr-FR"/>
              </w:rPr>
              <w:t>și</w:t>
            </w:r>
            <w:proofErr w:type="spellEnd"/>
          </w:p>
          <w:p w:rsidR="00A861F2" w:rsidRPr="002E0D11" w:rsidRDefault="00A861F2" w:rsidP="00A861F2">
            <w:pPr>
              <w:autoSpaceDE w:val="0"/>
              <w:autoSpaceDN w:val="0"/>
              <w:adjustRightInd w:val="0"/>
              <w:spacing w:after="0" w:line="240" w:lineRule="auto"/>
              <w:rPr>
                <w:rFonts w:ascii="Trebuchet MS" w:hAnsi="Trebuchet MS" w:cs="Arial"/>
                <w:lang w:val="fr-FR"/>
              </w:rPr>
            </w:pPr>
            <w:proofErr w:type="spellStart"/>
            <w:proofErr w:type="gramStart"/>
            <w:r w:rsidRPr="002E0D11">
              <w:rPr>
                <w:rFonts w:ascii="Trebuchet MS" w:hAnsi="Trebuchet MS" w:cs="Arial"/>
                <w:lang w:val="fr-FR"/>
              </w:rPr>
              <w:t>majorările</w:t>
            </w:r>
            <w:proofErr w:type="spellEnd"/>
            <w:proofErr w:type="gramEnd"/>
            <w:r w:rsidRPr="002E0D11">
              <w:rPr>
                <w:rFonts w:ascii="Trebuchet MS" w:hAnsi="Trebuchet MS" w:cs="Arial"/>
                <w:lang w:val="fr-FR"/>
              </w:rPr>
              <w:t xml:space="preserve"> de </w:t>
            </w:r>
            <w:proofErr w:type="spellStart"/>
            <w:r w:rsidRPr="002E0D11">
              <w:rPr>
                <w:rFonts w:ascii="Trebuchet MS" w:hAnsi="Trebuchet MS" w:cs="Arial"/>
                <w:lang w:val="fr-FR"/>
              </w:rPr>
              <w:t>întârziere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dacă</w:t>
            </w:r>
            <w:proofErr w:type="spellEnd"/>
            <w:r w:rsidRPr="002E0D11">
              <w:rPr>
                <w:rFonts w:ascii="Trebuchet MS" w:hAnsi="Trebuchet MS" w:cs="Arial"/>
                <w:lang w:val="fr-FR"/>
              </w:rPr>
              <w:t xml:space="preserve"> este </w:t>
            </w:r>
            <w:proofErr w:type="spellStart"/>
            <w:r w:rsidRPr="002E0D11">
              <w:rPr>
                <w:rFonts w:ascii="Trebuchet MS" w:hAnsi="Trebuchet MS" w:cs="Arial"/>
                <w:lang w:val="fr-FR"/>
              </w:rPr>
              <w:t>cazul</w:t>
            </w:r>
            <w:proofErr w:type="spellEnd"/>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9E53FE" w:rsidTr="009E53FE">
        <w:trPr>
          <w:trHeight w:val="359"/>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A861F2">
            <w:pPr>
              <w:suppressAutoHyphens/>
              <w:spacing w:after="0" w:line="240" w:lineRule="auto"/>
            </w:pPr>
            <w:r>
              <w:rPr>
                <w:rFonts w:ascii="Trebuchet MS" w:hAnsi="Trebuchet MS"/>
                <w:bCs/>
              </w:rPr>
              <w:t>20</w:t>
            </w:r>
            <w:r w:rsidR="00A861F2">
              <w:rPr>
                <w:rFonts w:ascii="Trebuchet MS" w:hAnsi="Trebuchet MS"/>
                <w:bCs/>
              </w:rPr>
              <w:t>.</w:t>
            </w:r>
            <w:r w:rsidR="009E53FE">
              <w:rPr>
                <w:rFonts w:ascii="Trebuchet MS" w:hAnsi="Trebuchet MS"/>
                <w:bCs/>
              </w:rPr>
              <w:t xml:space="preserve">Alte documente justificative (Se vor specifica </w:t>
            </w:r>
            <w:proofErr w:type="spellStart"/>
            <w:r w:rsidR="009E53FE">
              <w:rPr>
                <w:rFonts w:ascii="Trebuchet MS" w:hAnsi="Trebuchet MS"/>
                <w:bCs/>
              </w:rPr>
              <w:t>dupa</w:t>
            </w:r>
            <w:proofErr w:type="spellEnd"/>
            <w:r w:rsidR="009E53FE">
              <w:rPr>
                <w:rFonts w:ascii="Trebuchet MS" w:hAnsi="Trebuchet MS"/>
                <w:bCs/>
              </w:rPr>
              <w:t xml:space="preserve"> caz)</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bookmarkEnd w:id="3"/>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0B43E7" w:rsidRPr="005A2B87" w:rsidRDefault="000B43E7" w:rsidP="000B43E7">
      <w:pPr>
        <w:rPr>
          <w:lang w:val="pt-BR"/>
        </w:rPr>
      </w:pPr>
      <w:r w:rsidRPr="005A2B87">
        <w:rPr>
          <w:b/>
          <w:highlight w:val="lightGray"/>
          <w:u w:val="single"/>
        </w:rPr>
        <w:t xml:space="preserve">III. Concluzia verificării </w:t>
      </w:r>
      <w:proofErr w:type="spellStart"/>
      <w:r w:rsidRPr="005A2B87">
        <w:rPr>
          <w:b/>
          <w:highlight w:val="lightGray"/>
          <w:u w:val="single"/>
        </w:rPr>
        <w:t>conformităţii</w:t>
      </w:r>
      <w:proofErr w:type="spellEnd"/>
      <w:r w:rsidRPr="005A2B87">
        <w:rPr>
          <w:b/>
          <w:highlight w:val="lightGray"/>
          <w:u w:val="single"/>
        </w:rPr>
        <w:t xml:space="preserve"> </w:t>
      </w:r>
      <w:r w:rsidRPr="005A2B87">
        <w:rPr>
          <w:b/>
          <w:highlight w:val="lightGray"/>
          <w:lang w:val="pt-BR"/>
        </w:rPr>
        <w:t>Cererii de Finan</w:t>
      </w:r>
      <w:proofErr w:type="spellStart"/>
      <w:r w:rsidRPr="005A2B87">
        <w:rPr>
          <w:b/>
          <w:highlight w:val="lightGray"/>
        </w:rPr>
        <w:t>ţ</w:t>
      </w:r>
      <w:proofErr w:type="spellEnd"/>
      <w:r w:rsidRPr="005A2B87">
        <w:rPr>
          <w:b/>
          <w:highlight w:val="lightGray"/>
          <w:lang w:val="pt-BR"/>
        </w:rPr>
        <w:t>are este :</w:t>
      </w:r>
      <w:r w:rsidRPr="005A2B87">
        <w:rPr>
          <w:lang w:val="pt-BR"/>
        </w:rPr>
        <w:t xml:space="preserve"> </w:t>
      </w:r>
      <w:r w:rsidRPr="005A2B87">
        <w:rPr>
          <w:lang w:val="pt-BR"/>
        </w:rPr>
        <w:tab/>
      </w:r>
    </w:p>
    <w:p w:rsidR="000B43E7" w:rsidRPr="009D5524" w:rsidRDefault="000B43E7" w:rsidP="000B43E7">
      <w:pPr>
        <w:rPr>
          <w:lang w:val="pt-BR"/>
        </w:rPr>
      </w:pPr>
      <w:r w:rsidRPr="005A2B87">
        <w:rPr>
          <w:b/>
        </w:rPr>
        <w:sym w:font="Symbol" w:char="F0FF"/>
      </w:r>
      <w:r w:rsidRPr="005A2B87">
        <w:rPr>
          <w:b/>
          <w:lang w:val="pt-BR"/>
        </w:rPr>
        <w:t xml:space="preserve"> CONFORMĂ                                      </w:t>
      </w:r>
      <w:r w:rsidRPr="005A2B87">
        <w:rPr>
          <w:b/>
        </w:rPr>
        <w:sym w:font="Symbol" w:char="F0FF"/>
      </w:r>
      <w:r w:rsidRPr="005A2B87">
        <w:rPr>
          <w:b/>
          <w:lang w:val="pt-BR"/>
        </w:rPr>
        <w:t xml:space="preserve"> NECONFORMĂ</w:t>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b/>
          <w:lang w:val="pt-BR"/>
        </w:rPr>
        <w:t xml:space="preserve">                 </w:t>
      </w:r>
    </w:p>
    <w:p w:rsidR="00D46625" w:rsidRPr="009D5524" w:rsidRDefault="000B43E7" w:rsidP="009D5524">
      <w:pPr>
        <w:tabs>
          <w:tab w:val="left" w:pos="720"/>
          <w:tab w:val="left" w:pos="1440"/>
          <w:tab w:val="left" w:pos="2865"/>
        </w:tabs>
        <w:jc w:val="both"/>
        <w:rPr>
          <w:lang w:val="pt-BR"/>
        </w:rPr>
      </w:pPr>
      <w:r>
        <w:rPr>
          <w:b/>
          <w:lang w:val="pt-BR"/>
        </w:rPr>
        <w:t>Observatii</w:t>
      </w:r>
      <w:r w:rsidRPr="005A2B87">
        <w:rPr>
          <w:b/>
          <w:lang w:val="pt-BR"/>
        </w:rPr>
        <w:t>:</w:t>
      </w:r>
      <w:r w:rsidRPr="005A2B87">
        <w:rPr>
          <w:lang w:val="pt-BR"/>
        </w:rPr>
        <w:t xml:space="preserve"> __________________________________________________</w:t>
      </w:r>
      <w:r w:rsidR="009D5524">
        <w:rPr>
          <w:lang w:val="pt-BR"/>
        </w:rPr>
        <w:t>_______________________________</w:t>
      </w:r>
    </w:p>
    <w:p w:rsidR="000C6318" w:rsidRPr="001535EB" w:rsidRDefault="000C6318" w:rsidP="000C6318">
      <w:pPr>
        <w:tabs>
          <w:tab w:val="left" w:pos="6120"/>
        </w:tabs>
        <w:spacing w:line="360" w:lineRule="auto"/>
        <w:jc w:val="both"/>
      </w:pPr>
      <w:r w:rsidRPr="005A2B87">
        <w:rPr>
          <w:bCs/>
          <w:i/>
          <w:noProof/>
          <w:lang w:eastAsia="ro-RO"/>
        </w:rPr>
        <mc:AlternateContent>
          <mc:Choice Requires="wps">
            <w:drawing>
              <wp:anchor distT="0" distB="0" distL="114300" distR="114300" simplePos="0" relativeHeight="251659264" behindDoc="0" locked="0" layoutInCell="1" allowOverlap="1">
                <wp:simplePos x="0" y="0"/>
                <wp:positionH relativeFrom="column">
                  <wp:posOffset>4707255</wp:posOffset>
                </wp:positionH>
                <wp:positionV relativeFrom="paragraph">
                  <wp:posOffset>62230</wp:posOffset>
                </wp:positionV>
                <wp:extent cx="1247775" cy="1171575"/>
                <wp:effectExtent l="11430" t="5080" r="7620" b="13970"/>
                <wp:wrapNone/>
                <wp:docPr id="2"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3F19D" id="Dreptunghi 2" o:spid="_x0000_s1026" style="position:absolute;margin-left:370.65pt;margin-top:4.9pt;width:98.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"/>
            </w:pict>
          </mc:Fallback>
        </mc:AlternateContent>
      </w:r>
      <w:r w:rsidRPr="001535EB">
        <w:rPr>
          <w:b/>
        </w:rPr>
        <w:t xml:space="preserve">Aprobat : </w:t>
      </w:r>
      <w:r>
        <w:rPr>
          <w:b/>
        </w:rPr>
        <w:t>Manager GAL</w:t>
      </w:r>
      <w:r>
        <w:t xml:space="preserve"> </w:t>
      </w:r>
      <w:proofErr w:type="spellStart"/>
      <w:r>
        <w:t>Ţara</w:t>
      </w:r>
      <w:proofErr w:type="spellEnd"/>
      <w:r>
        <w:t xml:space="preserve"> </w:t>
      </w:r>
      <w:proofErr w:type="spellStart"/>
      <w:r>
        <w:t>Secaşelor</w:t>
      </w:r>
      <w:proofErr w:type="spellEnd"/>
      <w:r>
        <w:t xml:space="preserve"> Alba-Sibiu</w:t>
      </w:r>
    </w:p>
    <w:p w:rsidR="000C6318" w:rsidRPr="001535EB" w:rsidRDefault="000C6318" w:rsidP="000C6318">
      <w:pPr>
        <w:tabs>
          <w:tab w:val="left" w:pos="6120"/>
        </w:tabs>
        <w:spacing w:line="360" w:lineRule="auto"/>
        <w:jc w:val="both"/>
        <w:rPr>
          <w:bCs/>
          <w:i/>
        </w:rPr>
      </w:pPr>
      <w:r w:rsidRPr="001535EB">
        <w:rPr>
          <w:bCs/>
          <w:i/>
        </w:rPr>
        <w:t xml:space="preserve">                         Nume/Prenume ___</w:t>
      </w:r>
      <w:r>
        <w:rPr>
          <w:bCs/>
          <w:i/>
        </w:rPr>
        <w:t>___________________________</w:t>
      </w:r>
      <w:r w:rsidRPr="001535EB">
        <w:rPr>
          <w:bCs/>
          <w:i/>
        </w:rPr>
        <w:t>__</w:t>
      </w:r>
    </w:p>
    <w:p w:rsidR="000C6318" w:rsidRPr="001535EB" w:rsidRDefault="000C6318" w:rsidP="000C6318">
      <w:pPr>
        <w:tabs>
          <w:tab w:val="left" w:pos="6120"/>
        </w:tabs>
        <w:spacing w:line="360" w:lineRule="auto"/>
        <w:jc w:val="both"/>
        <w:rPr>
          <w:bCs/>
          <w:i/>
        </w:rPr>
      </w:pPr>
      <w:r w:rsidRPr="001535EB">
        <w:rPr>
          <w:bCs/>
          <w:i/>
        </w:rPr>
        <w:t xml:space="preserve">                                                              Semnătura _______________________</w:t>
      </w:r>
    </w:p>
    <w:p w:rsidR="000C6318" w:rsidRPr="001535EB" w:rsidRDefault="000C6318" w:rsidP="000C6318">
      <w:pPr>
        <w:tabs>
          <w:tab w:val="left" w:pos="6120"/>
        </w:tabs>
        <w:spacing w:line="360" w:lineRule="auto"/>
        <w:jc w:val="both"/>
        <w:rPr>
          <w:bCs/>
          <w:i/>
        </w:rPr>
      </w:pPr>
      <w:r w:rsidRPr="001535EB">
        <w:rPr>
          <w:bCs/>
          <w:i/>
        </w:rPr>
        <w:t xml:space="preserve">                                                                         Data_____/_____/___________</w:t>
      </w:r>
    </w:p>
    <w:p w:rsidR="000C6318" w:rsidRPr="001535EB" w:rsidRDefault="000C6318" w:rsidP="000C6318">
      <w:pPr>
        <w:tabs>
          <w:tab w:val="left" w:pos="6120"/>
        </w:tabs>
        <w:spacing w:line="360" w:lineRule="auto"/>
        <w:jc w:val="both"/>
        <w:rPr>
          <w:bCs/>
          <w:i/>
        </w:rPr>
      </w:pPr>
      <w:r w:rsidRPr="001535EB">
        <w:rPr>
          <w:bCs/>
          <w:i/>
        </w:rPr>
        <w:t xml:space="preserve">                                                                                                    </w:t>
      </w:r>
      <w:r w:rsidR="009D5524">
        <w:rPr>
          <w:bCs/>
          <w:i/>
        </w:rPr>
        <w:tab/>
      </w:r>
      <w:r w:rsidR="009D5524">
        <w:rPr>
          <w:bCs/>
          <w:i/>
        </w:rPr>
        <w:tab/>
      </w:r>
      <w:r w:rsidR="009D5524">
        <w:rPr>
          <w:bCs/>
          <w:i/>
        </w:rPr>
        <w:tab/>
      </w:r>
      <w:r w:rsidR="009D5524">
        <w:rPr>
          <w:bCs/>
          <w:i/>
        </w:rPr>
        <w:tab/>
      </w:r>
      <w:r w:rsidRPr="001535EB">
        <w:rPr>
          <w:bCs/>
          <w:i/>
        </w:rPr>
        <w:t xml:space="preserve">      Ştampila</w:t>
      </w:r>
    </w:p>
    <w:p w:rsidR="000C6318" w:rsidRPr="001535EB" w:rsidRDefault="000C6318" w:rsidP="009D5524">
      <w:pPr>
        <w:tabs>
          <w:tab w:val="left" w:pos="6120"/>
        </w:tabs>
        <w:spacing w:line="276" w:lineRule="auto"/>
        <w:jc w:val="both"/>
        <w:rPr>
          <w:b/>
        </w:rPr>
      </w:pPr>
      <w:r w:rsidRPr="001535EB">
        <w:rPr>
          <w:b/>
        </w:rPr>
        <w:t>Verificat :</w:t>
      </w:r>
      <w:r>
        <w:rPr>
          <w:b/>
        </w:rPr>
        <w:t xml:space="preserve">Expert tehnic                               </w:t>
      </w:r>
      <w:r w:rsidRPr="001535EB">
        <w:rPr>
          <w:b/>
        </w:rPr>
        <w:t xml:space="preserve">                                   </w:t>
      </w:r>
      <w:proofErr w:type="spellStart"/>
      <w:r w:rsidRPr="001535EB">
        <w:rPr>
          <w:b/>
        </w:rPr>
        <w:t>Întocmit:</w:t>
      </w:r>
      <w:r>
        <w:rPr>
          <w:b/>
        </w:rPr>
        <w:t>Responsabil</w:t>
      </w:r>
      <w:proofErr w:type="spellEnd"/>
      <w:r>
        <w:rPr>
          <w:b/>
        </w:rPr>
        <w:t xml:space="preserve"> tehnic</w:t>
      </w:r>
    </w:p>
    <w:p w:rsidR="000C6318" w:rsidRPr="001535EB" w:rsidRDefault="000C6318" w:rsidP="009D5524">
      <w:pPr>
        <w:tabs>
          <w:tab w:val="left" w:pos="6120"/>
        </w:tabs>
        <w:spacing w:line="276" w:lineRule="auto"/>
        <w:jc w:val="both"/>
        <w:rPr>
          <w:bCs/>
          <w:i/>
          <w:lang w:val="it-IT"/>
        </w:rPr>
      </w:pPr>
      <w:r w:rsidRPr="001535EB">
        <w:rPr>
          <w:bCs/>
          <w:i/>
          <w:lang w:val="it-IT"/>
        </w:rPr>
        <w:t>Nume/Prenume ________________________            Nume/Prenume ____</w:t>
      </w:r>
      <w:r w:rsidRPr="005A2B87">
        <w:rPr>
          <w:bCs/>
          <w:i/>
        </w:rPr>
        <w:t>_</w:t>
      </w:r>
      <w:r w:rsidRPr="001535EB">
        <w:rPr>
          <w:bCs/>
          <w:i/>
          <w:lang w:val="it-IT"/>
        </w:rPr>
        <w:t>__________________    Semnătura __________________________                              Semnătura 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Data_____/_____/___________                                                 Data ____/_____/_________</w:t>
      </w:r>
    </w:p>
    <w:p w:rsidR="000C6318" w:rsidRPr="001535EB" w:rsidRDefault="000C6318" w:rsidP="009D5524">
      <w:pPr>
        <w:tabs>
          <w:tab w:val="left" w:pos="6120"/>
          <w:tab w:val="left" w:pos="7200"/>
        </w:tabs>
        <w:spacing w:line="276" w:lineRule="auto"/>
        <w:jc w:val="both"/>
        <w:rPr>
          <w:b/>
          <w:lang w:val="it-IT"/>
        </w:rPr>
      </w:pPr>
      <w:r w:rsidRPr="001535EB">
        <w:rPr>
          <w:b/>
          <w:lang w:val="it-IT"/>
        </w:rPr>
        <w:t>Reprezentant legal al solicitantului : __________________________________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Nume/Prenume _______________________________________________</w:t>
      </w:r>
    </w:p>
    <w:p w:rsidR="000C6318" w:rsidRPr="001535EB" w:rsidRDefault="009D5524" w:rsidP="009D5524">
      <w:pPr>
        <w:tabs>
          <w:tab w:val="left" w:pos="6120"/>
          <w:tab w:val="left" w:pos="7110"/>
        </w:tabs>
        <w:spacing w:line="276" w:lineRule="auto"/>
        <w:jc w:val="both"/>
        <w:rPr>
          <w:b/>
          <w:lang w:val="it-IT"/>
        </w:rPr>
      </w:pPr>
      <w:r w:rsidRPr="005A2B87">
        <w:rPr>
          <w:bCs/>
          <w:i/>
          <w:noProof/>
          <w:lang w:eastAsia="ro-RO"/>
        </w:rPr>
        <mc:AlternateContent>
          <mc:Choice Requires="wps">
            <w:drawing>
              <wp:anchor distT="0" distB="0" distL="114300" distR="114300" simplePos="0" relativeHeight="251660288" behindDoc="0" locked="0" layoutInCell="1" allowOverlap="1">
                <wp:simplePos x="0" y="0"/>
                <wp:positionH relativeFrom="column">
                  <wp:posOffset>4810125</wp:posOffset>
                </wp:positionH>
                <wp:positionV relativeFrom="paragraph">
                  <wp:posOffset>25400</wp:posOffset>
                </wp:positionV>
                <wp:extent cx="1247775" cy="1171575"/>
                <wp:effectExtent l="9525" t="11430" r="9525" b="7620"/>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5D882" id="Dreptunghi 1" o:spid="_x0000_s1026" style="position:absolute;margin-left:378.75pt;margin-top:2pt;width:98.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"/>
            </w:pict>
          </mc:Fallback>
        </mc:AlternateContent>
      </w:r>
      <w:r w:rsidR="000C6318" w:rsidRPr="001535EB">
        <w:rPr>
          <w:bCs/>
          <w:i/>
          <w:lang w:val="it-IT"/>
        </w:rPr>
        <w:t xml:space="preserve">                </w:t>
      </w:r>
      <w:r>
        <w:rPr>
          <w:bCs/>
          <w:i/>
          <w:lang w:val="it-IT"/>
        </w:rPr>
        <w:t xml:space="preserve">                               </w:t>
      </w:r>
      <w:r w:rsidR="000C6318" w:rsidRPr="001535EB">
        <w:rPr>
          <w:bCs/>
          <w:i/>
          <w:lang w:val="it-IT"/>
        </w:rPr>
        <w:t xml:space="preserve">           Semnătura ________________________</w:t>
      </w:r>
    </w:p>
    <w:p w:rsidR="000C6318" w:rsidRPr="001535EB" w:rsidRDefault="000C6318" w:rsidP="000C6318">
      <w:pPr>
        <w:tabs>
          <w:tab w:val="left" w:pos="6120"/>
        </w:tabs>
        <w:spacing w:line="360" w:lineRule="auto"/>
        <w:jc w:val="both"/>
        <w:rPr>
          <w:bCs/>
          <w:i/>
          <w:lang w:val="it-IT"/>
        </w:rPr>
      </w:pPr>
      <w:r w:rsidRPr="001535EB">
        <w:rPr>
          <w:bCs/>
          <w:i/>
          <w:lang w:val="it-IT"/>
        </w:rPr>
        <w:t xml:space="preserve">                                                                        Data_____/_____/___________</w:t>
      </w:r>
    </w:p>
    <w:p w:rsidR="000B43E7" w:rsidRPr="009D5524" w:rsidRDefault="000C6318" w:rsidP="009D5524">
      <w:pPr>
        <w:tabs>
          <w:tab w:val="left" w:pos="6120"/>
        </w:tabs>
        <w:spacing w:line="360" w:lineRule="auto"/>
        <w:jc w:val="both"/>
        <w:rPr>
          <w:bCs/>
          <w:lang w:val="it-IT"/>
        </w:rPr>
      </w:pPr>
      <w:r w:rsidRPr="001535EB">
        <w:rPr>
          <w:bCs/>
          <w:i/>
          <w:lang w:val="it-IT"/>
        </w:rPr>
        <w:t xml:space="preserve">                                                                                                          Ştampila</w:t>
      </w: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r w:rsidR="00B476EB">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site-ul GAL Tara </w:t>
      </w:r>
      <w:proofErr w:type="spellStart"/>
      <w:r w:rsidRPr="005656AB">
        <w:rPr>
          <w:rFonts w:ascii="Trebuchet MS" w:eastAsia="Times New Roman" w:hAnsi="Trebuchet MS" w:cs="Times New Roman"/>
          <w:b/>
          <w:color w:val="000000"/>
          <w:sz w:val="24"/>
          <w:szCs w:val="24"/>
          <w:lang w:eastAsia="ro-RO"/>
        </w:rPr>
        <w:t>Secaselor</w:t>
      </w:r>
      <w:proofErr w:type="spellEnd"/>
      <w:r w:rsidRPr="005656AB">
        <w:rPr>
          <w:rFonts w:ascii="Trebuchet MS" w:eastAsia="Times New Roman" w:hAnsi="Trebuchet MS" w:cs="Times New Roman"/>
          <w:b/>
          <w:color w:val="000000"/>
          <w:sz w:val="24"/>
          <w:szCs w:val="24"/>
          <w:lang w:eastAsia="ro-RO"/>
        </w:rPr>
        <w:t xml:space="preserve"> Alba-</w:t>
      </w:r>
      <w:r w:rsidR="0023783A">
        <w:rPr>
          <w:rFonts w:ascii="Trebuchet MS" w:eastAsia="Times New Roman" w:hAnsi="Trebuchet MS" w:cs="Times New Roman"/>
          <w:b/>
          <w:color w:val="000000"/>
          <w:sz w:val="24"/>
          <w:szCs w:val="24"/>
          <w:lang w:eastAsia="ro-RO"/>
        </w:rPr>
        <w:t>Sibiu</w:t>
      </w:r>
      <w:r w:rsidRPr="005656AB">
        <w:rPr>
          <w:rFonts w:ascii="Trebuchet MS" w:eastAsia="Times New Roman" w:hAnsi="Trebuchet MS" w:cs="Times New Roman"/>
          <w:b/>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r w:rsidR="0023783A">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A1. Măsura: se verifică dacă este bifată </w:t>
      </w:r>
      <w:proofErr w:type="spellStart"/>
      <w:r w:rsidR="006C1A19">
        <w:rPr>
          <w:rFonts w:ascii="Trebuchet MS" w:eastAsia="Times New Roman" w:hAnsi="Trebuchet MS" w:cs="Times New Roman"/>
          <w:color w:val="000000"/>
          <w:sz w:val="24"/>
          <w:szCs w:val="24"/>
          <w:lang w:eastAsia="ro-RO"/>
        </w:rPr>
        <w:t>actiunea</w:t>
      </w:r>
      <w:proofErr w:type="spellEnd"/>
      <w:r w:rsidR="006C1A19">
        <w:rPr>
          <w:rFonts w:ascii="Trebuchet MS" w:eastAsia="Times New Roman" w:hAnsi="Trebuchet MS" w:cs="Times New Roman"/>
          <w:color w:val="000000"/>
          <w:sz w:val="24"/>
          <w:szCs w:val="24"/>
          <w:lang w:eastAsia="ro-RO"/>
        </w:rPr>
        <w:t xml:space="preserve"> din cadrul sub-măsurii</w:t>
      </w:r>
      <w:r w:rsidR="000C6318">
        <w:rPr>
          <w:rFonts w:ascii="Trebuchet MS" w:eastAsia="Times New Roman" w:hAnsi="Trebuchet MS" w:cs="Times New Roman"/>
          <w:color w:val="000000"/>
          <w:sz w:val="24"/>
          <w:szCs w:val="24"/>
          <w:lang w:eastAsia="ro-RO"/>
        </w:rPr>
        <w:t xml:space="preserve"> M1/6B</w:t>
      </w:r>
      <w:r w:rsidRPr="005656AB">
        <w:rPr>
          <w:rFonts w:ascii="Trebuchet MS" w:eastAsia="Times New Roman" w:hAnsi="Trebuchet MS" w:cs="Times New Roman"/>
          <w:color w:val="000000"/>
          <w:sz w:val="24"/>
          <w:szCs w:val="24"/>
          <w:lang w:eastAsia="ro-RO"/>
        </w:rPr>
        <w:t xml:space="preserve">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0E404E" w:rsidRPr="005656AB" w:rsidRDefault="008E77E3" w:rsidP="000E404E">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w:t>
      </w:r>
      <w:r w:rsidR="000E404E">
        <w:rPr>
          <w:rFonts w:ascii="Trebuchet MS" w:eastAsia="Times New Roman" w:hAnsi="Trebuchet MS" w:cs="Times New Roman"/>
          <w:color w:val="000000"/>
          <w:sz w:val="24"/>
          <w:szCs w:val="24"/>
          <w:lang w:eastAsia="ro-RO"/>
        </w:rPr>
        <w:t>–</w:t>
      </w:r>
      <w:r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Pr="005656AB">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000E404E" w:rsidRPr="005656AB">
        <w:rPr>
          <w:rFonts w:ascii="Trebuchet MS" w:eastAsia="Times New Roman" w:hAnsi="Trebuchet MS" w:cs="Times New Roman"/>
          <w:color w:val="000000"/>
          <w:sz w:val="24"/>
          <w:szCs w:val="24"/>
          <w:lang w:eastAsia="ro-RO"/>
        </w:rPr>
        <w:t>căsuţele</w:t>
      </w:r>
      <w:proofErr w:type="spellEnd"/>
      <w:r w:rsidR="000E404E" w:rsidRPr="005656AB">
        <w:rPr>
          <w:rFonts w:ascii="Trebuchet MS" w:eastAsia="Times New Roman" w:hAnsi="Trebuchet MS" w:cs="Times New Roman"/>
          <w:color w:val="000000"/>
          <w:sz w:val="24"/>
          <w:szCs w:val="24"/>
          <w:lang w:eastAsia="ro-RO"/>
        </w:rPr>
        <w:t xml:space="preserve"> corespunzătoare</w:t>
      </w:r>
      <w:r w:rsidR="000E404E">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privind tipul proiectului</w:t>
      </w:r>
      <w:r w:rsidR="000E404E">
        <w:rPr>
          <w:rFonts w:ascii="Trebuchet MS" w:eastAsia="Times New Roman" w:hAnsi="Trebuchet MS" w:cs="Times New Roman"/>
          <w:color w:val="000000"/>
          <w:sz w:val="24"/>
          <w:szCs w:val="24"/>
          <w:lang w:eastAsia="ro-RO"/>
        </w:rPr>
        <w:t>:</w:t>
      </w:r>
      <w:r w:rsidR="000E404E"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000E404E">
        <w:rPr>
          <w:rFonts w:ascii="Trebuchet MS" w:eastAsia="Times New Roman" w:hAnsi="Trebuchet MS" w:cs="Times New Roman"/>
          <w:color w:val="000000"/>
          <w:sz w:val="24"/>
          <w:szCs w:val="24"/>
          <w:lang w:eastAsia="ro-RO"/>
        </w:rPr>
        <w:t xml:space="preserve">. Expertul verifică </w:t>
      </w:r>
      <w:r w:rsidR="000E404E"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000E404E" w:rsidRPr="005656AB">
        <w:rPr>
          <w:rFonts w:ascii="Trebuchet MS" w:eastAsia="Times New Roman" w:hAnsi="Trebuchet MS" w:cs="Times New Roman"/>
          <w:color w:val="000000"/>
          <w:sz w:val="24"/>
          <w:szCs w:val="24"/>
          <w:lang w:eastAsia="ro-RO"/>
        </w:rPr>
        <w:t>şi</w:t>
      </w:r>
      <w:proofErr w:type="spellEnd"/>
      <w:r w:rsidR="000E404E" w:rsidRPr="005656AB">
        <w:rPr>
          <w:rFonts w:ascii="Trebuchet MS" w:eastAsia="Times New Roman" w:hAnsi="Trebuchet MS" w:cs="Times New Roman"/>
          <w:color w:val="000000"/>
          <w:sz w:val="24"/>
          <w:szCs w:val="24"/>
          <w:lang w:eastAsia="ro-RO"/>
        </w:rPr>
        <w:t xml:space="preserve"> descrierea proi</w:t>
      </w:r>
      <w:r w:rsidR="000E404E">
        <w:rPr>
          <w:rFonts w:ascii="Trebuchet MS" w:eastAsia="Times New Roman" w:hAnsi="Trebuchet MS" w:cs="Times New Roman"/>
          <w:color w:val="000000"/>
          <w:sz w:val="24"/>
          <w:szCs w:val="24"/>
          <w:lang w:eastAsia="ro-RO"/>
        </w:rPr>
        <w:t xml:space="preserve">ectului (A4). Dacă </w:t>
      </w:r>
      <w:r w:rsidR="000E404E">
        <w:rPr>
          <w:rFonts w:ascii="Trebuchet MS" w:eastAsia="Times New Roman" w:hAnsi="Trebuchet MS" w:cs="Times New Roman"/>
          <w:color w:val="000000"/>
          <w:sz w:val="24"/>
          <w:szCs w:val="24"/>
          <w:lang w:eastAsia="ro-RO"/>
        </w:rPr>
        <w:lastRenderedPageBreak/>
        <w:t xml:space="preserve">bifa nu este </w:t>
      </w:r>
      <w:r w:rsidR="000E404E"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000E404E" w:rsidRPr="005656AB">
        <w:rPr>
          <w:rFonts w:ascii="Trebuchet MS" w:eastAsia="Times New Roman" w:hAnsi="Trebuchet MS" w:cs="Times New Roman"/>
          <w:color w:val="000000"/>
          <w:sz w:val="24"/>
          <w:szCs w:val="24"/>
          <w:lang w:eastAsia="ro-RO"/>
        </w:rPr>
        <w:t>Observaţii</w:t>
      </w:r>
      <w:proofErr w:type="spellEnd"/>
      <w:r w:rsidR="000E404E"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w:t>
      </w:r>
      <w:r w:rsidR="000E404E">
        <w:rPr>
          <w:rFonts w:ascii="Trebuchet MS" w:eastAsia="Times New Roman" w:hAnsi="Trebuchet MS" w:cs="Times New Roman"/>
          <w:color w:val="000000"/>
          <w:sz w:val="24"/>
          <w:szCs w:val="24"/>
          <w:lang w:eastAsia="ro-RO"/>
        </w:rPr>
        <w:t>Comune si ADI sau alt tip de solicitant</w:t>
      </w:r>
      <w:r w:rsidRPr="005656AB">
        <w:rPr>
          <w:rFonts w:ascii="Trebuchet MS" w:eastAsia="Times New Roman" w:hAnsi="Trebuchet MS" w:cs="Times New Roman"/>
          <w:color w:val="000000"/>
          <w:sz w:val="24"/>
          <w:szCs w:val="24"/>
          <w:lang w:eastAsia="ro-RO"/>
        </w:rPr>
        <w: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 –E</w:t>
      </w:r>
      <w:r w:rsidRPr="005656AB">
        <w:rPr>
          <w:rFonts w:ascii="Trebuchet MS" w:eastAsia="Times New Roman" w:hAnsi="Trebuchet MS" w:cs="Times New Roman"/>
          <w:color w:val="000000"/>
          <w:sz w:val="24"/>
          <w:szCs w:val="24"/>
          <w:lang w:eastAsia="ro-RO"/>
        </w:rPr>
        <w:t>xpertul verifică dacă solicitantul</w:t>
      </w:r>
      <w:r>
        <w:rPr>
          <w:rFonts w:ascii="Trebuchet MS" w:eastAsia="Times New Roman" w:hAnsi="Trebuchet MS" w:cs="Times New Roman"/>
          <w:color w:val="000000"/>
          <w:sz w:val="24"/>
          <w:szCs w:val="24"/>
          <w:lang w:eastAsia="ro-RO"/>
        </w:rPr>
        <w:t xml:space="preserve"> a completat punctajul estimat al proiectului.</w:t>
      </w:r>
    </w:p>
    <w:p w:rsidR="000E404E" w:rsidRPr="005656AB"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A6.3.1. – Expertul verifica</w:t>
      </w:r>
      <w:r w:rsidR="00A51E22">
        <w:rPr>
          <w:rFonts w:ascii="Trebuchet MS" w:eastAsia="Times New Roman" w:hAnsi="Trebuchet MS" w:cs="Times New Roman"/>
          <w:color w:val="000000"/>
          <w:sz w:val="24"/>
          <w:szCs w:val="24"/>
          <w:lang w:eastAsia="ro-RO"/>
        </w:rPr>
        <w:t xml:space="preserve"> </w:t>
      </w:r>
      <w:r>
        <w:rPr>
          <w:rFonts w:ascii="Trebuchet MS" w:eastAsia="Times New Roman" w:hAnsi="Trebuchet MS" w:cs="Times New Roman"/>
          <w:color w:val="000000"/>
          <w:sz w:val="24"/>
          <w:szCs w:val="24"/>
          <w:lang w:eastAsia="ro-RO"/>
        </w:rPr>
        <w:t xml:space="preserve">daca solicitantul a detaliat criteriile de </w:t>
      </w:r>
      <w:proofErr w:type="spellStart"/>
      <w:r>
        <w:rPr>
          <w:rFonts w:ascii="Trebuchet MS" w:eastAsia="Times New Roman" w:hAnsi="Trebuchet MS" w:cs="Times New Roman"/>
          <w:color w:val="000000"/>
          <w:sz w:val="24"/>
          <w:szCs w:val="24"/>
          <w:lang w:eastAsia="ro-RO"/>
        </w:rPr>
        <w:t>selectie</w:t>
      </w:r>
      <w:proofErr w:type="spellEnd"/>
      <w:r>
        <w:rPr>
          <w:rFonts w:ascii="Trebuchet MS" w:eastAsia="Times New Roman" w:hAnsi="Trebuchet MS" w:cs="Times New Roman"/>
          <w:color w:val="000000"/>
          <w:sz w:val="24"/>
          <w:szCs w:val="24"/>
          <w:lang w:eastAsia="ro-RO"/>
        </w:rPr>
        <w:t xml:space="preserve"> pe care le </w:t>
      </w:r>
      <w:proofErr w:type="spellStart"/>
      <w:r>
        <w:rPr>
          <w:rFonts w:ascii="Trebuchet MS" w:eastAsia="Times New Roman" w:hAnsi="Trebuchet MS" w:cs="Times New Roman"/>
          <w:color w:val="000000"/>
          <w:sz w:val="24"/>
          <w:szCs w:val="24"/>
          <w:lang w:eastAsia="ro-RO"/>
        </w:rPr>
        <w:t>indeplineste</w:t>
      </w:r>
      <w:proofErr w:type="spellEnd"/>
      <w:r>
        <w:rPr>
          <w:rFonts w:ascii="Trebuchet MS" w:eastAsia="Times New Roman" w:hAnsi="Trebuchet MS" w:cs="Times New Roman"/>
          <w:color w:val="000000"/>
          <w:sz w:val="24"/>
          <w:szCs w:val="24"/>
          <w:lang w:eastAsia="ro-RO"/>
        </w:rPr>
        <w:t>.</w:t>
      </w:r>
    </w:p>
    <w:p w:rsidR="00AB0932" w:rsidRDefault="00A861F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A7-E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 xml:space="preserve">l a completat </w:t>
      </w:r>
      <w:proofErr w:type="spellStart"/>
      <w:r>
        <w:rPr>
          <w:rFonts w:ascii="Trebuchet MS" w:eastAsia="Times New Roman" w:hAnsi="Trebuchet MS" w:cs="Times New Roman"/>
          <w:color w:val="000000"/>
          <w:sz w:val="24"/>
          <w:szCs w:val="24"/>
          <w:lang w:eastAsia="ro-RO"/>
        </w:rPr>
        <w:t>campurile</w:t>
      </w:r>
      <w:proofErr w:type="spellEnd"/>
      <w:r>
        <w:rPr>
          <w:rFonts w:ascii="Trebuchet MS" w:eastAsia="Times New Roman" w:hAnsi="Trebuchet MS" w:cs="Times New Roman"/>
          <w:color w:val="000000"/>
          <w:sz w:val="24"/>
          <w:szCs w:val="24"/>
          <w:lang w:eastAsia="ro-RO"/>
        </w:rPr>
        <w:t xml:space="preserve"> cu </w:t>
      </w:r>
      <w:r w:rsidR="000E404E">
        <w:rPr>
          <w:rFonts w:ascii="Trebuchet MS" w:eastAsia="Times New Roman" w:hAnsi="Trebuchet MS" w:cs="Times New Roman"/>
          <w:color w:val="000000"/>
          <w:sz w:val="24"/>
          <w:szCs w:val="24"/>
          <w:lang w:eastAsia="ro-RO"/>
        </w:rPr>
        <w:t>datele consultantului</w:t>
      </w:r>
      <w:r w:rsidR="00840CAF">
        <w:rPr>
          <w:rFonts w:ascii="Trebuchet MS" w:eastAsia="Times New Roman" w:hAnsi="Trebuchet MS" w:cs="Times New Roman"/>
          <w:color w:val="000000"/>
          <w:sz w:val="24"/>
          <w:szCs w:val="24"/>
          <w:lang w:eastAsia="ro-RO"/>
        </w:rPr>
        <w:t>;</w:t>
      </w:r>
    </w:p>
    <w:p w:rsidR="00840CAF" w:rsidRPr="005656AB" w:rsidRDefault="00840CAF"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A8 - 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l a completa</w:t>
      </w:r>
      <w:r w:rsidR="000E404E">
        <w:rPr>
          <w:rFonts w:ascii="Trebuchet MS" w:eastAsia="Times New Roman" w:hAnsi="Trebuchet MS" w:cs="Times New Roman"/>
          <w:color w:val="000000"/>
          <w:sz w:val="24"/>
          <w:szCs w:val="24"/>
          <w:lang w:eastAsia="ro-RO"/>
        </w:rPr>
        <w:t xml:space="preserve">t </w:t>
      </w:r>
      <w:proofErr w:type="spellStart"/>
      <w:r w:rsidR="000E404E">
        <w:rPr>
          <w:rFonts w:ascii="Trebuchet MS" w:eastAsia="Times New Roman" w:hAnsi="Trebuchet MS" w:cs="Times New Roman"/>
          <w:color w:val="000000"/>
          <w:sz w:val="24"/>
          <w:szCs w:val="24"/>
          <w:lang w:eastAsia="ro-RO"/>
        </w:rPr>
        <w:t>campurile</w:t>
      </w:r>
      <w:proofErr w:type="spellEnd"/>
      <w:r w:rsidR="000E404E">
        <w:rPr>
          <w:rFonts w:ascii="Trebuchet MS" w:eastAsia="Times New Roman" w:hAnsi="Trebuchet MS" w:cs="Times New Roman"/>
          <w:color w:val="000000"/>
          <w:sz w:val="24"/>
          <w:szCs w:val="24"/>
          <w:lang w:eastAsia="ro-RO"/>
        </w:rPr>
        <w:t xml:space="preserve"> cu datele proiectantului</w:t>
      </w:r>
      <w:r>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300C8F" w:rsidRDefault="00AB0932" w:rsidP="005656AB">
      <w:pPr>
        <w:tabs>
          <w:tab w:val="center" w:pos="4320"/>
          <w:tab w:val="right" w:pos="8640"/>
        </w:tabs>
        <w:spacing w:after="0" w:line="240" w:lineRule="auto"/>
        <w:jc w:val="both"/>
        <w:rPr>
          <w:rFonts w:ascii="Trebuchet MS" w:hAnsi="Trebuchet MS"/>
          <w:sz w:val="24"/>
          <w:szCs w:val="24"/>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B3. </w:t>
      </w:r>
      <w:proofErr w:type="spellStart"/>
      <w:r w:rsidRPr="005656AB">
        <w:rPr>
          <w:rFonts w:ascii="Trebuchet MS" w:eastAsia="Times New Roman" w:hAnsi="Trebuchet MS" w:cs="Times New Roman"/>
          <w:color w:val="000000"/>
          <w:sz w:val="24"/>
          <w:szCs w:val="24"/>
          <w:lang w:eastAsia="ro-RO"/>
        </w:rPr>
        <w:t>Informatii</w:t>
      </w:r>
      <w:proofErr w:type="spellEnd"/>
      <w:r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exist</w:t>
      </w:r>
      <w:r w:rsidR="00300C8F">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nta Cererii de</w:t>
      </w:r>
      <w:r w:rsidR="00300C8F">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r w:rsidR="00300C8F">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r w:rsidR="00300C8F">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W w:w="10445" w:type="dxa"/>
        <w:tblInd w:w="-10" w:type="dxa"/>
        <w:tblLayout w:type="fixed"/>
        <w:tblCellMar>
          <w:left w:w="70" w:type="dxa"/>
          <w:right w:w="70" w:type="dxa"/>
        </w:tblCellMar>
        <w:tblLook w:val="0000" w:firstRow="0" w:lastRow="0" w:firstColumn="0" w:lastColumn="0" w:noHBand="0" w:noVBand="0"/>
      </w:tblPr>
      <w:tblGrid>
        <w:gridCol w:w="5135"/>
        <w:gridCol w:w="5310"/>
      </w:tblGrid>
      <w:tr w:rsidR="009B1128" w:rsidTr="000C6318">
        <w:trPr>
          <w:cantSplit/>
          <w:trHeight w:val="679"/>
        </w:trPr>
        <w:tc>
          <w:tcPr>
            <w:tcW w:w="5135" w:type="dxa"/>
            <w:tcBorders>
              <w:top w:val="single" w:sz="4" w:space="0" w:color="538135"/>
              <w:left w:val="single" w:sz="4" w:space="0" w:color="538135"/>
              <w:bottom w:val="single" w:sz="4" w:space="0" w:color="538135"/>
            </w:tcBorders>
            <w:shd w:val="clear" w:color="auto" w:fill="auto"/>
            <w:vAlign w:val="center"/>
          </w:tcPr>
          <w:p w:rsidR="009B1128" w:rsidRPr="000C6318" w:rsidRDefault="009B1128" w:rsidP="009B1128">
            <w:pPr>
              <w:keepNext/>
              <w:spacing w:after="0" w:line="240" w:lineRule="auto"/>
              <w:jc w:val="center"/>
              <w:rPr>
                <w:rFonts w:ascii="Trebuchet MS" w:hAnsi="Trebuchet MS"/>
              </w:rPr>
            </w:pPr>
            <w:r w:rsidRPr="000C6318">
              <w:rPr>
                <w:rFonts w:ascii="Trebuchet MS" w:eastAsia="Times New Roman" w:hAnsi="Trebuchet MS" w:cs="Trebuchet MS"/>
                <w:b/>
                <w:bCs/>
              </w:rPr>
              <w:t xml:space="preserve">DOCUMENT </w:t>
            </w:r>
          </w:p>
        </w:tc>
        <w:tc>
          <w:tcPr>
            <w:tcW w:w="5310" w:type="dxa"/>
            <w:tcBorders>
              <w:top w:val="single" w:sz="4" w:space="0" w:color="538135"/>
              <w:left w:val="single" w:sz="4" w:space="0" w:color="538135"/>
              <w:right w:val="single" w:sz="4" w:space="0" w:color="538135"/>
            </w:tcBorders>
            <w:shd w:val="clear" w:color="auto" w:fill="auto"/>
            <w:vAlign w:val="center"/>
          </w:tcPr>
          <w:p w:rsidR="009B1128" w:rsidRPr="000C6318" w:rsidRDefault="0097056A" w:rsidP="009B1128">
            <w:pPr>
              <w:keepNext/>
              <w:spacing w:after="0" w:line="240" w:lineRule="auto"/>
              <w:ind w:left="113" w:right="113"/>
              <w:jc w:val="center"/>
              <w:rPr>
                <w:rFonts w:ascii="Trebuchet MS" w:hAnsi="Trebuchet MS"/>
              </w:rPr>
            </w:pPr>
            <w:r w:rsidRPr="000C6318">
              <w:rPr>
                <w:rFonts w:ascii="Trebuchet MS" w:hAnsi="Trebuchet MS"/>
              </w:rPr>
              <w:t>Puncte de verificat in documente</w:t>
            </w:r>
          </w:p>
        </w:tc>
      </w:tr>
      <w:tr w:rsidR="009B1128" w:rsidTr="000C6318">
        <w:trPr>
          <w:trHeight w:val="1079"/>
        </w:trPr>
        <w:tc>
          <w:tcPr>
            <w:tcW w:w="5135" w:type="dxa"/>
            <w:tcBorders>
              <w:top w:val="single" w:sz="4" w:space="0" w:color="538135"/>
              <w:left w:val="single" w:sz="4" w:space="0" w:color="538135"/>
              <w:bottom w:val="single" w:sz="4" w:space="0" w:color="538135"/>
            </w:tcBorders>
            <w:shd w:val="clear" w:color="auto" w:fill="auto"/>
          </w:tcPr>
          <w:p w:rsidR="0097056A" w:rsidRPr="000C6318" w:rsidRDefault="0097056A" w:rsidP="009B1128">
            <w:pPr>
              <w:suppressAutoHyphens/>
              <w:spacing w:after="0" w:line="240" w:lineRule="auto"/>
              <w:rPr>
                <w:rFonts w:ascii="Trebuchet MS" w:hAnsi="Trebuchet MS"/>
                <w:bCs/>
              </w:rPr>
            </w:pPr>
            <w:r w:rsidRPr="000C6318">
              <w:rPr>
                <w:rFonts w:ascii="Trebuchet MS" w:hAnsi="Trebuchet MS"/>
                <w:b/>
                <w:lang w:val="pt-BR"/>
              </w:rPr>
              <w:t>1.1.Memoriu justificativ</w:t>
            </w:r>
            <w:r w:rsidRPr="000C6318">
              <w:rPr>
                <w:rFonts w:ascii="Trebuchet MS" w:hAnsi="Trebuchet MS"/>
                <w:lang w:val="pt-BR"/>
              </w:rPr>
              <w:t xml:space="preserve"> </w:t>
            </w:r>
            <w:bookmarkStart w:id="4" w:name="_Hlk492891669"/>
            <w:r w:rsidRPr="000C6318">
              <w:rPr>
                <w:rFonts w:ascii="Trebuchet MS" w:hAnsi="Trebuchet MS"/>
                <w:lang w:val="pt-BR"/>
              </w:rPr>
              <w:t>pentru proiecte care nu prevăd lucrări de construcţii-montaj;</w:t>
            </w:r>
            <w:bookmarkEnd w:id="4"/>
          </w:p>
          <w:p w:rsidR="009B1128" w:rsidRPr="000C6318" w:rsidRDefault="009B1128" w:rsidP="009B1128">
            <w:pPr>
              <w:suppressAutoHyphens/>
              <w:spacing w:after="0" w:line="240" w:lineRule="auto"/>
              <w:rPr>
                <w:rFonts w:ascii="Trebuchet MS" w:hAnsi="Trebuchet MS"/>
              </w:rPr>
            </w:pPr>
            <w:r w:rsidRPr="000C6318">
              <w:rPr>
                <w:rFonts w:ascii="Trebuchet MS" w:hAnsi="Trebuchet MS"/>
                <w:bCs/>
              </w:rPr>
              <w:t>1.</w:t>
            </w:r>
            <w:r w:rsidR="0097056A" w:rsidRPr="000C6318">
              <w:rPr>
                <w:rFonts w:ascii="Trebuchet MS" w:hAnsi="Trebuchet MS"/>
                <w:bCs/>
              </w:rPr>
              <w:t>2.</w:t>
            </w:r>
            <w:r w:rsidRPr="000C6318">
              <w:rPr>
                <w:rFonts w:ascii="Trebuchet MS" w:hAnsi="Trebuchet MS"/>
                <w:bCs/>
              </w:rPr>
              <w:t>Studiu de Fezabilitate/</w:t>
            </w:r>
            <w:proofErr w:type="spellStart"/>
            <w:r w:rsidRPr="000C6318">
              <w:rPr>
                <w:rFonts w:ascii="Trebuchet MS" w:hAnsi="Trebuchet MS"/>
                <w:bCs/>
              </w:rPr>
              <w:t>Documentaţie</w:t>
            </w:r>
            <w:proofErr w:type="spellEnd"/>
            <w:r w:rsidRPr="000C6318">
              <w:rPr>
                <w:rFonts w:ascii="Trebuchet MS" w:hAnsi="Trebuchet MS"/>
                <w:bCs/>
              </w:rPr>
              <w:t xml:space="preserve"> de Avizare pentru Lucrări de </w:t>
            </w:r>
            <w:proofErr w:type="spellStart"/>
            <w:r w:rsidRPr="000C6318">
              <w:rPr>
                <w:rFonts w:ascii="Trebuchet MS" w:hAnsi="Trebuchet MS"/>
                <w:bCs/>
              </w:rPr>
              <w:t>Intervenţii</w:t>
            </w:r>
            <w:proofErr w:type="spellEnd"/>
            <w:r w:rsidRPr="000C6318">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B1128" w:rsidRPr="000C6318" w:rsidRDefault="009B1128" w:rsidP="009B1128">
            <w:pPr>
              <w:jc w:val="both"/>
              <w:rPr>
                <w:rFonts w:ascii="Trebuchet MS" w:hAnsi="Trebuchet MS"/>
                <w:lang w:val="it-IT"/>
              </w:rPr>
            </w:pPr>
            <w:r w:rsidRPr="000C6318">
              <w:rPr>
                <w:rFonts w:ascii="Trebuchet MS" w:hAnsi="Trebuchet MS"/>
                <w:lang w:val="it-IT"/>
              </w:rPr>
              <w:t xml:space="preserve">Controlul conformităţii va consta în verificarea existentei </w:t>
            </w:r>
            <w:r w:rsidRPr="000C6318">
              <w:rPr>
                <w:rFonts w:ascii="Trebuchet MS" w:hAnsi="Trebuchet MS"/>
                <w:b/>
                <w:lang w:val="it-IT"/>
              </w:rPr>
              <w:t>obligatorii</w:t>
            </w:r>
            <w:r w:rsidRPr="000C6318">
              <w:rPr>
                <w:rFonts w:ascii="Trebuchet MS" w:hAnsi="Trebuchet MS"/>
                <w:lang w:val="it-IT"/>
              </w:rPr>
              <w:t xml:space="preserve"> a unuia din cele doua documentele mentionate la pct. 1, respectiv:</w:t>
            </w:r>
          </w:p>
          <w:p w:rsidR="009B1128" w:rsidRPr="000C6318" w:rsidRDefault="009B1128" w:rsidP="009B1128">
            <w:pPr>
              <w:numPr>
                <w:ilvl w:val="0"/>
                <w:numId w:val="10"/>
              </w:numPr>
              <w:tabs>
                <w:tab w:val="clear" w:pos="720"/>
                <w:tab w:val="num" w:pos="200"/>
              </w:tabs>
              <w:spacing w:after="0" w:line="240" w:lineRule="auto"/>
              <w:ind w:left="0" w:firstLine="20"/>
              <w:jc w:val="both"/>
              <w:rPr>
                <w:rFonts w:ascii="Trebuchet MS" w:hAnsi="Trebuchet MS"/>
                <w:lang w:val="fr-FR"/>
              </w:rPr>
            </w:pPr>
            <w:proofErr w:type="spellStart"/>
            <w:r w:rsidRPr="000C6318">
              <w:rPr>
                <w:rFonts w:ascii="Trebuchet MS" w:hAnsi="Trebuchet MS"/>
                <w:b/>
                <w:lang w:val="fr-FR"/>
              </w:rPr>
              <w:t>memoriul</w:t>
            </w:r>
            <w:proofErr w:type="spellEnd"/>
            <w:r w:rsidRPr="000C6318">
              <w:rPr>
                <w:rFonts w:ascii="Trebuchet MS" w:hAnsi="Trebuchet MS"/>
                <w:b/>
                <w:lang w:val="fr-FR"/>
              </w:rPr>
              <w:t xml:space="preserve"> </w:t>
            </w:r>
            <w:proofErr w:type="spellStart"/>
            <w:r w:rsidRPr="000C6318">
              <w:rPr>
                <w:rFonts w:ascii="Trebuchet MS" w:hAnsi="Trebuchet MS"/>
                <w:b/>
                <w:lang w:val="fr-FR"/>
              </w:rPr>
              <w:t>justificativ</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nu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sau</w:t>
            </w:r>
            <w:proofErr w:type="spellEnd"/>
            <w:r w:rsidRPr="000C6318">
              <w:rPr>
                <w:rFonts w:ascii="Trebuchet MS" w:hAnsi="Trebuchet MS"/>
                <w:lang w:val="fr-FR"/>
              </w:rPr>
              <w:t xml:space="preserve"> </w:t>
            </w:r>
            <w:proofErr w:type="spellStart"/>
            <w:r w:rsidRPr="000C6318">
              <w:rPr>
                <w:rFonts w:ascii="Trebuchet MS" w:hAnsi="Trebuchet MS"/>
                <w:lang w:val="fr-FR"/>
              </w:rPr>
              <w:t>modernizări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constructii</w:t>
            </w:r>
            <w:proofErr w:type="spellEnd"/>
            <w:r w:rsidRPr="000C6318">
              <w:rPr>
                <w:rFonts w:ascii="Trebuchet MS" w:hAnsi="Trebuchet MS"/>
                <w:lang w:val="fr-FR"/>
              </w:rPr>
              <w:t>),</w:t>
            </w:r>
          </w:p>
          <w:p w:rsidR="009B1128" w:rsidRPr="000C6318" w:rsidRDefault="009B1128" w:rsidP="009B1128">
            <w:pPr>
              <w:ind w:left="20"/>
              <w:jc w:val="both"/>
              <w:rPr>
                <w:rFonts w:ascii="Trebuchet MS" w:hAnsi="Trebuchet MS"/>
                <w:b/>
                <w:lang w:val="fr-FR"/>
              </w:rPr>
            </w:pPr>
            <w:proofErr w:type="spellStart"/>
            <w:r w:rsidRPr="000C6318">
              <w:rPr>
                <w:rFonts w:ascii="Trebuchet MS" w:hAnsi="Trebuchet MS"/>
                <w:b/>
                <w:lang w:val="fr-FR"/>
              </w:rPr>
              <w:t>sau</w:t>
            </w:r>
            <w:proofErr w:type="spellEnd"/>
          </w:p>
          <w:p w:rsidR="009B1128" w:rsidRPr="000C6318" w:rsidRDefault="009B1128" w:rsidP="009B1128">
            <w:pPr>
              <w:jc w:val="both"/>
              <w:rPr>
                <w:rFonts w:ascii="Trebuchet MS" w:hAnsi="Trebuchet MS"/>
                <w:lang w:val="fr-FR"/>
              </w:rPr>
            </w:pPr>
            <w:proofErr w:type="spellStart"/>
            <w:r w:rsidRPr="000C6318">
              <w:rPr>
                <w:rFonts w:ascii="Trebuchet MS" w:hAnsi="Trebuchet MS"/>
                <w:b/>
                <w:lang w:val="fr-FR"/>
              </w:rPr>
              <w:t>Studiul</w:t>
            </w:r>
            <w:proofErr w:type="spellEnd"/>
            <w:r w:rsidRPr="000C6318">
              <w:rPr>
                <w:rFonts w:ascii="Trebuchet MS" w:hAnsi="Trebuchet MS"/>
                <w:b/>
                <w:lang w:val="fr-FR"/>
              </w:rPr>
              <w:t xml:space="preserve"> de </w:t>
            </w:r>
            <w:proofErr w:type="spellStart"/>
            <w:r w:rsidRPr="000C6318">
              <w:rPr>
                <w:rFonts w:ascii="Trebuchet MS" w:hAnsi="Trebuchet MS"/>
                <w:b/>
                <w:lang w:val="fr-FR"/>
              </w:rPr>
              <w:t>fezabilitate</w:t>
            </w:r>
            <w:proofErr w:type="spellEnd"/>
            <w:r w:rsidRPr="000C6318">
              <w:rPr>
                <w:rFonts w:ascii="Trebuchet MS" w:hAnsi="Trebuchet MS"/>
                <w:b/>
                <w:lang w:val="fr-FR"/>
              </w:rPr>
              <w:t xml:space="preserve"> /</w:t>
            </w:r>
            <w:r w:rsidRPr="000C6318">
              <w:rPr>
                <w:rFonts w:ascii="Trebuchet MS" w:hAnsi="Trebuchet MS"/>
                <w:lang w:val="fr-FR"/>
              </w:rPr>
              <w:t xml:space="preserve"> </w:t>
            </w:r>
            <w:proofErr w:type="spellStart"/>
            <w:r w:rsidRPr="000C6318">
              <w:rPr>
                <w:rFonts w:ascii="Trebuchet MS" w:hAnsi="Trebuchet MS"/>
                <w:lang w:val="fr-FR"/>
              </w:rPr>
              <w:t>Documentaţie</w:t>
            </w:r>
            <w:proofErr w:type="spellEnd"/>
            <w:r w:rsidRPr="000C6318">
              <w:rPr>
                <w:rFonts w:ascii="Trebuchet MS" w:hAnsi="Trebuchet MS"/>
                <w:lang w:val="fr-FR"/>
              </w:rPr>
              <w:t xml:space="preserve"> de </w:t>
            </w:r>
            <w:proofErr w:type="spellStart"/>
            <w:r w:rsidRPr="000C6318">
              <w:rPr>
                <w:rFonts w:ascii="Trebuchet MS" w:hAnsi="Trebuchet MS"/>
                <w:lang w:val="fr-FR"/>
              </w:rPr>
              <w:t>avizare</w:t>
            </w:r>
            <w:proofErr w:type="spellEnd"/>
            <w:r w:rsidRPr="000C6318">
              <w:rPr>
                <w:rFonts w:ascii="Trebuchet MS" w:hAnsi="Trebuchet MS"/>
                <w:lang w:val="fr-FR"/>
              </w:rPr>
              <w:t xml:space="preserve"> a </w:t>
            </w:r>
            <w:proofErr w:type="spellStart"/>
            <w:r w:rsidRPr="000C6318">
              <w:rPr>
                <w:rFonts w:ascii="Trebuchet MS" w:hAnsi="Trebuchet MS"/>
                <w:lang w:val="fr-FR"/>
              </w:rPr>
              <w:t>lucrărilor</w:t>
            </w:r>
            <w:proofErr w:type="spellEnd"/>
            <w:r w:rsidRPr="000C6318">
              <w:rPr>
                <w:rFonts w:ascii="Trebuchet MS" w:hAnsi="Trebuchet MS"/>
                <w:lang w:val="fr-FR"/>
              </w:rPr>
              <w:t xml:space="preserve"> de </w:t>
            </w:r>
            <w:proofErr w:type="spellStart"/>
            <w:r w:rsidRPr="000C6318">
              <w:rPr>
                <w:rFonts w:ascii="Trebuchet MS" w:hAnsi="Trebuchet MS"/>
                <w:lang w:val="fr-FR"/>
              </w:rPr>
              <w:t>intervenţii</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w:t>
            </w:r>
            <w:r w:rsidR="0097056A" w:rsidRPr="000C6318">
              <w:rPr>
                <w:rFonts w:ascii="Trebuchet MS" w:hAnsi="Trebuchet MS"/>
                <w:lang w:val="fr-FR"/>
              </w:rPr>
              <w:t>u</w:t>
            </w:r>
            <w:proofErr w:type="spellEnd"/>
            <w:r w:rsidR="0097056A" w:rsidRPr="000C6318">
              <w:rPr>
                <w:rFonts w:ascii="Trebuchet MS" w:hAnsi="Trebuchet MS"/>
                <w:lang w:val="fr-FR"/>
              </w:rPr>
              <w:t xml:space="preserve"> </w:t>
            </w:r>
            <w:proofErr w:type="spellStart"/>
            <w:r w:rsidR="0097056A" w:rsidRPr="000C6318">
              <w:rPr>
                <w:rFonts w:ascii="Trebuchet MS" w:hAnsi="Trebuchet MS"/>
                <w:lang w:val="fr-FR"/>
              </w:rPr>
              <w:t>modernizări</w:t>
            </w:r>
            <w:proofErr w:type="spellEnd"/>
            <w:r w:rsidR="0097056A" w:rsidRPr="000C6318">
              <w:rPr>
                <w:rFonts w:ascii="Trebuchet MS" w:hAnsi="Trebuchet MS"/>
                <w:lang w:val="fr-FR"/>
              </w:rPr>
              <w:t xml:space="preserve"> de </w:t>
            </w:r>
            <w:proofErr w:type="spellStart"/>
            <w:r w:rsidR="0097056A" w:rsidRPr="000C6318">
              <w:rPr>
                <w:rFonts w:ascii="Trebuchet MS" w:hAnsi="Trebuchet MS"/>
                <w:lang w:val="fr-FR"/>
              </w:rPr>
              <w:t>construcţii</w:t>
            </w:r>
            <w:proofErr w:type="spellEnd"/>
            <w:r w:rsidR="0097056A" w:rsidRPr="000C6318">
              <w:rPr>
                <w:rFonts w:ascii="Trebuchet MS" w:hAnsi="Trebuchet MS"/>
                <w:lang w:val="fr-FR"/>
              </w:rPr>
              <w:t xml:space="preserve">), </w:t>
            </w:r>
          </w:p>
          <w:p w:rsidR="009B1128" w:rsidRPr="000C6318" w:rsidRDefault="009B1128" w:rsidP="009B1128">
            <w:pPr>
              <w:numPr>
                <w:ilvl w:val="0"/>
                <w:numId w:val="10"/>
              </w:numPr>
              <w:tabs>
                <w:tab w:val="clear" w:pos="720"/>
                <w:tab w:val="num" w:pos="20"/>
                <w:tab w:val="left" w:pos="200"/>
              </w:tabs>
              <w:spacing w:after="0" w:line="240" w:lineRule="auto"/>
              <w:ind w:left="20" w:hanging="20"/>
              <w:jc w:val="both"/>
              <w:rPr>
                <w:rFonts w:ascii="Trebuchet MS" w:hAnsi="Trebuchet MS"/>
              </w:rPr>
            </w:pPr>
            <w:r w:rsidRPr="000C6318">
              <w:rPr>
                <w:rFonts w:ascii="Trebuchet MS" w:hAnsi="Trebuchet MS"/>
              </w:rPr>
              <w:t xml:space="preserve">În acest caz se va verifica </w:t>
            </w:r>
            <w:proofErr w:type="spellStart"/>
            <w:r w:rsidRPr="000C6318">
              <w:rPr>
                <w:rFonts w:ascii="Trebuchet MS" w:hAnsi="Trebuchet MS"/>
              </w:rPr>
              <w:t>existenţa</w:t>
            </w:r>
            <w:proofErr w:type="spellEnd"/>
            <w:r w:rsidRPr="000C6318">
              <w:rPr>
                <w:rFonts w:ascii="Trebuchet MS" w:hAnsi="Trebuchet MS"/>
              </w:rPr>
              <w:t xml:space="preserve"> foii de capăt cu semnăturile </w:t>
            </w:r>
            <w:proofErr w:type="spellStart"/>
            <w:r w:rsidRPr="000C6318">
              <w:rPr>
                <w:rFonts w:ascii="Trebuchet MS" w:hAnsi="Trebuchet MS"/>
              </w:rPr>
              <w:t>şi</w:t>
            </w:r>
            <w:proofErr w:type="spellEnd"/>
            <w:r w:rsidRPr="000C6318">
              <w:rPr>
                <w:rFonts w:ascii="Trebuchet MS" w:hAnsi="Trebuchet MS"/>
              </w:rPr>
              <w:t xml:space="preserve"> </w:t>
            </w:r>
            <w:proofErr w:type="spellStart"/>
            <w:r w:rsidRPr="000C6318">
              <w:rPr>
                <w:rFonts w:ascii="Trebuchet MS" w:hAnsi="Trebuchet MS"/>
              </w:rPr>
              <w:t>ştampilele</w:t>
            </w:r>
            <w:proofErr w:type="spellEnd"/>
            <w:r w:rsidRPr="000C6318">
              <w:rPr>
                <w:rFonts w:ascii="Trebuchet MS" w:hAnsi="Trebuchet MS"/>
              </w:rPr>
              <w:t xml:space="preserve"> elaboratorilor. </w:t>
            </w:r>
          </w:p>
          <w:p w:rsidR="009B1128" w:rsidRPr="000C6318" w:rsidRDefault="009B1128"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Pentru proiectele care vizează </w:t>
            </w:r>
            <w:proofErr w:type="spellStart"/>
            <w:r w:rsidRPr="000C6318">
              <w:rPr>
                <w:rFonts w:ascii="Trebuchet MS" w:hAnsi="Trebuchet MS"/>
              </w:rPr>
              <w:t>investiţii</w:t>
            </w:r>
            <w:proofErr w:type="spellEnd"/>
            <w:r w:rsidRPr="000C6318">
              <w:rPr>
                <w:rFonts w:ascii="Trebuchet MS" w:hAnsi="Trebuchet MS"/>
              </w:rPr>
              <w:t xml:space="preserve"> asupra obiectivelor de patrimoniu se verifica, în plus, </w:t>
            </w:r>
            <w:proofErr w:type="spellStart"/>
            <w:r w:rsidRPr="000C6318">
              <w:rPr>
                <w:rFonts w:ascii="Trebuchet MS" w:hAnsi="Trebuchet MS"/>
              </w:rPr>
              <w:t>existenţa</w:t>
            </w:r>
            <w:proofErr w:type="spellEnd"/>
            <w:r w:rsidRPr="000C6318">
              <w:rPr>
                <w:rFonts w:ascii="Trebuchet MS" w:hAnsi="Trebuchet MS"/>
              </w:rPr>
              <w:t xml:space="preserve"> </w:t>
            </w:r>
            <w:proofErr w:type="spellStart"/>
            <w:r w:rsidRPr="000C6318">
              <w:rPr>
                <w:rFonts w:ascii="Trebuchet MS" w:hAnsi="Trebuchet MS"/>
              </w:rPr>
              <w:t>documentaţiei</w:t>
            </w:r>
            <w:proofErr w:type="spellEnd"/>
            <w:r w:rsidRPr="000C6318">
              <w:rPr>
                <w:rFonts w:ascii="Trebuchet MS" w:hAnsi="Trebuchet MS"/>
              </w:rPr>
              <w:t xml:space="preserve"> specifice, precum si faptul ca aceasta este avizată de MCC.</w:t>
            </w:r>
          </w:p>
        </w:tc>
      </w:tr>
      <w:tr w:rsidR="009B1128" w:rsidTr="000C6318">
        <w:trPr>
          <w:trHeight w:val="341"/>
        </w:trPr>
        <w:tc>
          <w:tcPr>
            <w:tcW w:w="5135" w:type="dxa"/>
            <w:tcBorders>
              <w:top w:val="single" w:sz="4" w:space="0" w:color="538135"/>
              <w:left w:val="single" w:sz="4" w:space="0" w:color="538135"/>
              <w:bottom w:val="single" w:sz="4" w:space="0" w:color="538135"/>
            </w:tcBorders>
            <w:shd w:val="clear" w:color="auto" w:fill="auto"/>
          </w:tcPr>
          <w:p w:rsidR="009B1128" w:rsidRPr="000C6318" w:rsidRDefault="0097056A" w:rsidP="0097056A">
            <w:pPr>
              <w:suppressAutoHyphens/>
              <w:spacing w:after="0" w:line="240" w:lineRule="auto"/>
              <w:rPr>
                <w:rFonts w:ascii="Trebuchet MS" w:hAnsi="Trebuchet MS"/>
              </w:rPr>
            </w:pPr>
            <w:r w:rsidRPr="000C6318">
              <w:rPr>
                <w:rFonts w:ascii="Trebuchet MS" w:hAnsi="Trebuchet MS"/>
                <w:bCs/>
              </w:rPr>
              <w:t>2.</w:t>
            </w:r>
            <w:r w:rsidR="009B1128" w:rsidRPr="000C6318">
              <w:rPr>
                <w:rFonts w:ascii="Trebuchet MS" w:hAnsi="Trebuchet MS"/>
                <w:bCs/>
              </w:rPr>
              <w:t>Certificat de Urbanism, completat și eliberat conform reglementărilor legale în vigoare și aflate în termenul de valabilitate la data depunerii cererii de finanțare.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7056A" w:rsidP="0097056A">
            <w:pPr>
              <w:pStyle w:val="Antet"/>
              <w:tabs>
                <w:tab w:val="clear" w:pos="4536"/>
                <w:tab w:val="clear" w:pos="9072"/>
              </w:tabs>
              <w:jc w:val="both"/>
              <w:rPr>
                <w:rFonts w:ascii="Trebuchet MS" w:hAnsi="Trebuchet MS"/>
                <w:sz w:val="22"/>
                <w:szCs w:val="22"/>
                <w:lang w:val="ro-RO"/>
              </w:rPr>
            </w:pPr>
            <w:r w:rsidRPr="000C6318">
              <w:rPr>
                <w:rFonts w:ascii="Trebuchet MS" w:hAnsi="Trebuchet MS"/>
                <w:sz w:val="22"/>
                <w:szCs w:val="22"/>
                <w:lang w:val="ro-RO"/>
              </w:rPr>
              <w:t xml:space="preserve">Expertul verifica </w:t>
            </w:r>
            <w:proofErr w:type="spellStart"/>
            <w:r w:rsidRPr="000C6318">
              <w:rPr>
                <w:rFonts w:ascii="Trebuchet MS" w:hAnsi="Trebuchet MS"/>
                <w:sz w:val="22"/>
                <w:szCs w:val="22"/>
                <w:lang w:val="ro-RO"/>
              </w:rPr>
              <w:t>prezenţa</w:t>
            </w:r>
            <w:proofErr w:type="spellEnd"/>
            <w:r w:rsidRPr="000C6318">
              <w:rPr>
                <w:rFonts w:ascii="Trebuchet MS" w:hAnsi="Trebuchet MS"/>
                <w:sz w:val="22"/>
                <w:szCs w:val="22"/>
                <w:lang w:val="ro-RO"/>
              </w:rPr>
              <w:t xml:space="preserve"> acestui document, dacă </w:t>
            </w:r>
            <w:proofErr w:type="spellStart"/>
            <w:r w:rsidRPr="000C6318">
              <w:rPr>
                <w:rFonts w:ascii="Trebuchet MS" w:hAnsi="Trebuchet MS"/>
                <w:sz w:val="22"/>
                <w:szCs w:val="22"/>
                <w:lang w:val="ro-RO"/>
              </w:rPr>
              <w:t>investiţia</w:t>
            </w:r>
            <w:proofErr w:type="spellEnd"/>
            <w:r w:rsidRPr="000C6318">
              <w:rPr>
                <w:rFonts w:ascii="Trebuchet MS" w:hAnsi="Trebuchet MS"/>
                <w:sz w:val="22"/>
                <w:szCs w:val="22"/>
                <w:lang w:val="ro-RO"/>
              </w:rPr>
              <w:t xml:space="preserve"> prevede </w:t>
            </w:r>
            <w:proofErr w:type="spellStart"/>
            <w:r w:rsidRPr="000C6318">
              <w:rPr>
                <w:rFonts w:ascii="Trebuchet MS" w:hAnsi="Trebuchet MS"/>
                <w:sz w:val="22"/>
                <w:szCs w:val="22"/>
                <w:lang w:val="ro-RO"/>
              </w:rPr>
              <w:t>construcţii</w:t>
            </w:r>
            <w:proofErr w:type="spellEnd"/>
            <w:r w:rsidRPr="000C6318">
              <w:rPr>
                <w:rFonts w:ascii="Trebuchet MS" w:hAnsi="Trebuchet MS"/>
                <w:sz w:val="22"/>
                <w:szCs w:val="22"/>
                <w:lang w:val="ro-RO"/>
              </w:rPr>
              <w:t xml:space="preserve">, si  faptul că acest certificat este completat, semnat </w:t>
            </w:r>
            <w:proofErr w:type="spellStart"/>
            <w:r w:rsidRPr="000C6318">
              <w:rPr>
                <w:rFonts w:ascii="Trebuchet MS" w:hAnsi="Trebuchet MS"/>
                <w:sz w:val="22"/>
                <w:szCs w:val="22"/>
                <w:lang w:val="ro-RO"/>
              </w:rPr>
              <w:t>şi</w:t>
            </w:r>
            <w:proofErr w:type="spellEnd"/>
            <w:r w:rsidRPr="000C6318">
              <w:rPr>
                <w:rFonts w:ascii="Trebuchet MS" w:hAnsi="Trebuchet MS"/>
                <w:sz w:val="22"/>
                <w:szCs w:val="22"/>
                <w:lang w:val="ro-RO"/>
              </w:rPr>
              <w:t xml:space="preserve"> poartă </w:t>
            </w:r>
            <w:proofErr w:type="spellStart"/>
            <w:r w:rsidRPr="000C6318">
              <w:rPr>
                <w:rFonts w:ascii="Trebuchet MS" w:hAnsi="Trebuchet MS"/>
                <w:sz w:val="22"/>
                <w:szCs w:val="22"/>
                <w:lang w:val="ro-RO"/>
              </w:rPr>
              <w:t>ştampila</w:t>
            </w:r>
            <w:proofErr w:type="spellEnd"/>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administraţiei</w:t>
            </w:r>
            <w:proofErr w:type="spellEnd"/>
            <w:r w:rsidRPr="000C6318">
              <w:rPr>
                <w:rFonts w:ascii="Trebuchet MS" w:hAnsi="Trebuchet MS"/>
                <w:sz w:val="22"/>
                <w:szCs w:val="22"/>
                <w:lang w:val="ro-RO"/>
              </w:rPr>
              <w:t xml:space="preserve"> care l-a eliberat.</w:t>
            </w:r>
          </w:p>
          <w:p w:rsidR="009B1128" w:rsidRPr="000C6318" w:rsidRDefault="009B1128" w:rsidP="009B1128">
            <w:pPr>
              <w:spacing w:after="0" w:line="240" w:lineRule="auto"/>
              <w:jc w:val="center"/>
              <w:rPr>
                <w:rFonts w:ascii="Trebuchet MS" w:eastAsia="Times New Roman" w:hAnsi="Trebuchet MS" w:cs="Trebuchet MS"/>
                <w:b/>
                <w:lang w:eastAsia="fr-FR"/>
              </w:rPr>
            </w:pPr>
          </w:p>
        </w:tc>
      </w:tr>
      <w:tr w:rsidR="0097056A" w:rsidTr="000C6318">
        <w:trPr>
          <w:trHeight w:val="1664"/>
        </w:trPr>
        <w:tc>
          <w:tcPr>
            <w:tcW w:w="5135" w:type="dxa"/>
            <w:tcBorders>
              <w:top w:val="single" w:sz="4" w:space="0" w:color="538135"/>
              <w:left w:val="single" w:sz="4" w:space="0" w:color="538135"/>
            </w:tcBorders>
            <w:shd w:val="clear" w:color="auto" w:fill="auto"/>
          </w:tcPr>
          <w:p w:rsidR="0097056A" w:rsidRPr="000C6318" w:rsidRDefault="0097056A" w:rsidP="0097056A">
            <w:pPr>
              <w:suppressAutoHyphens/>
              <w:snapToGrid w:val="0"/>
              <w:spacing w:after="0" w:line="240" w:lineRule="auto"/>
              <w:rPr>
                <w:rFonts w:ascii="Trebuchet MS" w:eastAsia="Times New Roman" w:hAnsi="Trebuchet MS"/>
                <w:b/>
                <w:bCs/>
                <w:lang w:eastAsia="fr-FR"/>
              </w:rPr>
            </w:pPr>
            <w:r w:rsidRPr="000C6318">
              <w:rPr>
                <w:rFonts w:ascii="Trebuchet MS" w:eastAsia="Times New Roman" w:hAnsi="Trebuchet MS"/>
                <w:b/>
                <w:bCs/>
                <w:lang w:eastAsia="fr-FR"/>
              </w:rPr>
              <w:t>3</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3.1Pentru comune și ADI:</w:t>
            </w:r>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Inventarul bunurilor ce </w:t>
            </w:r>
            <w:proofErr w:type="spellStart"/>
            <w:r w:rsidRPr="000C6318">
              <w:rPr>
                <w:rFonts w:ascii="Trebuchet MS" w:hAnsi="Trebuchet MS"/>
                <w:bCs/>
              </w:rPr>
              <w:t>aparţin</w:t>
            </w:r>
            <w:proofErr w:type="spellEnd"/>
            <w:r w:rsidRPr="000C6318">
              <w:rPr>
                <w:rFonts w:ascii="Trebuchet MS" w:hAnsi="Trebuchet MS"/>
                <w:bCs/>
              </w:rPr>
              <w:t xml:space="preserve"> domeniului public al comunei/comunelor, întocmit conform </w:t>
            </w:r>
            <w:proofErr w:type="spellStart"/>
            <w:r w:rsidRPr="000C6318">
              <w:rPr>
                <w:rFonts w:ascii="Trebuchet MS" w:hAnsi="Trebuchet MS"/>
                <w:bCs/>
              </w:rPr>
              <w:t>legislaţiei</w:t>
            </w:r>
            <w:proofErr w:type="spellEnd"/>
            <w:r w:rsidRPr="000C6318">
              <w:rPr>
                <w:rFonts w:ascii="Trebuchet MS" w:hAnsi="Trebuchet MS"/>
                <w:bCs/>
              </w:rPr>
              <w:t xml:space="preserve"> în vigoare privind proprietatea publică </w:t>
            </w:r>
            <w:proofErr w:type="spellStart"/>
            <w:r w:rsidRPr="000C6318">
              <w:rPr>
                <w:rFonts w:ascii="Trebuchet MS" w:hAnsi="Trebuchet MS"/>
                <w:bCs/>
              </w:rPr>
              <w:t>şi</w:t>
            </w:r>
            <w:proofErr w:type="spellEnd"/>
            <w:r w:rsidRPr="000C6318">
              <w:rPr>
                <w:rFonts w:ascii="Trebuchet MS" w:hAnsi="Trebuchet MS"/>
                <w:bCs/>
              </w:rPr>
              <w:t xml:space="preserve"> regimul juridic al acesteia, atestat prin Hotărâre a Guvernului </w:t>
            </w:r>
            <w:proofErr w:type="spellStart"/>
            <w:r w:rsidRPr="000C6318">
              <w:rPr>
                <w:rFonts w:ascii="Trebuchet MS" w:hAnsi="Trebuchet MS"/>
                <w:bCs/>
              </w:rPr>
              <w:t>şi</w:t>
            </w:r>
            <w:proofErr w:type="spellEnd"/>
            <w:r w:rsidRPr="000C6318">
              <w:rPr>
                <w:rFonts w:ascii="Trebuchet MS" w:hAnsi="Trebuchet MS"/>
                <w:bCs/>
              </w:rPr>
              <w:t xml:space="preserve"> publicat în Monitorul Oficial al României.</w:t>
            </w:r>
          </w:p>
          <w:p w:rsidR="0097056A" w:rsidRPr="000C6318" w:rsidRDefault="0097056A" w:rsidP="009B1128">
            <w:pPr>
              <w:spacing w:after="0" w:line="240" w:lineRule="auto"/>
              <w:ind w:left="360"/>
              <w:rPr>
                <w:rFonts w:ascii="Trebuchet MS" w:hAnsi="Trebuchet MS"/>
              </w:rPr>
            </w:pPr>
            <w:r w:rsidRPr="000C6318">
              <w:rPr>
                <w:rFonts w:ascii="Trebuchet MS" w:eastAsia="Times New Roman" w:hAnsi="Trebuchet MS" w:cs="Trebuchet MS"/>
                <w:bCs/>
                <w:lang w:eastAsia="fr-FR"/>
              </w:rPr>
              <w:t>și</w:t>
            </w:r>
          </w:p>
        </w:tc>
        <w:tc>
          <w:tcPr>
            <w:tcW w:w="5310" w:type="dxa"/>
            <w:tcBorders>
              <w:top w:val="single" w:sz="4" w:space="0" w:color="538135"/>
              <w:left w:val="single" w:sz="4" w:space="0" w:color="538135"/>
              <w:right w:val="single" w:sz="4" w:space="0" w:color="538135"/>
            </w:tcBorders>
            <w:shd w:val="clear" w:color="auto" w:fill="auto"/>
          </w:tcPr>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1.</w:t>
            </w:r>
            <w:r w:rsidRPr="000C6318">
              <w:rPr>
                <w:rFonts w:ascii="Trebuchet MS" w:hAnsi="Trebuchet MS"/>
                <w:color w:val="000000"/>
              </w:rPr>
              <w:t xml:space="preserve"> </w:t>
            </w:r>
            <w:r w:rsidRPr="000C6318">
              <w:rPr>
                <w:rFonts w:ascii="Trebuchet MS" w:hAnsi="Trebuchet MS"/>
              </w:rPr>
              <w:t xml:space="preserve">Expertul verifica </w:t>
            </w:r>
            <w:r w:rsidRPr="000C6318">
              <w:rPr>
                <w:rFonts w:ascii="Trebuchet MS" w:hAnsi="Trebuchet MS"/>
                <w:color w:val="000000"/>
              </w:rPr>
              <w:t xml:space="preserve">dacă </w:t>
            </w:r>
            <w:proofErr w:type="spellStart"/>
            <w:r w:rsidRPr="000C6318">
              <w:rPr>
                <w:rFonts w:ascii="Trebuchet MS" w:hAnsi="Trebuchet MS"/>
                <w:color w:val="000000"/>
              </w:rPr>
              <w:t>informaţiile</w:t>
            </w:r>
            <w:proofErr w:type="spellEnd"/>
            <w:r w:rsidRPr="000C6318">
              <w:rPr>
                <w:rFonts w:ascii="Trebuchet MS" w:hAnsi="Trebuchet MS"/>
                <w:color w:val="000000"/>
              </w:rPr>
              <w:t xml:space="preserve"> prezentate în documentul 3 confirmă faptul că terenul / clădirea pe care/asupra </w:t>
            </w:r>
            <w:proofErr w:type="spellStart"/>
            <w:r w:rsidRPr="000C6318">
              <w:rPr>
                <w:rFonts w:ascii="Trebuchet MS" w:hAnsi="Trebuchet MS"/>
                <w:color w:val="000000"/>
              </w:rPr>
              <w:t>careia</w:t>
            </w:r>
            <w:proofErr w:type="spellEnd"/>
            <w:r w:rsidRPr="000C6318">
              <w:rPr>
                <w:rFonts w:ascii="Trebuchet MS" w:hAnsi="Trebuchet MS"/>
                <w:color w:val="000000"/>
              </w:rPr>
              <w:t xml:space="preserve"> se execută lucrarea este în proprietate publică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există acordul / avizul </w:t>
            </w:r>
            <w:proofErr w:type="spellStart"/>
            <w:r w:rsidRPr="000C6318">
              <w:rPr>
                <w:rFonts w:ascii="Trebuchet MS" w:hAnsi="Trebuchet MS"/>
                <w:color w:val="000000"/>
              </w:rPr>
              <w:t>autorităţii</w:t>
            </w:r>
            <w:proofErr w:type="spellEnd"/>
            <w:r w:rsidRPr="000C6318">
              <w:rPr>
                <w:rFonts w:ascii="Trebuchet MS" w:hAnsi="Trebuchet MS"/>
                <w:color w:val="000000"/>
              </w:rPr>
              <w:t xml:space="preserve"> </w:t>
            </w:r>
            <w:proofErr w:type="spellStart"/>
            <w:r w:rsidRPr="000C6318">
              <w:rPr>
                <w:rFonts w:ascii="Trebuchet MS" w:hAnsi="Trebuchet MS"/>
                <w:color w:val="000000"/>
              </w:rPr>
              <w:t>deţinătoare</w:t>
            </w:r>
            <w:proofErr w:type="spellEnd"/>
            <w:r w:rsidRPr="000C6318">
              <w:rPr>
                <w:rFonts w:ascii="Trebuchet MS" w:hAnsi="Trebuchet MS"/>
                <w:color w:val="000000"/>
              </w:rPr>
              <w:t>, dacă este cazul.</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 xml:space="preserve">2.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fie a actelor care dovedesc proprietatea asupra clădirii / terenului pe care se va realiza </w:t>
            </w:r>
            <w:proofErr w:type="spellStart"/>
            <w:r w:rsidRPr="000C6318">
              <w:rPr>
                <w:rFonts w:ascii="Trebuchet MS" w:hAnsi="Trebuchet MS"/>
                <w:color w:val="000000"/>
              </w:rPr>
              <w:t>investiţia</w:t>
            </w:r>
            <w:proofErr w:type="spellEnd"/>
            <w:r w:rsidRPr="000C6318">
              <w:rPr>
                <w:rFonts w:ascii="Trebuchet MS" w:hAnsi="Trebuchet MS"/>
                <w:color w:val="000000"/>
              </w:rPr>
              <w:t>, fie a contractului de concesiune a acestora.</w:t>
            </w:r>
          </w:p>
          <w:p w:rsidR="0097056A" w:rsidRPr="000C6318" w:rsidRDefault="0097056A" w:rsidP="0097056A">
            <w:pPr>
              <w:spacing w:before="20" w:after="20"/>
              <w:jc w:val="both"/>
              <w:rPr>
                <w:rFonts w:ascii="Trebuchet MS" w:hAnsi="Trebuchet MS"/>
                <w:color w:val="000000"/>
              </w:rPr>
            </w:pPr>
            <w:r w:rsidRPr="000C6318">
              <w:rPr>
                <w:rFonts w:ascii="Trebuchet MS" w:hAnsi="Trebuchet MS"/>
                <w:color w:val="000000"/>
              </w:rPr>
              <w:t xml:space="preserve">        Pentru contractele de concesiune se verifică dacă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poarta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le-a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că au fost emise pe numele solicitantului. </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3</w:t>
            </w:r>
            <w:r w:rsidRPr="000C6318">
              <w:rPr>
                <w:rFonts w:ascii="Trebuchet MS" w:hAnsi="Trebuchet MS"/>
                <w:color w:val="000000"/>
              </w:rPr>
              <w:t xml:space="preserve">.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a actului de proprietate / documentului încheiat la notariat care atestă dreptul de administrare asupra obiectivului care se va restaura, consolida, conserva.</w:t>
            </w:r>
          </w:p>
        </w:tc>
      </w:tr>
      <w:tr w:rsidR="0097056A" w:rsidTr="000C6318">
        <w:trPr>
          <w:trHeight w:val="7605"/>
        </w:trPr>
        <w:tc>
          <w:tcPr>
            <w:tcW w:w="5135" w:type="dxa"/>
            <w:tcBorders>
              <w:left w:val="single" w:sz="4" w:space="0" w:color="538135"/>
              <w:bottom w:val="single" w:sz="4" w:space="0" w:color="auto"/>
            </w:tcBorders>
            <w:shd w:val="clear" w:color="auto" w:fill="auto"/>
          </w:tcPr>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lastRenderedPageBreak/>
              <w:t xml:space="preserve">3.2.Hotărârea Consiliului Local privind aprobarea modificărilor </w:t>
            </w:r>
            <w:proofErr w:type="spellStart"/>
            <w:r w:rsidRPr="000C6318">
              <w:rPr>
                <w:rFonts w:ascii="Trebuchet MS" w:hAnsi="Trebuchet MS"/>
                <w:bCs/>
              </w:rPr>
              <w:t>şi</w:t>
            </w:r>
            <w:proofErr w:type="spellEnd"/>
            <w:r w:rsidRPr="000C6318">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sidRPr="000C6318">
              <w:rPr>
                <w:rFonts w:ascii="Trebuchet MS" w:hAnsi="Trebuchet MS"/>
                <w:bCs/>
              </w:rPr>
              <w:t>şi</w:t>
            </w:r>
            <w:proofErr w:type="spellEnd"/>
            <w:r w:rsidRPr="000C6318">
              <w:rPr>
                <w:rFonts w:ascii="Trebuchet MS" w:hAnsi="Trebuchet MS"/>
                <w:bCs/>
              </w:rPr>
              <w:t xml:space="preserve"> completările ulterioare, a </w:t>
            </w:r>
            <w:proofErr w:type="spellStart"/>
            <w:r w:rsidRPr="000C6318">
              <w:rPr>
                <w:rFonts w:ascii="Trebuchet MS" w:hAnsi="Trebuchet MS"/>
                <w:bCs/>
              </w:rPr>
              <w:t>administraţiei</w:t>
            </w:r>
            <w:proofErr w:type="spellEnd"/>
            <w:r w:rsidRPr="000C6318">
              <w:rPr>
                <w:rFonts w:ascii="Trebuchet MS" w:hAnsi="Trebuchet MS"/>
                <w:bCs/>
              </w:rPr>
              <w:t xml:space="preserve"> publice locale, adică să fi fost supusă controlului de legalitate al Prefectului, în </w:t>
            </w:r>
            <w:proofErr w:type="spellStart"/>
            <w:r w:rsidRPr="000C6318">
              <w:rPr>
                <w:rFonts w:ascii="Trebuchet MS" w:hAnsi="Trebuchet MS"/>
                <w:bCs/>
              </w:rPr>
              <w:t>condiţiile</w:t>
            </w:r>
            <w:proofErr w:type="spellEnd"/>
            <w:r w:rsidRPr="000C6318">
              <w:rPr>
                <w:rFonts w:ascii="Trebuchet MS" w:hAnsi="Trebuchet MS"/>
                <w:bCs/>
              </w:rPr>
              <w:t xml:space="preserve"> legii</w:t>
            </w:r>
          </w:p>
          <w:p w:rsidR="0097056A" w:rsidRPr="000C6318" w:rsidRDefault="0097056A" w:rsidP="009B1128">
            <w:pPr>
              <w:spacing w:after="0" w:line="240" w:lineRule="auto"/>
              <w:ind w:firstLine="360"/>
              <w:rPr>
                <w:rFonts w:ascii="Trebuchet MS" w:hAnsi="Trebuchet MS"/>
              </w:rPr>
            </w:pPr>
            <w:r w:rsidRPr="000C6318">
              <w:rPr>
                <w:rFonts w:ascii="Trebuchet MS" w:hAnsi="Trebuchet MS"/>
                <w:bCs/>
              </w:rPr>
              <w:t>Și/sau</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 xml:space="preserve">3.3Avizul administratorului terenului </w:t>
            </w:r>
            <w:proofErr w:type="spellStart"/>
            <w:r w:rsidRPr="000C6318">
              <w:rPr>
                <w:rFonts w:ascii="Trebuchet MS" w:hAnsi="Trebuchet MS"/>
                <w:bCs/>
              </w:rPr>
              <w:t>aparţinând</w:t>
            </w:r>
            <w:proofErr w:type="spellEnd"/>
            <w:r w:rsidRPr="000C6318">
              <w:rPr>
                <w:rFonts w:ascii="Trebuchet MS" w:hAnsi="Trebuchet MS"/>
                <w:bCs/>
              </w:rPr>
              <w:t xml:space="preserve"> domeniului public, altul </w:t>
            </w:r>
            <w:proofErr w:type="spellStart"/>
            <w:r w:rsidRPr="000C6318">
              <w:rPr>
                <w:rFonts w:ascii="Trebuchet MS" w:hAnsi="Trebuchet MS"/>
                <w:bCs/>
              </w:rPr>
              <w:t>decat</w:t>
            </w:r>
            <w:proofErr w:type="spellEnd"/>
            <w:r w:rsidRPr="000C6318">
              <w:rPr>
                <w:rFonts w:ascii="Trebuchet MS" w:hAnsi="Trebuchet MS"/>
                <w:bCs/>
              </w:rPr>
              <w:t xml:space="preserve"> cel administrat de </w:t>
            </w:r>
            <w:proofErr w:type="spellStart"/>
            <w:r w:rsidRPr="000C6318">
              <w:rPr>
                <w:rFonts w:ascii="Trebuchet MS" w:hAnsi="Trebuchet MS"/>
                <w:bCs/>
              </w:rPr>
              <w:t>primarie</w:t>
            </w:r>
            <w:proofErr w:type="spellEnd"/>
            <w:r w:rsidRPr="000C6318">
              <w:rPr>
                <w:rFonts w:ascii="Trebuchet MS" w:hAnsi="Trebuchet MS"/>
                <w:bCs/>
              </w:rPr>
              <w:t xml:space="preserve"> (dacă este cazul)</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3.4Pentru ONG-</w:t>
            </w:r>
            <w:proofErr w:type="spellStart"/>
            <w:r w:rsidRPr="000C6318">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sidRPr="000C6318">
              <w:rPr>
                <w:rFonts w:ascii="Trebuchet MS" w:hAnsi="Trebuchet MS"/>
                <w:bCs/>
              </w:rPr>
              <w:t xml:space="preserve"> Instituții de cult și </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sidRPr="000C6318">
              <w:rPr>
                <w:rFonts w:ascii="Trebuchet MS" w:hAnsi="Trebuchet MS"/>
                <w:bCs/>
              </w:rPr>
              <w:t>finanţare</w:t>
            </w:r>
            <w:proofErr w:type="spellEnd"/>
            <w:r w:rsidRPr="000C6318">
              <w:rPr>
                <w:rFonts w:ascii="Trebuchet MS" w:hAnsi="Trebuchet MS"/>
                <w:bCs/>
              </w:rPr>
              <w:t>;</w:t>
            </w:r>
          </w:p>
        </w:tc>
        <w:tc>
          <w:tcPr>
            <w:tcW w:w="5310" w:type="dxa"/>
            <w:tcBorders>
              <w:left w:val="single" w:sz="4" w:space="0" w:color="538135"/>
              <w:bottom w:val="single" w:sz="4" w:space="0" w:color="auto"/>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3240"/>
        </w:trPr>
        <w:tc>
          <w:tcPr>
            <w:tcW w:w="5135" w:type="dxa"/>
            <w:tcBorders>
              <w:left w:val="single" w:sz="4" w:space="0" w:color="538135"/>
              <w:bottom w:val="single" w:sz="4" w:space="0" w:color="538135"/>
            </w:tcBorders>
            <w:shd w:val="clear" w:color="auto" w:fill="auto"/>
          </w:tcPr>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 </w:t>
            </w:r>
            <w:r w:rsidRPr="002E0D11">
              <w:rPr>
                <w:rFonts w:ascii="Trebuchet MS" w:eastAsia="Times New Roman" w:hAnsi="Trebuchet MS" w:cs="Arial"/>
                <w:lang w:val="fr-FR"/>
              </w:rPr>
              <w:t xml:space="preserve">Document care </w:t>
            </w:r>
            <w:proofErr w:type="spellStart"/>
            <w:r w:rsidRPr="002E0D11">
              <w:rPr>
                <w:rFonts w:ascii="Trebuchet MS" w:eastAsia="Times New Roman" w:hAnsi="Trebuchet MS" w:cs="Arial"/>
                <w:lang w:val="fr-FR"/>
              </w:rPr>
              <w:t>să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ateste</w:t>
            </w:r>
            <w:proofErr w:type="spellEnd"/>
            <w:r w:rsidRPr="002E0D11">
              <w:rPr>
                <w:rFonts w:ascii="Trebuchet MS" w:eastAsia="Times New Roman" w:hAnsi="Trebuchet MS" w:cs="Arial"/>
                <w:lang w:val="fr-FR"/>
              </w:rPr>
              <w:t xml:space="preserve"> ca </w:t>
            </w:r>
            <w:proofErr w:type="spellStart"/>
            <w:r w:rsidRPr="002E0D11">
              <w:rPr>
                <w:rFonts w:ascii="Trebuchet MS" w:eastAsia="Times New Roman" w:hAnsi="Trebuchet MS" w:cs="Arial"/>
                <w:lang w:val="fr-FR"/>
              </w:rPr>
              <w:t>solicitantul</w:t>
            </w:r>
            <w:proofErr w:type="spellEnd"/>
            <w:r w:rsidRPr="002E0D11">
              <w:rPr>
                <w:rFonts w:ascii="Trebuchet MS" w:eastAsia="Times New Roman" w:hAnsi="Trebuchet MS" w:cs="Arial"/>
                <w:lang w:val="fr-FR"/>
              </w:rPr>
              <w:t xml:space="preserve"> a </w:t>
            </w:r>
            <w:proofErr w:type="spellStart"/>
            <w:r w:rsidRPr="002E0D11">
              <w:rPr>
                <w:rFonts w:ascii="Trebuchet MS" w:eastAsia="Times New Roman" w:hAnsi="Trebuchet MS" w:cs="Arial"/>
                <w:lang w:val="fr-FR"/>
              </w:rPr>
              <w:t>depus</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documentaţia</w:t>
            </w:r>
            <w:proofErr w:type="spellEnd"/>
            <w:r w:rsidRPr="002E0D11">
              <w:rPr>
                <w:rFonts w:ascii="Trebuchet MS" w:eastAsia="Times New Roman" w:hAnsi="Trebuchet MS" w:cs="Arial"/>
                <w:lang w:val="fr-FR"/>
              </w:rPr>
              <w:t xml:space="preserve"> la </w:t>
            </w:r>
            <w:proofErr w:type="gramStart"/>
            <w:r w:rsidRPr="002E0D11">
              <w:rPr>
                <w:rFonts w:ascii="Trebuchet MS" w:eastAsia="Times New Roman" w:hAnsi="Trebuchet MS" w:cs="Arial"/>
                <w:lang w:val="fr-FR"/>
              </w:rPr>
              <w:t>ANPM:</w:t>
            </w:r>
            <w:proofErr w:type="gram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4.1 </w:t>
            </w:r>
            <w:proofErr w:type="spellStart"/>
            <w:r w:rsidRPr="002E0D11">
              <w:rPr>
                <w:rFonts w:ascii="Trebuchet MS" w:eastAsia="Times New Roman" w:hAnsi="Trebuchet MS" w:cs="Arial"/>
                <w:lang w:val="fr-FR"/>
              </w:rPr>
              <w:t>Clasarea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notificării</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4.2 </w:t>
            </w:r>
            <w:proofErr w:type="spellStart"/>
            <w:r w:rsidRPr="002E0D11">
              <w:rPr>
                <w:rFonts w:ascii="Trebuchet MS" w:eastAsia="Times New Roman" w:hAnsi="Trebuchet MS" w:cs="Arial"/>
                <w:lang w:val="fr-FR"/>
              </w:rPr>
              <w:t>Decizia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etapei</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încadrare</w:t>
            </w:r>
            <w:proofErr w:type="spellEnd"/>
            <w:r w:rsidRPr="002E0D11">
              <w:rPr>
                <w:rFonts w:ascii="Trebuchet MS" w:eastAsia="Times New Roman" w:hAnsi="Trebuchet MS" w:cs="Arial"/>
                <w:lang w:val="fr-FR"/>
              </w:rPr>
              <w:t>, ca document final (</w:t>
            </w:r>
            <w:proofErr w:type="spellStart"/>
            <w:r w:rsidRPr="002E0D11">
              <w:rPr>
                <w:rFonts w:ascii="Trebuchet MS" w:eastAsia="Times New Roman" w:hAnsi="Trebuchet MS" w:cs="Arial"/>
                <w:lang w:val="fr-FR"/>
              </w:rPr>
              <w:t>prin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precizează</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că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proiectul</w:t>
            </w:r>
            <w:proofErr w:type="spellEnd"/>
            <w:r w:rsidRPr="002E0D11">
              <w:rPr>
                <w:rFonts w:ascii="Trebuchet MS" w:eastAsia="Times New Roman" w:hAnsi="Trebuchet MS" w:cs="Arial"/>
                <w:lang w:val="fr-FR"/>
              </w:rPr>
              <w:t xml:space="preserve"> nu se </w:t>
            </w:r>
            <w:proofErr w:type="spellStart"/>
            <w:r w:rsidRPr="002E0D11">
              <w:rPr>
                <w:rFonts w:ascii="Trebuchet MS" w:eastAsia="Times New Roman" w:hAnsi="Trebuchet MS" w:cs="Arial"/>
                <w:lang w:val="fr-FR"/>
              </w:rPr>
              <w:t>supune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şi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nici</w:t>
            </w:r>
            <w:proofErr w:type="spellEnd"/>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adecvate</w:t>
            </w:r>
            <w:proofErr w:type="spellEnd"/>
            <w:r w:rsidRPr="002E0D11">
              <w:rPr>
                <w:rFonts w:ascii="Trebuchet MS" w:eastAsia="Times New Roman" w:hAnsi="Trebuchet MS" w:cs="Arial"/>
                <w:lang w:val="fr-FR"/>
              </w:rPr>
              <w:t>)</w:t>
            </w:r>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4.3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care se </w:t>
            </w:r>
            <w:proofErr w:type="spellStart"/>
            <w:r w:rsidRPr="002E0D11">
              <w:rPr>
                <w:rFonts w:ascii="Trebuchet MS" w:eastAsia="Times New Roman" w:hAnsi="Trebuchet MS" w:cs="Arial"/>
                <w:lang w:val="fr-FR"/>
              </w:rPr>
              <w:t>impune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preconizat</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proofErr w:type="spellStart"/>
            <w:r w:rsidRPr="002E0D11">
              <w:rPr>
                <w:rFonts w:ascii="Trebuchet MS" w:eastAsia="Times New Roman" w:hAnsi="Trebuchet MS" w:cs="Arial"/>
                <w:lang w:val="fr-FR"/>
              </w:rPr>
              <w:t>sau</w:t>
            </w:r>
            <w:proofErr w:type="spellEnd"/>
          </w:p>
          <w:p w:rsidR="0097056A" w:rsidRPr="002E0D11" w:rsidRDefault="0097056A" w:rsidP="009B1128">
            <w:pPr>
              <w:autoSpaceDE w:val="0"/>
              <w:autoSpaceDN w:val="0"/>
              <w:adjustRightInd w:val="0"/>
              <w:spacing w:after="0" w:line="240" w:lineRule="auto"/>
              <w:rPr>
                <w:rFonts w:ascii="Trebuchet MS" w:eastAsia="Times New Roman" w:hAnsi="Trebuchet MS" w:cs="Arial"/>
                <w:lang w:val="fr-FR"/>
              </w:rPr>
            </w:pPr>
            <w:r w:rsidRPr="002E0D11">
              <w:rPr>
                <w:rFonts w:ascii="Trebuchet MS" w:eastAsia="Times New Roman" w:hAnsi="Trebuchet MS" w:cs="Arial"/>
                <w:b/>
                <w:bCs/>
                <w:lang w:val="fr-FR"/>
              </w:rPr>
              <w:t xml:space="preserve">4.4 </w:t>
            </w:r>
            <w:proofErr w:type="spellStart"/>
            <w:r w:rsidRPr="002E0D11">
              <w:rPr>
                <w:rFonts w:ascii="Trebuchet MS" w:eastAsia="Times New Roman" w:hAnsi="Trebuchet MS" w:cs="Arial"/>
                <w:lang w:val="fr-FR"/>
              </w:rPr>
              <w:t>Acord</w:t>
            </w:r>
            <w:proofErr w:type="spellEnd"/>
            <w:r w:rsidRPr="002E0D11">
              <w:rPr>
                <w:rFonts w:ascii="Trebuchet MS" w:eastAsia="Times New Roman" w:hAnsi="Trebuchet MS" w:cs="Arial"/>
                <w:lang w:val="fr-FR"/>
              </w:rPr>
              <w:t xml:space="preserve"> de </w:t>
            </w:r>
            <w:proofErr w:type="spellStart"/>
            <w:r w:rsidRPr="002E0D11">
              <w:rPr>
                <w:rFonts w:ascii="Trebuchet MS" w:eastAsia="Times New Roman" w:hAnsi="Trebuchet MS" w:cs="Arial"/>
                <w:lang w:val="fr-FR"/>
              </w:rPr>
              <w:t>mediu</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în</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evaluării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impactului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asupra</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mediului</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și</w:t>
            </w:r>
            <w:proofErr w:type="spellEnd"/>
            <w:r w:rsidRPr="002E0D11">
              <w:rPr>
                <w:rFonts w:ascii="Trebuchet MS" w:eastAsia="Times New Roman" w:hAnsi="Trebuchet MS" w:cs="Arial"/>
                <w:lang w:val="fr-FR"/>
              </w:rPr>
              <w:t xml:space="preserve"> de</w:t>
            </w:r>
            <w:r w:rsidR="00646F38"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evaluare</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adecvată</w:t>
            </w:r>
            <w:proofErr w:type="spellEnd"/>
            <w:r w:rsidRPr="002E0D11">
              <w:rPr>
                <w:rFonts w:ascii="Trebuchet MS" w:eastAsia="Times New Roman" w:hAnsi="Trebuchet MS" w:cs="Arial"/>
                <w:lang w:val="fr-FR"/>
              </w:rPr>
              <w:t xml:space="preserve"> (</w:t>
            </w:r>
            <w:proofErr w:type="spellStart"/>
            <w:r w:rsidRPr="002E0D11">
              <w:rPr>
                <w:rFonts w:ascii="Trebuchet MS" w:eastAsia="Times New Roman" w:hAnsi="Trebuchet MS" w:cs="Arial"/>
                <w:lang w:val="fr-FR"/>
              </w:rPr>
              <w:t>dacă</w:t>
            </w:r>
            <w:proofErr w:type="spellEnd"/>
            <w:r w:rsidRPr="002E0D11">
              <w:rPr>
                <w:rFonts w:ascii="Trebuchet MS" w:eastAsia="Times New Roman" w:hAnsi="Trebuchet MS" w:cs="Arial"/>
                <w:lang w:val="fr-FR"/>
              </w:rPr>
              <w:t xml:space="preserve"> este </w:t>
            </w:r>
            <w:proofErr w:type="spellStart"/>
            <w:r w:rsidRPr="002E0D11">
              <w:rPr>
                <w:rFonts w:ascii="Trebuchet MS" w:eastAsia="Times New Roman" w:hAnsi="Trebuchet MS" w:cs="Arial"/>
                <w:lang w:val="fr-FR"/>
              </w:rPr>
              <w:t>cazul</w:t>
            </w:r>
            <w:proofErr w:type="spellEnd"/>
            <w:r w:rsidRPr="002E0D11">
              <w:rPr>
                <w:rFonts w:ascii="Trebuchet MS" w:eastAsia="Times New Roman" w:hAnsi="Trebuchet MS" w:cs="Arial"/>
                <w:lang w:val="fr-FR"/>
              </w:rPr>
              <w:t>).</w:t>
            </w:r>
          </w:p>
          <w:p w:rsidR="0097056A" w:rsidRPr="000C6318" w:rsidRDefault="0097056A" w:rsidP="00646F38">
            <w:pPr>
              <w:autoSpaceDE w:val="0"/>
              <w:autoSpaceDN w:val="0"/>
              <w:adjustRightInd w:val="0"/>
              <w:spacing w:after="0" w:line="240" w:lineRule="auto"/>
              <w:rPr>
                <w:rFonts w:ascii="Trebuchet MS" w:hAnsi="Trebuchet MS"/>
              </w:rPr>
            </w:pPr>
            <w:r w:rsidRPr="000C6318">
              <w:rPr>
                <w:rFonts w:ascii="Trebuchet MS" w:eastAsia="Times New Roman" w:hAnsi="Trebuchet MS" w:cs="Arial"/>
                <w:b/>
                <w:bCs/>
                <w:lang w:val="en-US"/>
              </w:rPr>
              <w:t xml:space="preserve">4.5 </w:t>
            </w:r>
            <w:proofErr w:type="spellStart"/>
            <w:r w:rsidRPr="000C6318">
              <w:rPr>
                <w:rFonts w:ascii="Trebuchet MS" w:eastAsia="Times New Roman" w:hAnsi="Trebuchet MS" w:cs="Arial"/>
                <w:lang w:val="en-US"/>
              </w:rPr>
              <w:t>Aviz</w:t>
            </w:r>
            <w:proofErr w:type="spellEnd"/>
            <w:r w:rsidRPr="000C6318">
              <w:rPr>
                <w:rFonts w:ascii="Trebuchet MS" w:eastAsia="Times New Roman" w:hAnsi="Trebuchet MS" w:cs="Arial"/>
                <w:lang w:val="en-US"/>
              </w:rPr>
              <w:t xml:space="preserve"> Natura 2000 </w:t>
            </w:r>
            <w:proofErr w:type="spellStart"/>
            <w:r w:rsidRPr="000C6318">
              <w:rPr>
                <w:rFonts w:ascii="Trebuchet MS" w:eastAsia="Times New Roman" w:hAnsi="Trebuchet MS" w:cs="Arial"/>
                <w:lang w:val="en-US"/>
              </w:rPr>
              <w:t>pentru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proiectele</w:t>
            </w:r>
            <w:proofErr w:type="spellEnd"/>
            <w:r w:rsidRPr="000C6318">
              <w:rPr>
                <w:rFonts w:ascii="Trebuchet MS" w:eastAsia="Times New Roman" w:hAnsi="Trebuchet MS" w:cs="Arial"/>
                <w:lang w:val="en-US"/>
              </w:rPr>
              <w:t xml:space="preserve"> care </w:t>
            </w:r>
            <w:proofErr w:type="spellStart"/>
            <w:r w:rsidRPr="000C6318">
              <w:rPr>
                <w:rFonts w:ascii="Trebuchet MS" w:eastAsia="Times New Roman" w:hAnsi="Trebuchet MS" w:cs="Arial"/>
                <w:lang w:val="en-US"/>
              </w:rPr>
              <w:t>impun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doar</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w:t>
            </w:r>
          </w:p>
        </w:tc>
        <w:tc>
          <w:tcPr>
            <w:tcW w:w="5310" w:type="dxa"/>
            <w:tcBorders>
              <w:left w:val="single" w:sz="4" w:space="0" w:color="538135"/>
              <w:bottom w:val="single" w:sz="4" w:space="0" w:color="538135"/>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493"/>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bCs/>
                <w:lang w:val="en-US"/>
              </w:rPr>
            </w:pPr>
            <w:r w:rsidRPr="000C6318">
              <w:rPr>
                <w:rFonts w:ascii="Trebuchet MS" w:eastAsia="Times New Roman" w:hAnsi="Trebuchet MS" w:cs="Arial"/>
                <w:bCs/>
                <w:lang w:val="en-US"/>
              </w:rPr>
              <w:t xml:space="preserve">5.Avizul de </w:t>
            </w:r>
            <w:proofErr w:type="spellStart"/>
            <w:r w:rsidRPr="000C6318">
              <w:rPr>
                <w:rFonts w:ascii="Trebuchet MS" w:eastAsia="Times New Roman" w:hAnsi="Trebuchet MS" w:cs="Arial"/>
                <w:bCs/>
                <w:lang w:val="en-US"/>
              </w:rPr>
              <w:t>conformitate</w:t>
            </w:r>
            <w:proofErr w:type="spellEnd"/>
            <w:r w:rsidRPr="000C6318">
              <w:rPr>
                <w:rFonts w:ascii="Trebuchet MS" w:eastAsia="Times New Roman" w:hAnsi="Trebuchet MS" w:cs="Arial"/>
                <w:bCs/>
                <w:lang w:val="en-US"/>
              </w:rPr>
              <w:t xml:space="preserve"> al </w:t>
            </w:r>
            <w:proofErr w:type="spellStart"/>
            <w:r w:rsidRPr="000C6318">
              <w:rPr>
                <w:rFonts w:ascii="Trebuchet MS" w:eastAsia="Times New Roman" w:hAnsi="Trebuchet MS" w:cs="Arial"/>
                <w:bCs/>
                <w:lang w:val="en-US"/>
              </w:rPr>
              <w:t>operatorului</w:t>
            </w:r>
            <w:proofErr w:type="spellEnd"/>
            <w:r w:rsidRPr="000C6318">
              <w:rPr>
                <w:rFonts w:ascii="Trebuchet MS" w:eastAsia="Times New Roman" w:hAnsi="Trebuchet MS" w:cs="Arial"/>
                <w:bCs/>
                <w:lang w:val="en-US"/>
              </w:rPr>
              <w:t xml:space="preserve"> regional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D537F" w:rsidP="0097056A">
            <w:pPr>
              <w:spacing w:after="0" w:line="240" w:lineRule="auto"/>
              <w:jc w:val="center"/>
              <w:rPr>
                <w:rFonts w:ascii="Trebuchet MS" w:eastAsia="Times New Roman" w:hAnsi="Trebuchet MS" w:cs="Trebuchet MS"/>
                <w:lang w:eastAsia="fr-FR"/>
              </w:rPr>
            </w:pPr>
            <w:r w:rsidRPr="000C6318">
              <w:rPr>
                <w:rFonts w:ascii="Trebuchet MS" w:eastAsia="Wingdings" w:hAnsi="Trebuchet MS" w:cs="Wingdings"/>
                <w:lang w:eastAsia="fr-FR"/>
              </w:rPr>
              <w:t xml:space="preserve">Expertul verifica prezenta acestui document pentru proiectele care </w:t>
            </w:r>
            <w:proofErr w:type="spellStart"/>
            <w:r w:rsidRPr="000C6318">
              <w:rPr>
                <w:rFonts w:ascii="Trebuchet MS" w:eastAsia="Wingdings" w:hAnsi="Trebuchet MS" w:cs="Wingdings"/>
                <w:lang w:eastAsia="fr-FR"/>
              </w:rPr>
              <w:t>vizeaza</w:t>
            </w:r>
            <w:proofErr w:type="spellEnd"/>
            <w:r w:rsidRPr="000C6318">
              <w:rPr>
                <w:rFonts w:ascii="Trebuchet MS" w:eastAsia="Wingdings" w:hAnsi="Trebuchet MS" w:cs="Wingdings"/>
                <w:lang w:eastAsia="fr-FR"/>
              </w:rPr>
              <w:t xml:space="preserve"> </w:t>
            </w:r>
            <w:proofErr w:type="spellStart"/>
            <w:r w:rsidRPr="000C6318">
              <w:rPr>
                <w:rFonts w:ascii="Trebuchet MS" w:eastAsia="Wingdings" w:hAnsi="Trebuchet MS" w:cs="Wingdings"/>
                <w:lang w:eastAsia="fr-FR"/>
              </w:rPr>
              <w:t>retele</w:t>
            </w:r>
            <w:proofErr w:type="spellEnd"/>
            <w:r w:rsidRPr="000C6318">
              <w:rPr>
                <w:rFonts w:ascii="Trebuchet MS" w:eastAsia="Wingdings" w:hAnsi="Trebuchet MS" w:cs="Wingdings"/>
                <w:lang w:eastAsia="fr-FR"/>
              </w:rPr>
              <w:t xml:space="preserve"> de apa/canalizare, daca este cazul</w:t>
            </w:r>
          </w:p>
        </w:tc>
      </w:tr>
      <w:tr w:rsidR="009D537F"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6.Hotărârea Consiliului Local / </w:t>
            </w:r>
            <w:proofErr w:type="spellStart"/>
            <w:r w:rsidRPr="000C6318">
              <w:rPr>
                <w:rFonts w:ascii="Trebuchet MS" w:hAnsi="Trebuchet MS"/>
                <w:bCs/>
              </w:rPr>
              <w:t>Hotarârile</w:t>
            </w:r>
            <w:proofErr w:type="spellEnd"/>
            <w:r w:rsidRPr="000C6318">
              <w:rPr>
                <w:rFonts w:ascii="Trebuchet MS" w:hAnsi="Trebuchet MS"/>
                <w:bCs/>
              </w:rPr>
              <w:t xml:space="preserve"> Consiliului Local în cazul ADI/</w:t>
            </w:r>
            <w:proofErr w:type="spellStart"/>
            <w:r w:rsidRPr="000C6318">
              <w:rPr>
                <w:rFonts w:ascii="Trebuchet MS" w:hAnsi="Trebuchet MS"/>
                <w:bCs/>
              </w:rPr>
              <w:t>Hotararea</w:t>
            </w:r>
            <w:proofErr w:type="spellEnd"/>
            <w:r w:rsidRPr="000C6318">
              <w:rPr>
                <w:rFonts w:ascii="Trebuchet MS" w:hAnsi="Trebuchet MS"/>
                <w:bCs/>
              </w:rPr>
              <w:t xml:space="preserve"> </w:t>
            </w:r>
            <w:proofErr w:type="spellStart"/>
            <w:r w:rsidRPr="000C6318">
              <w:rPr>
                <w:rFonts w:ascii="Trebuchet MS" w:hAnsi="Trebuchet MS"/>
                <w:bCs/>
              </w:rPr>
              <w:t>Adunarii</w:t>
            </w:r>
            <w:proofErr w:type="spellEnd"/>
            <w:r w:rsidRPr="000C6318">
              <w:rPr>
                <w:rFonts w:ascii="Trebuchet MS" w:hAnsi="Trebuchet MS"/>
                <w:bCs/>
              </w:rPr>
              <w:t xml:space="preserve"> Generala în cazul ONG/GAL, </w:t>
            </w:r>
            <w:proofErr w:type="spellStart"/>
            <w:r w:rsidRPr="000C6318">
              <w:rPr>
                <w:rFonts w:ascii="Trebuchet MS" w:hAnsi="Trebuchet MS"/>
                <w:bCs/>
                <w:color w:val="00000A"/>
                <w:highlight w:val="white"/>
              </w:rPr>
              <w:t>Hotârârea</w:t>
            </w:r>
            <w:proofErr w:type="spellEnd"/>
            <w:r w:rsidRPr="000C6318">
              <w:rPr>
                <w:rFonts w:ascii="Trebuchet MS" w:hAnsi="Trebuchet MS"/>
                <w:bCs/>
                <w:color w:val="00000A"/>
                <w:highlight w:val="white"/>
              </w:rPr>
              <w:t xml:space="preserve"> Consiliului Parohial </w:t>
            </w:r>
            <w:r w:rsidRPr="000C6318">
              <w:rPr>
                <w:rFonts w:ascii="Trebuchet MS" w:hAnsi="Trebuchet MS"/>
                <w:bCs/>
              </w:rPr>
              <w:t>pentru implementarea proiectului, cu referire la următoarelor puncte (obligatorii):</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necesitatea, oportunitatea și </w:t>
            </w:r>
            <w:proofErr w:type="spellStart"/>
            <w:r w:rsidRPr="000C6318">
              <w:rPr>
                <w:rFonts w:ascii="Trebuchet MS" w:hAnsi="Trebuchet MS"/>
                <w:bCs/>
              </w:rPr>
              <w:t>potenţialul</w:t>
            </w:r>
            <w:proofErr w:type="spellEnd"/>
            <w:r w:rsidRPr="000C6318">
              <w:rPr>
                <w:rFonts w:ascii="Trebuchet MS" w:hAnsi="Trebuchet MS"/>
                <w:bCs/>
              </w:rPr>
              <w:t xml:space="preserve"> economic al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lastRenderedPageBreak/>
              <w:t xml:space="preserve">lucrările vor fi prevăzute în bugetul/bugetele local/e pentru perioada de realizare a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 suporta cheltuielile de </w:t>
            </w:r>
            <w:proofErr w:type="spellStart"/>
            <w:r w:rsidRPr="000C6318">
              <w:rPr>
                <w:rFonts w:ascii="Trebuchet MS" w:hAnsi="Trebuchet MS"/>
                <w:bCs/>
              </w:rPr>
              <w:t>mentenanta</w:t>
            </w:r>
            <w:proofErr w:type="spellEnd"/>
            <w:r w:rsidRPr="000C6318">
              <w:rPr>
                <w:rFonts w:ascii="Trebuchet MS" w:hAnsi="Trebuchet MS"/>
                <w:bCs/>
              </w:rPr>
              <w:t xml:space="preserve"> a </w:t>
            </w:r>
            <w:proofErr w:type="spellStart"/>
            <w:r w:rsidRPr="000C6318">
              <w:rPr>
                <w:rFonts w:ascii="Trebuchet MS" w:hAnsi="Trebuchet MS"/>
                <w:bCs/>
              </w:rPr>
              <w:t>investiţiei</w:t>
            </w:r>
            <w:proofErr w:type="spellEnd"/>
            <w:r w:rsidRPr="000C6318">
              <w:rPr>
                <w:rFonts w:ascii="Trebuchet MS" w:hAnsi="Trebuchet MS"/>
                <w:bCs/>
              </w:rPr>
              <w:t xml:space="preserve"> pe o perioadă de minimum 5 ani de la data efectuării ultimei </w:t>
            </w:r>
            <w:proofErr w:type="spellStart"/>
            <w:r w:rsidRPr="000C6318">
              <w:rPr>
                <w:rFonts w:ascii="Trebuchet MS" w:hAnsi="Trebuchet MS"/>
                <w:bCs/>
              </w:rPr>
              <w:t>plăţi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numărul de locuitori </w:t>
            </w:r>
            <w:proofErr w:type="spellStart"/>
            <w:r w:rsidRPr="000C6318">
              <w:rPr>
                <w:rFonts w:ascii="Trebuchet MS" w:hAnsi="Trebuchet MS"/>
                <w:bCs/>
              </w:rPr>
              <w:t>deserviţi</w:t>
            </w:r>
            <w:proofErr w:type="spellEnd"/>
            <w:r w:rsidRPr="000C6318">
              <w:rPr>
                <w:rFonts w:ascii="Trebuchet MS" w:hAnsi="Trebuchet MS"/>
                <w:bCs/>
              </w:rPr>
              <w:t xml:space="preserve"> de proiect / utilizatori </w:t>
            </w:r>
            <w:proofErr w:type="spellStart"/>
            <w:r w:rsidRPr="000C6318">
              <w:rPr>
                <w:rFonts w:ascii="Trebuchet MS" w:hAnsi="Trebuchet MS"/>
                <w:bCs/>
              </w:rPr>
              <w:t>direcţi</w:t>
            </w:r>
            <w:proofErr w:type="spellEnd"/>
            <w:r w:rsidRPr="000C6318">
              <w:rPr>
                <w:rFonts w:ascii="Trebuchet MS" w:hAnsi="Trebuchet MS"/>
                <w:bCs/>
              </w:rPr>
              <w:t xml:space="preserve"> (pentru </w:t>
            </w:r>
            <w:proofErr w:type="spellStart"/>
            <w:r w:rsidRPr="000C6318">
              <w:rPr>
                <w:rFonts w:ascii="Trebuchet MS" w:hAnsi="Trebuchet MS"/>
                <w:bCs/>
              </w:rPr>
              <w:t>grădiniţe</w:t>
            </w:r>
            <w:proofErr w:type="spellEnd"/>
            <w:r w:rsidRPr="000C6318">
              <w:rPr>
                <w:rFonts w:ascii="Trebuchet MS" w:hAnsi="Trebuchet MS"/>
                <w:bCs/>
              </w:rPr>
              <w:t xml:space="preserve">, licee / </w:t>
            </w:r>
            <w:proofErr w:type="spellStart"/>
            <w:r w:rsidRPr="000C6318">
              <w:rPr>
                <w:rFonts w:ascii="Trebuchet MS" w:hAnsi="Trebuchet MS"/>
                <w:bCs/>
              </w:rPr>
              <w:t>şcoli</w:t>
            </w:r>
            <w:proofErr w:type="spellEnd"/>
            <w:r w:rsidRPr="000C6318">
              <w:rPr>
                <w:rFonts w:ascii="Trebuchet MS" w:hAnsi="Trebuchet MS"/>
                <w:bCs/>
              </w:rPr>
              <w:t xml:space="preserve"> profesionale, structuri tip „</w:t>
            </w:r>
            <w:proofErr w:type="spellStart"/>
            <w:r w:rsidRPr="000C6318">
              <w:rPr>
                <w:rFonts w:ascii="Trebuchet MS" w:hAnsi="Trebuchet MS"/>
                <w:bCs/>
              </w:rPr>
              <w:t>after-school</w:t>
            </w:r>
            <w:proofErr w:type="spellEnd"/>
            <w:r w:rsidRPr="000C6318">
              <w:rPr>
                <w:rFonts w:ascii="Trebuchet MS" w:hAnsi="Trebuchet MS"/>
                <w:bCs/>
              </w:rPr>
              <w:t xml:space="preserve">”, </w:t>
            </w:r>
            <w:proofErr w:type="spellStart"/>
            <w:r w:rsidRPr="000C6318">
              <w:rPr>
                <w:rFonts w:ascii="Trebuchet MS" w:hAnsi="Trebuchet MS"/>
                <w:bCs/>
              </w:rPr>
              <w:t>creşe</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caracteristici tehnice (lungimi, arii, volume, </w:t>
            </w:r>
            <w:proofErr w:type="spellStart"/>
            <w:r w:rsidRPr="000C6318">
              <w:rPr>
                <w:rFonts w:ascii="Trebuchet MS" w:hAnsi="Trebuchet MS"/>
                <w:bCs/>
              </w:rPr>
              <w:t>capacităţi</w:t>
            </w:r>
            <w:proofErr w:type="spellEnd"/>
            <w:r w:rsidRPr="000C6318">
              <w:rPr>
                <w:rFonts w:ascii="Trebuchet MS" w:hAnsi="Trebuchet MS"/>
                <w:bCs/>
              </w:rPr>
              <w:t xml:space="preserve"> etc.);</w:t>
            </w:r>
          </w:p>
          <w:p w:rsidR="009D537F" w:rsidRPr="000C6318" w:rsidRDefault="009D537F" w:rsidP="009B1128">
            <w:pPr>
              <w:numPr>
                <w:ilvl w:val="0"/>
                <w:numId w:val="9"/>
              </w:numPr>
              <w:suppressAutoHyphens/>
              <w:spacing w:after="0" w:line="240" w:lineRule="auto"/>
              <w:rPr>
                <w:rFonts w:ascii="Trebuchet MS" w:hAnsi="Trebuchet MS"/>
              </w:rPr>
            </w:pPr>
            <w:proofErr w:type="spellStart"/>
            <w:r w:rsidRPr="000C6318">
              <w:rPr>
                <w:rFonts w:ascii="Trebuchet MS" w:hAnsi="Trebuchet MS"/>
                <w:bCs/>
              </w:rPr>
              <w:t>agenţii</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direct de </w:t>
            </w:r>
            <w:proofErr w:type="spellStart"/>
            <w:r w:rsidRPr="000C6318">
              <w:rPr>
                <w:rFonts w:ascii="Trebuchet MS" w:hAnsi="Trebuchet MS"/>
                <w:bCs/>
              </w:rPr>
              <w:t>investiţie</w:t>
            </w:r>
            <w:proofErr w:type="spellEnd"/>
            <w:r w:rsidRPr="000C6318">
              <w:rPr>
                <w:rFonts w:ascii="Trebuchet MS" w:hAnsi="Trebuchet MS"/>
                <w:bCs/>
              </w:rPr>
              <w:t xml:space="preserve"> (dacă este cazul, număr</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și denumire);</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nominalizarea reprezentantului legal al comunei/ADI/ONG/</w:t>
            </w:r>
            <w:proofErr w:type="spellStart"/>
            <w:r w:rsidRPr="000C6318">
              <w:rPr>
                <w:rFonts w:ascii="Trebuchet MS" w:hAnsi="Trebuchet MS"/>
                <w:bCs/>
              </w:rPr>
              <w:t>instituţii</w:t>
            </w:r>
            <w:proofErr w:type="spellEnd"/>
            <w:r w:rsidRPr="000C6318">
              <w:rPr>
                <w:rFonts w:ascii="Trebuchet MS" w:hAnsi="Trebuchet MS"/>
                <w:bCs/>
              </w:rPr>
              <w:t xml:space="preserve"> de cult/</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r w:rsidRPr="000C6318">
              <w:rPr>
                <w:rFonts w:ascii="Trebuchet MS" w:hAnsi="Trebuchet MS"/>
                <w:bCs/>
              </w:rPr>
              <w:t xml:space="preserve"> pentru </w:t>
            </w:r>
            <w:proofErr w:type="spellStart"/>
            <w:r w:rsidRPr="000C6318">
              <w:rPr>
                <w:rFonts w:ascii="Trebuchet MS" w:hAnsi="Trebuchet MS"/>
                <w:bCs/>
              </w:rPr>
              <w:t>relaţia</w:t>
            </w:r>
            <w:proofErr w:type="spellEnd"/>
            <w:r w:rsidRPr="000C6318">
              <w:rPr>
                <w:rFonts w:ascii="Trebuchet MS" w:hAnsi="Trebuchet MS"/>
                <w:bCs/>
              </w:rPr>
              <w:t xml:space="preserve"> cu AFIR în derularea proiectului.</w:t>
            </w:r>
          </w:p>
          <w:p w:rsidR="009D537F" w:rsidRPr="008021FC"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asigurare a </w:t>
            </w:r>
            <w:proofErr w:type="spellStart"/>
            <w:r w:rsidRPr="000C6318">
              <w:rPr>
                <w:rFonts w:ascii="Trebuchet MS" w:hAnsi="Trebuchet MS"/>
                <w:bCs/>
              </w:rPr>
              <w:t>cofinantarii</w:t>
            </w:r>
            <w:proofErr w:type="spellEnd"/>
            <w:r w:rsidRPr="000C6318">
              <w:rPr>
                <w:rFonts w:ascii="Trebuchet MS" w:hAnsi="Trebuchet MS"/>
                <w:bCs/>
              </w:rPr>
              <w:t>, daca este cazul.</w:t>
            </w:r>
          </w:p>
          <w:p w:rsidR="008021FC" w:rsidRDefault="008021FC" w:rsidP="008021FC">
            <w:pPr>
              <w:suppressAutoHyphens/>
              <w:spacing w:after="0" w:line="240" w:lineRule="auto"/>
              <w:rPr>
                <w:rFonts w:ascii="Trebuchet MS" w:hAnsi="Trebuchet MS"/>
                <w:bCs/>
              </w:rPr>
            </w:pPr>
          </w:p>
          <w:p w:rsidR="008021FC" w:rsidRPr="000C6318" w:rsidRDefault="008021FC" w:rsidP="008021FC">
            <w:pPr>
              <w:suppressAutoHyphens/>
              <w:spacing w:after="0" w:line="240" w:lineRule="auto"/>
              <w:rPr>
                <w:rFonts w:ascii="Trebuchet MS" w:hAnsi="Trebuchet MS"/>
              </w:rPr>
            </w:pP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pStyle w:val="Antet"/>
              <w:tabs>
                <w:tab w:val="clear" w:pos="4536"/>
                <w:tab w:val="clear" w:pos="9072"/>
              </w:tabs>
              <w:spacing w:before="20" w:after="20"/>
              <w:jc w:val="both"/>
              <w:rPr>
                <w:rFonts w:ascii="Trebuchet MS" w:hAnsi="Trebuchet MS"/>
                <w:color w:val="000000"/>
                <w:sz w:val="22"/>
                <w:szCs w:val="22"/>
                <w:lang w:val="ro-RO"/>
              </w:rPr>
            </w:pPr>
            <w:r w:rsidRPr="000C6318">
              <w:rPr>
                <w:rFonts w:ascii="Trebuchet MS" w:hAnsi="Trebuchet MS"/>
                <w:color w:val="000000"/>
                <w:sz w:val="22"/>
                <w:szCs w:val="22"/>
                <w:lang w:val="ro-RO"/>
              </w:rPr>
              <w:lastRenderedPageBreak/>
              <w:t xml:space="preserve">Controlul </w:t>
            </w:r>
            <w:proofErr w:type="spellStart"/>
            <w:r w:rsidRPr="000C6318">
              <w:rPr>
                <w:rFonts w:ascii="Trebuchet MS" w:hAnsi="Trebuchet MS"/>
                <w:color w:val="000000"/>
                <w:sz w:val="22"/>
                <w:szCs w:val="22"/>
                <w:lang w:val="ro-RO"/>
              </w:rPr>
              <w:t>conformităţii</w:t>
            </w:r>
            <w:proofErr w:type="spellEnd"/>
            <w:r w:rsidRPr="000C6318">
              <w:rPr>
                <w:rFonts w:ascii="Trebuchet MS" w:hAnsi="Trebuchet MS"/>
                <w:color w:val="000000"/>
                <w:sz w:val="22"/>
                <w:szCs w:val="22"/>
                <w:lang w:val="ro-RO"/>
              </w:rPr>
              <w:t xml:space="preserve"> va consta în verificarea </w:t>
            </w:r>
            <w:proofErr w:type="spellStart"/>
            <w:r w:rsidRPr="000C6318">
              <w:rPr>
                <w:rFonts w:ascii="Trebuchet MS" w:hAnsi="Trebuchet MS"/>
                <w:color w:val="000000"/>
                <w:sz w:val="22"/>
                <w:szCs w:val="22"/>
                <w:lang w:val="ro-RO"/>
              </w:rPr>
              <w:t>prezenţei</w:t>
            </w:r>
            <w:proofErr w:type="spellEnd"/>
            <w:r w:rsidRPr="000C6318">
              <w:rPr>
                <w:rFonts w:ascii="Trebuchet MS" w:hAnsi="Trebuchet MS"/>
                <w:color w:val="000000"/>
                <w:sz w:val="22"/>
                <w:szCs w:val="22"/>
                <w:lang w:val="ro-RO"/>
              </w:rPr>
              <w:t xml:space="preserve"> obligatorii a acestor documente </w:t>
            </w:r>
            <w:proofErr w:type="spellStart"/>
            <w:r w:rsidRPr="000C6318">
              <w:rPr>
                <w:rFonts w:ascii="Trebuchet MS" w:hAnsi="Trebuchet MS"/>
                <w:color w:val="000000"/>
                <w:sz w:val="22"/>
                <w:szCs w:val="22"/>
                <w:lang w:val="ro-RO"/>
              </w:rPr>
              <w:t>şi</w:t>
            </w:r>
            <w:proofErr w:type="spellEnd"/>
            <w:r w:rsidRPr="000C6318">
              <w:rPr>
                <w:rFonts w:ascii="Trebuchet MS" w:hAnsi="Trebuchet MS"/>
                <w:color w:val="000000"/>
                <w:sz w:val="22"/>
                <w:szCs w:val="22"/>
                <w:lang w:val="ro-RO"/>
              </w:rPr>
              <w:t xml:space="preserve"> ca hotărârea consiliului/</w:t>
            </w:r>
            <w:proofErr w:type="spellStart"/>
            <w:r w:rsidRPr="000C6318">
              <w:rPr>
                <w:rFonts w:ascii="Trebuchet MS" w:hAnsi="Trebuchet MS"/>
                <w:color w:val="000000"/>
                <w:sz w:val="22"/>
                <w:szCs w:val="22"/>
                <w:lang w:val="ro-RO"/>
              </w:rPr>
              <w:t>ilor</w:t>
            </w:r>
            <w:proofErr w:type="spellEnd"/>
            <w:r w:rsidRPr="000C6318">
              <w:rPr>
                <w:rFonts w:ascii="Trebuchet MS" w:hAnsi="Trebuchet MS"/>
                <w:color w:val="000000"/>
                <w:sz w:val="22"/>
                <w:szCs w:val="22"/>
                <w:lang w:val="ro-RO"/>
              </w:rPr>
              <w:t xml:space="preserve"> local/e </w:t>
            </w:r>
            <w:proofErr w:type="spellStart"/>
            <w:r w:rsidRPr="000C6318">
              <w:rPr>
                <w:rFonts w:ascii="Trebuchet MS" w:hAnsi="Trebuchet MS"/>
                <w:color w:val="000000"/>
                <w:sz w:val="22"/>
                <w:szCs w:val="22"/>
                <w:lang w:val="ro-RO"/>
              </w:rPr>
              <w:t>conţin</w:t>
            </w:r>
            <w:proofErr w:type="spellEnd"/>
            <w:r w:rsidRPr="000C6318">
              <w:rPr>
                <w:rFonts w:ascii="Trebuchet MS" w:hAnsi="Trebuchet MS"/>
                <w:color w:val="000000"/>
                <w:sz w:val="22"/>
                <w:szCs w:val="22"/>
                <w:lang w:val="ro-RO"/>
              </w:rPr>
              <w:t>/e toate punctele obligatorii specificate.</w:t>
            </w:r>
          </w:p>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lastRenderedPageBreak/>
              <w:t>administraţiei</w:t>
            </w:r>
            <w:proofErr w:type="spellEnd"/>
            <w:r w:rsidRPr="000C6318">
              <w:rPr>
                <w:rFonts w:ascii="Trebuchet MS" w:hAnsi="Trebuchet MS"/>
                <w:color w:val="000000"/>
              </w:rPr>
              <w:t>/ solicitantului eligibil  care le-a eliberat.</w:t>
            </w:r>
          </w:p>
        </w:tc>
      </w:tr>
      <w:tr w:rsidR="009D537F" w:rsidTr="000C6318">
        <w:trPr>
          <w:trHeight w:val="386"/>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lastRenderedPageBreak/>
              <w:t>7.Certificatul de înregistrare fiscală</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tabs>
                <w:tab w:val="left" w:pos="1200"/>
              </w:tabs>
              <w:spacing w:after="0" w:line="240" w:lineRule="auto"/>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emis pe numele solicitantului.</w:t>
            </w:r>
          </w:p>
        </w:tc>
      </w:tr>
      <w:tr w:rsidR="009D537F" w:rsidTr="000C6318">
        <w:trPr>
          <w:trHeight w:val="80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7.2.Încheiere privind înscrierea în Registrul Asociațiilor și Fundațiilor, rămasă definitivă / Certificat de înregistrare în Registrul Asociațiilor și Fundațiilor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este emis pe numele solicitantului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7.2.1.Actul de </w:t>
            </w:r>
            <w:proofErr w:type="spellStart"/>
            <w:r w:rsidRPr="000C6318">
              <w:rPr>
                <w:rFonts w:ascii="Trebuchet MS" w:hAnsi="Trebuchet MS"/>
                <w:bCs/>
              </w:rPr>
              <w:t>înfiinţare</w:t>
            </w:r>
            <w:proofErr w:type="spellEnd"/>
            <w:r w:rsidRPr="000C6318">
              <w:rPr>
                <w:rFonts w:ascii="Trebuchet MS" w:hAnsi="Trebuchet MS"/>
                <w:bCs/>
              </w:rPr>
              <w:t xml:space="preserve"> </w:t>
            </w:r>
            <w:proofErr w:type="spellStart"/>
            <w:r w:rsidRPr="000C6318">
              <w:rPr>
                <w:rFonts w:ascii="Trebuchet MS" w:hAnsi="Trebuchet MS"/>
                <w:bCs/>
              </w:rPr>
              <w:t>şi</w:t>
            </w:r>
            <w:proofErr w:type="spellEnd"/>
            <w:r w:rsidRPr="000C6318">
              <w:rPr>
                <w:rFonts w:ascii="Trebuchet MS" w:hAnsi="Trebuchet MS"/>
                <w:bCs/>
              </w:rPr>
              <w:t xml:space="preserve"> statutul ADI/ONG/Instituție de cult/</w:t>
            </w:r>
            <w:proofErr w:type="spellStart"/>
            <w:r w:rsidRPr="000C6318">
              <w:rPr>
                <w:rFonts w:ascii="Trebuchet MS" w:hAnsi="Trebuchet MS"/>
                <w:bCs/>
              </w:rPr>
              <w:t>Instituţie</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este valabil la data depunerii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 xml:space="preserve">8.Certificate care să ateste lipsa datoriilor fiscale restante si graficul de </w:t>
            </w:r>
            <w:proofErr w:type="spellStart"/>
            <w:r w:rsidRPr="000C6318">
              <w:rPr>
                <w:rFonts w:ascii="Trebuchet MS" w:hAnsi="Trebuchet MS"/>
                <w:bCs/>
              </w:rPr>
              <w:t>reesalonare</w:t>
            </w:r>
            <w:proofErr w:type="spellEnd"/>
            <w:r w:rsidRPr="000C6318">
              <w:rPr>
                <w:rFonts w:ascii="Trebuchet MS" w:hAnsi="Trebuchet MS"/>
                <w:bCs/>
              </w:rPr>
              <w:t xml:space="preserve"> a datoriilor către bugetul consolidat(daca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9.Certificatul de cazier judiciar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2E0D11" w:rsidRDefault="009D537F" w:rsidP="009B1128">
            <w:pPr>
              <w:autoSpaceDE w:val="0"/>
              <w:autoSpaceDN w:val="0"/>
              <w:adjustRightInd w:val="0"/>
              <w:spacing w:after="0" w:line="240" w:lineRule="auto"/>
              <w:rPr>
                <w:rFonts w:ascii="Trebuchet MS" w:hAnsi="Trebuchet MS" w:cs="Arial"/>
                <w:lang w:val="fr-FR"/>
              </w:rPr>
            </w:pPr>
            <w:r w:rsidRPr="000C6318">
              <w:rPr>
                <w:rFonts w:ascii="Trebuchet MS" w:hAnsi="Trebuchet MS"/>
                <w:bCs/>
              </w:rPr>
              <w:t>10.</w:t>
            </w:r>
            <w:r w:rsidRPr="002E0D11">
              <w:rPr>
                <w:rFonts w:ascii="Trebuchet MS" w:hAnsi="Trebuchet MS" w:cs="Arial"/>
                <w:lang w:val="fr-FR"/>
              </w:rPr>
              <w:t xml:space="preserve"> Document </w:t>
            </w:r>
            <w:proofErr w:type="spellStart"/>
            <w:r w:rsidRPr="002E0D11">
              <w:rPr>
                <w:rFonts w:ascii="Trebuchet MS" w:hAnsi="Trebuchet MS" w:cs="Arial"/>
                <w:lang w:val="fr-FR"/>
              </w:rPr>
              <w:t>emis</w:t>
            </w:r>
            <w:proofErr w:type="spellEnd"/>
            <w:r w:rsidRPr="002E0D11">
              <w:rPr>
                <w:rFonts w:ascii="Trebuchet MS" w:hAnsi="Trebuchet MS" w:cs="Arial"/>
                <w:lang w:val="fr-FR"/>
              </w:rPr>
              <w:t xml:space="preserve"> de </w:t>
            </w:r>
            <w:proofErr w:type="spellStart"/>
            <w:r w:rsidRPr="002E0D11">
              <w:rPr>
                <w:rFonts w:ascii="Trebuchet MS" w:hAnsi="Trebuchet MS" w:cs="Arial"/>
                <w:lang w:val="fr-FR"/>
              </w:rPr>
              <w:t>bancă</w:t>
            </w:r>
            <w:proofErr w:type="spellEnd"/>
            <w:r w:rsidRPr="002E0D11">
              <w:rPr>
                <w:rFonts w:ascii="Trebuchet MS" w:hAnsi="Trebuchet MS" w:cs="Arial"/>
                <w:lang w:val="fr-FR"/>
              </w:rPr>
              <w:t>/</w:t>
            </w:r>
            <w:proofErr w:type="spellStart"/>
            <w:r w:rsidRPr="002E0D11">
              <w:rPr>
                <w:rFonts w:ascii="Trebuchet MS" w:hAnsi="Trebuchet MS" w:cs="Arial"/>
                <w:lang w:val="fr-FR"/>
              </w:rPr>
              <w:t>trezorerie</w:t>
            </w:r>
            <w:proofErr w:type="spellEnd"/>
            <w:r w:rsidRPr="002E0D11">
              <w:rPr>
                <w:rFonts w:ascii="Trebuchet MS" w:hAnsi="Trebuchet MS" w:cs="Arial"/>
                <w:lang w:val="fr-FR"/>
              </w:rPr>
              <w:t xml:space="preserve"> care </w:t>
            </w:r>
            <w:proofErr w:type="spellStart"/>
            <w:r w:rsidRPr="002E0D11">
              <w:rPr>
                <w:rFonts w:ascii="Trebuchet MS" w:hAnsi="Trebuchet MS" w:cs="Arial"/>
                <w:lang w:val="fr-FR"/>
              </w:rPr>
              <w:t>să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conțină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datele</w:t>
            </w:r>
            <w:proofErr w:type="spellEnd"/>
            <w:r w:rsidRPr="002E0D11">
              <w:rPr>
                <w:rFonts w:ascii="Trebuchet MS" w:hAnsi="Trebuchet MS" w:cs="Arial"/>
                <w:lang w:val="fr-FR"/>
              </w:rPr>
              <w:t xml:space="preserve"> de</w:t>
            </w:r>
          </w:p>
          <w:p w:rsidR="009D537F" w:rsidRPr="002E0D11" w:rsidRDefault="009D537F" w:rsidP="009B1128">
            <w:pPr>
              <w:autoSpaceDE w:val="0"/>
              <w:autoSpaceDN w:val="0"/>
              <w:adjustRightInd w:val="0"/>
              <w:spacing w:after="0" w:line="240" w:lineRule="auto"/>
              <w:rPr>
                <w:rFonts w:ascii="Trebuchet MS" w:hAnsi="Trebuchet MS" w:cs="Arial"/>
                <w:lang w:val="fr-FR"/>
              </w:rPr>
            </w:pPr>
            <w:proofErr w:type="spellStart"/>
            <w:r w:rsidRPr="002E0D11">
              <w:rPr>
                <w:rFonts w:ascii="Trebuchet MS" w:hAnsi="Trebuchet MS" w:cs="Arial"/>
                <w:lang w:val="fr-FR"/>
              </w:rPr>
              <w:t>identificare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w:t>
            </w:r>
            <w:proofErr w:type="spellStart"/>
            <w:r w:rsidRPr="002E0D11">
              <w:rPr>
                <w:rFonts w:ascii="Trebuchet MS" w:hAnsi="Trebuchet MS" w:cs="Arial"/>
                <w:lang w:val="fr-FR"/>
              </w:rPr>
              <w:t>trezoreriei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și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aferent</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proiectului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pentru</w:t>
            </w:r>
            <w:proofErr w:type="spellEnd"/>
          </w:p>
          <w:p w:rsidR="009D537F" w:rsidRPr="002E0D11" w:rsidRDefault="009D537F"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 xml:space="preserve">care se </w:t>
            </w:r>
            <w:proofErr w:type="spellStart"/>
            <w:r w:rsidRPr="002E0D11">
              <w:rPr>
                <w:rFonts w:ascii="Trebuchet MS" w:hAnsi="Trebuchet MS" w:cs="Arial"/>
                <w:lang w:val="fr-FR"/>
              </w:rPr>
              <w:t>solicită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finanțare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din</w:t>
            </w:r>
            <w:proofErr w:type="spellEnd"/>
            <w:r w:rsidRPr="002E0D11">
              <w:rPr>
                <w:rFonts w:ascii="Trebuchet MS" w:hAnsi="Trebuchet MS" w:cs="Arial"/>
                <w:lang w:val="fr-FR"/>
              </w:rPr>
              <w:t xml:space="preserve"> PNDR (</w:t>
            </w:r>
            <w:proofErr w:type="spellStart"/>
            <w:r w:rsidRPr="002E0D11">
              <w:rPr>
                <w:rFonts w:ascii="Trebuchet MS" w:hAnsi="Trebuchet MS" w:cs="Arial"/>
                <w:lang w:val="fr-FR"/>
              </w:rPr>
              <w:t>denumirea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adresa</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băncii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trezoreriei</w:t>
            </w:r>
            <w:proofErr w:type="spellEnd"/>
            <w:r w:rsidRPr="002E0D11">
              <w:rPr>
                <w:rFonts w:ascii="Trebuchet MS" w:hAnsi="Trebuchet MS" w:cs="Arial"/>
                <w:lang w:val="fr-FR"/>
              </w:rPr>
              <w:t>,</w:t>
            </w:r>
          </w:p>
          <w:p w:rsidR="009D537F" w:rsidRPr="000C6318" w:rsidRDefault="009D537F" w:rsidP="009B1128">
            <w:pPr>
              <w:suppressAutoHyphens/>
              <w:spacing w:after="0" w:line="240" w:lineRule="auto"/>
              <w:rPr>
                <w:rFonts w:ascii="Trebuchet MS" w:hAnsi="Trebuchet MS"/>
                <w:bCs/>
              </w:rPr>
            </w:pPr>
            <w:proofErr w:type="spellStart"/>
            <w:r w:rsidRPr="002E0D11">
              <w:rPr>
                <w:rFonts w:ascii="Trebuchet MS" w:hAnsi="Trebuchet MS" w:cs="Arial"/>
                <w:lang w:val="fr-FR"/>
              </w:rPr>
              <w:t>codul</w:t>
            </w:r>
            <w:proofErr w:type="spellEnd"/>
            <w:r w:rsidRPr="002E0D11">
              <w:rPr>
                <w:rFonts w:ascii="Trebuchet MS" w:hAnsi="Trebuchet MS" w:cs="Arial"/>
                <w:lang w:val="fr-FR"/>
              </w:rPr>
              <w:t xml:space="preserve"> IBAN al </w:t>
            </w:r>
            <w:proofErr w:type="spellStart"/>
            <w:r w:rsidRPr="002E0D11">
              <w:rPr>
                <w:rFonts w:ascii="Trebuchet MS" w:hAnsi="Trebuchet MS" w:cs="Arial"/>
                <w:lang w:val="fr-FR"/>
              </w:rPr>
              <w:t>contului</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în</w:t>
            </w:r>
            <w:proofErr w:type="spellEnd"/>
            <w:r w:rsidRPr="002E0D11">
              <w:rPr>
                <w:rFonts w:ascii="Trebuchet MS" w:hAnsi="Trebuchet MS" w:cs="Arial"/>
                <w:lang w:val="fr-FR"/>
              </w:rPr>
              <w:t xml:space="preserve"> care se </w:t>
            </w:r>
            <w:proofErr w:type="spellStart"/>
            <w:r w:rsidRPr="002E0D11">
              <w:rPr>
                <w:rFonts w:ascii="Trebuchet MS" w:hAnsi="Trebuchet MS" w:cs="Arial"/>
                <w:lang w:val="fr-FR"/>
              </w:rPr>
              <w:t>derulează</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operațiunile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cu</w:t>
            </w:r>
            <w:proofErr w:type="spellEnd"/>
            <w:r w:rsidRPr="002E0D11">
              <w:rPr>
                <w:rFonts w:ascii="Trebuchet MS" w:hAnsi="Trebuchet MS" w:cs="Arial"/>
                <w:lang w:val="fr-FR"/>
              </w:rPr>
              <w:t xml:space="preserve"> AFIR).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Se verifică </w:t>
            </w:r>
            <w:proofErr w:type="spellStart"/>
            <w:r w:rsidRPr="000C6318">
              <w:rPr>
                <w:rFonts w:ascii="Trebuchet MS" w:hAnsi="Trebuchet MS"/>
              </w:rPr>
              <w:t>existenţa</w:t>
            </w:r>
            <w:proofErr w:type="spellEnd"/>
            <w:r w:rsidRPr="000C6318">
              <w:rPr>
                <w:rFonts w:ascii="Trebuchet MS" w:hAnsi="Trebuchet MS"/>
              </w:rPr>
              <w:t xml:space="preserve"> documentului de la bancă/trezorerie </w:t>
            </w:r>
            <w:proofErr w:type="spellStart"/>
            <w:r w:rsidRPr="000C6318">
              <w:rPr>
                <w:rFonts w:ascii="Trebuchet MS" w:hAnsi="Trebuchet MS"/>
              </w:rPr>
              <w:t>şi</w:t>
            </w:r>
            <w:proofErr w:type="spellEnd"/>
            <w:r w:rsidRPr="000C6318">
              <w:rPr>
                <w:rFonts w:ascii="Trebuchet MS" w:hAnsi="Trebuchet MS"/>
              </w:rPr>
              <w:t xml:space="preserve"> dacă acesta este pe numele solicitantului.</w:t>
            </w:r>
          </w:p>
        </w:tc>
      </w:tr>
      <w:tr w:rsidR="009D537F"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11.1.Notificare privind conformitatea proiectului cu </w:t>
            </w:r>
            <w:proofErr w:type="spellStart"/>
            <w:r w:rsidRPr="000C6318">
              <w:rPr>
                <w:rFonts w:ascii="Trebuchet MS" w:hAnsi="Trebuchet MS"/>
                <w:bCs/>
              </w:rPr>
              <w:t>condiţiile</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w:t>
            </w:r>
          </w:p>
          <w:p w:rsidR="009D537F" w:rsidRPr="000C6318" w:rsidRDefault="009D537F" w:rsidP="009B1128">
            <w:pPr>
              <w:spacing w:after="0" w:line="240" w:lineRule="auto"/>
              <w:ind w:left="360"/>
              <w:rPr>
                <w:rFonts w:ascii="Trebuchet MS" w:hAnsi="Trebuchet MS"/>
              </w:rPr>
            </w:pPr>
            <w:r w:rsidRPr="000C6318">
              <w:rPr>
                <w:rFonts w:ascii="Trebuchet MS" w:hAnsi="Trebuchet MS"/>
                <w:bCs/>
              </w:rPr>
              <w:t>sau</w:t>
            </w:r>
          </w:p>
          <w:p w:rsidR="009D537F" w:rsidRPr="000C6318" w:rsidRDefault="009D537F" w:rsidP="009B1128">
            <w:pPr>
              <w:spacing w:after="0" w:line="240" w:lineRule="auto"/>
              <w:rPr>
                <w:rFonts w:ascii="Trebuchet MS" w:hAnsi="Trebuchet MS"/>
              </w:rPr>
            </w:pPr>
            <w:r w:rsidRPr="000C6318">
              <w:rPr>
                <w:rFonts w:ascii="Trebuchet MS" w:hAnsi="Trebuchet MS"/>
                <w:bCs/>
              </w:rPr>
              <w:t xml:space="preserve">11.2 Notificare că </w:t>
            </w:r>
            <w:proofErr w:type="spellStart"/>
            <w:r w:rsidRPr="000C6318">
              <w:rPr>
                <w:rFonts w:ascii="Trebuchet MS" w:hAnsi="Trebuchet MS"/>
                <w:bCs/>
              </w:rPr>
              <w:t>investiţia</w:t>
            </w:r>
            <w:proofErr w:type="spellEnd"/>
            <w:r w:rsidRPr="000C6318">
              <w:rPr>
                <w:rFonts w:ascii="Trebuchet MS" w:hAnsi="Trebuchet MS"/>
                <w:bCs/>
              </w:rPr>
              <w:t xml:space="preserve"> nu face obiectul evaluării </w:t>
            </w:r>
            <w:proofErr w:type="spellStart"/>
            <w:r w:rsidRPr="000C6318">
              <w:rPr>
                <w:rFonts w:ascii="Trebuchet MS" w:hAnsi="Trebuchet MS"/>
                <w:bCs/>
              </w:rPr>
              <w:t>condiţiilor</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unuia dintre documente.</w:t>
            </w:r>
          </w:p>
          <w:p w:rsidR="009D537F"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acesta este valabil la data depunerii cererii de </w:t>
            </w:r>
            <w:proofErr w:type="spellStart"/>
            <w:r w:rsidRPr="000C6318">
              <w:rPr>
                <w:rFonts w:ascii="Trebuchet MS" w:hAnsi="Trebuchet MS"/>
              </w:rPr>
              <w:t>finanţare</w:t>
            </w:r>
            <w:proofErr w:type="spellEnd"/>
          </w:p>
        </w:tc>
      </w:tr>
      <w:tr w:rsidR="00CA2115"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lastRenderedPageBreak/>
              <w:t xml:space="preserve">12.Lista </w:t>
            </w:r>
            <w:proofErr w:type="spellStart"/>
            <w:r w:rsidRPr="000C6318">
              <w:rPr>
                <w:rFonts w:ascii="Trebuchet MS" w:hAnsi="Trebuchet MS"/>
                <w:bCs/>
              </w:rPr>
              <w:t>agentilor</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de proiect, care va </w:t>
            </w:r>
            <w:proofErr w:type="spellStart"/>
            <w:r w:rsidRPr="000C6318">
              <w:rPr>
                <w:rFonts w:ascii="Trebuchet MS" w:hAnsi="Trebuchet MS"/>
                <w:bCs/>
              </w:rPr>
              <w:t>conţine</w:t>
            </w:r>
            <w:proofErr w:type="spellEnd"/>
            <w:r w:rsidRPr="000C6318">
              <w:rPr>
                <w:rFonts w:ascii="Trebuchet MS" w:hAnsi="Trebuchet MS"/>
                <w:bCs/>
              </w:rPr>
              <w:t xml:space="preserve"> denumirea, adresa, activitatea </w:t>
            </w:r>
            <w:proofErr w:type="spellStart"/>
            <w:r w:rsidRPr="000C6318">
              <w:rPr>
                <w:rFonts w:ascii="Trebuchet MS" w:hAnsi="Trebuchet MS"/>
                <w:bCs/>
              </w:rPr>
              <w:t>desfăşurată</w:t>
            </w:r>
            <w:proofErr w:type="spellEnd"/>
            <w:r w:rsidRPr="000C6318">
              <w:rPr>
                <w:rFonts w:ascii="Trebuchet MS" w:hAnsi="Trebuchet MS"/>
                <w:bCs/>
              </w:rPr>
              <w:t xml:space="preserve">, codul proiectului cu finanțare europeană și valoarea totală a investiției, pentru fiecare investiție accesibilizată </w:t>
            </w:r>
            <w:proofErr w:type="spellStart"/>
            <w:r w:rsidRPr="000C6318">
              <w:rPr>
                <w:rFonts w:ascii="Trebuchet MS" w:hAnsi="Trebuchet MS"/>
                <w:bCs/>
              </w:rPr>
              <w:t>şi</w:t>
            </w:r>
            <w:proofErr w:type="spellEnd"/>
            <w:r w:rsidRPr="000C6318">
              <w:rPr>
                <w:rFonts w:ascii="Trebuchet MS" w:hAnsi="Trebuchet MS"/>
                <w:bCs/>
              </w:rPr>
              <w:t xml:space="preserve"> a </w:t>
            </w:r>
            <w:proofErr w:type="spellStart"/>
            <w:r w:rsidRPr="000C6318">
              <w:rPr>
                <w:rFonts w:ascii="Trebuchet MS" w:hAnsi="Trebuchet MS"/>
                <w:bCs/>
              </w:rPr>
              <w:t>institutiilor</w:t>
            </w:r>
            <w:proofErr w:type="spellEnd"/>
            <w:r w:rsidRPr="000C6318">
              <w:rPr>
                <w:rFonts w:ascii="Trebuchet MS" w:hAnsi="Trebuchet MS"/>
                <w:bCs/>
              </w:rPr>
              <w:t xml:space="preserve"> sociale și de interes public deservite direct de proiect.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w:t>
            </w:r>
            <w:proofErr w:type="spellStart"/>
            <w:r w:rsidRPr="000C6318">
              <w:rPr>
                <w:rFonts w:ascii="Trebuchet MS" w:hAnsi="Trebuchet MS"/>
                <w:color w:val="000000"/>
              </w:rPr>
              <w:t>ştampilat</w:t>
            </w:r>
            <w:proofErr w:type="spellEnd"/>
            <w:r w:rsidRPr="000C6318">
              <w:rPr>
                <w:rFonts w:ascii="Trebuchet MS" w:hAnsi="Trebuchet MS"/>
                <w:color w:val="000000"/>
              </w:rPr>
              <w:t xml:space="preserve"> de </w:t>
            </w:r>
            <w:proofErr w:type="spellStart"/>
            <w:r w:rsidRPr="000C6318">
              <w:rPr>
                <w:rFonts w:ascii="Trebuchet MS" w:hAnsi="Trebuchet MS"/>
                <w:color w:val="000000"/>
              </w:rPr>
              <w:t>administraţia</w:t>
            </w:r>
            <w:proofErr w:type="spellEnd"/>
            <w:r w:rsidRPr="000C6318">
              <w:rPr>
                <w:rFonts w:ascii="Trebuchet MS" w:hAnsi="Trebuchet MS"/>
                <w:color w:val="000000"/>
              </w:rPr>
              <w:t xml:space="preserve"> care l-a întocmit(daca este cazul)</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t xml:space="preserve">13.Raport asupra utilizării programelor de </w:t>
            </w:r>
            <w:proofErr w:type="spellStart"/>
            <w:r w:rsidRPr="000C6318">
              <w:rPr>
                <w:rFonts w:ascii="Trebuchet MS" w:hAnsi="Trebuchet MS"/>
                <w:bCs/>
              </w:rPr>
              <w:t>finanţare</w:t>
            </w:r>
            <w:proofErr w:type="spellEnd"/>
            <w:r w:rsidRPr="000C6318">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Pr="000C6318">
              <w:rPr>
                <w:rFonts w:ascii="Trebuchet MS" w:hAnsi="Trebuchet MS"/>
                <w:bCs/>
              </w:rPr>
              <w:t>solicitantii</w:t>
            </w:r>
            <w:proofErr w:type="spellEnd"/>
            <w:r w:rsidRPr="000C6318">
              <w:rPr>
                <w:rFonts w:ascii="Trebuchet MS" w:hAnsi="Trebuchet MS"/>
                <w:bCs/>
              </w:rPr>
              <w:t xml:space="preserve"> care au mai beneficiat de finanțare nerambursabilă începând cu anul 2007, pentru aceleași tipuri de investiții.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CA2115">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 xml:space="preserve">In cazul in care in </w:t>
            </w:r>
            <w:proofErr w:type="spellStart"/>
            <w:r w:rsidRPr="00345AC3">
              <w:rPr>
                <w:rFonts w:ascii="Trebuchet MS" w:eastAsia="Times New Roman" w:hAnsi="Trebuchet MS" w:cs="Trebuchet MS"/>
                <w:lang w:eastAsia="fr-FR"/>
              </w:rPr>
              <w:t>Sectiunea</w:t>
            </w:r>
            <w:proofErr w:type="spellEnd"/>
            <w:r w:rsidRPr="00345AC3">
              <w:rPr>
                <w:rFonts w:ascii="Trebuchet MS" w:eastAsia="Times New Roman" w:hAnsi="Trebuchet MS" w:cs="Trebuchet MS"/>
                <w:lang w:eastAsia="fr-FR"/>
              </w:rPr>
              <w:t xml:space="preserve"> C din cererea de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solicitantul declara ca a </w:t>
            </w:r>
            <w:proofErr w:type="spellStart"/>
            <w:r w:rsidRPr="00345AC3">
              <w:rPr>
                <w:rFonts w:ascii="Trebuchet MS" w:eastAsia="Times New Roman" w:hAnsi="Trebuchet MS" w:cs="Trebuchet MS"/>
                <w:lang w:eastAsia="fr-FR"/>
              </w:rPr>
              <w:t>obtinut</w:t>
            </w:r>
            <w:proofErr w:type="spellEnd"/>
            <w:r w:rsidRPr="00345AC3">
              <w:rPr>
                <w:rFonts w:ascii="Trebuchet MS" w:eastAsia="Times New Roman" w:hAnsi="Trebuchet MS" w:cs="Trebuchet MS"/>
                <w:lang w:eastAsia="fr-FR"/>
              </w:rPr>
              <w:t xml:space="preserv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nerambursabila, se verifica prezenta Raportului asupra utilizării programelor de </w:t>
            </w:r>
            <w:proofErr w:type="spellStart"/>
            <w:r w:rsidRPr="00345AC3">
              <w:rPr>
                <w:rFonts w:ascii="Trebuchet MS" w:eastAsia="Times New Roman" w:hAnsi="Trebuchet MS" w:cs="Trebuchet MS"/>
                <w:lang w:eastAsia="fr-FR"/>
              </w:rPr>
              <w:t>finanţare</w:t>
            </w:r>
            <w:proofErr w:type="spellEnd"/>
            <w:r w:rsidRPr="00345AC3">
              <w:rPr>
                <w:rFonts w:ascii="Trebuchet MS" w:eastAsia="Times New Roman" w:hAnsi="Trebuchet MS" w:cs="Trebuchet MS"/>
                <w:lang w:eastAsia="fr-FR"/>
              </w:rPr>
              <w:t xml:space="preserve"> nerambursabilă.</w:t>
            </w: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9B1128">
            <w:pPr>
              <w:spacing w:after="0" w:line="240" w:lineRule="auto"/>
              <w:jc w:val="center"/>
              <w:rPr>
                <w:rFonts w:ascii="Trebuchet MS" w:eastAsia="Times New Roman" w:hAnsi="Trebuchet MS" w:cs="Trebuchet MS"/>
                <w:lang w:eastAsia="fr-FR"/>
              </w:rPr>
            </w:pPr>
          </w:p>
        </w:tc>
      </w:tr>
      <w:tr w:rsidR="00BD3541"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"14.1. </w:t>
            </w:r>
            <w:proofErr w:type="spellStart"/>
            <w:r w:rsidRPr="004301BD">
              <w:rPr>
                <w:rFonts w:ascii="Trebuchet MS" w:hAnsi="Trebuchet MS"/>
                <w:bCs/>
              </w:rPr>
              <w:t>Autorizaţia</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pentru infrastructura de apă uzată în cazul proiectelor care vizează </w:t>
            </w:r>
            <w:proofErr w:type="spellStart"/>
            <w:r w:rsidRPr="004301BD">
              <w:rPr>
                <w:rFonts w:ascii="Trebuchet MS" w:hAnsi="Trebuchet MS"/>
                <w:bCs/>
              </w:rPr>
              <w:t>înfiintarea</w:t>
            </w:r>
            <w:proofErr w:type="spellEnd"/>
            <w:r w:rsidRPr="004301BD">
              <w:rPr>
                <w:rFonts w:ascii="Trebuchet MS" w:hAnsi="Trebuchet MS"/>
                <w:bCs/>
              </w:rPr>
              <w:t>, extinderea sau modernizarea infrastructurii de apă:</w:t>
            </w:r>
          </w:p>
          <w:p w:rsidR="004301BD" w:rsidRPr="004301BD" w:rsidRDefault="004301BD" w:rsidP="004301BD">
            <w:pPr>
              <w:suppressAutoHyphens/>
              <w:spacing w:after="0" w:line="240" w:lineRule="auto"/>
              <w:rPr>
                <w:rFonts w:ascii="Trebuchet MS" w:hAnsi="Trebuchet MS"/>
                <w:bCs/>
              </w:rPr>
            </w:pPr>
            <w:r>
              <w:rPr>
                <w:rFonts w:ascii="Trebuchet MS" w:hAnsi="Trebuchet MS"/>
                <w:bCs/>
              </w:rPr>
              <w:t>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14.2 </w:t>
            </w:r>
            <w:proofErr w:type="spellStart"/>
            <w:r w:rsidRPr="004301BD">
              <w:rPr>
                <w:rFonts w:ascii="Trebuchet MS" w:hAnsi="Trebuchet MS"/>
                <w:bCs/>
              </w:rPr>
              <w:t>Autorizatia</w:t>
            </w:r>
            <w:proofErr w:type="spellEnd"/>
            <w:r w:rsidRPr="004301BD">
              <w:rPr>
                <w:rFonts w:ascii="Trebuchet MS" w:hAnsi="Trebuchet MS"/>
                <w:bCs/>
              </w:rPr>
              <w:t xml:space="preserve"> de </w:t>
            </w:r>
            <w:proofErr w:type="spellStart"/>
            <w:r w:rsidRPr="004301BD">
              <w:rPr>
                <w:rFonts w:ascii="Trebuchet MS" w:hAnsi="Trebuchet MS"/>
                <w:bCs/>
              </w:rPr>
              <w:t>functionare</w:t>
            </w:r>
            <w:proofErr w:type="spellEnd"/>
            <w:r w:rsidRPr="004301BD">
              <w:rPr>
                <w:rFonts w:ascii="Trebuchet MS" w:hAnsi="Trebuchet MS"/>
                <w:bCs/>
              </w:rPr>
              <w:t xml:space="preserve"> a infrastructurii existente de apa/apa uzata în cazul extinderii infrastructurii apă /apă uzată.</w:t>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4301BD">
              <w:rPr>
                <w:rFonts w:ascii="Trebuchet MS" w:hAnsi="Trebuchet MS"/>
                <w:bCs/>
              </w:rPr>
              <w:t>autorizaţia</w:t>
            </w:r>
            <w:proofErr w:type="spellEnd"/>
            <w:r w:rsidRPr="004301BD">
              <w:rPr>
                <w:rFonts w:ascii="Trebuchet MS" w:hAnsi="Trebuchet MS"/>
                <w:bCs/>
              </w:rPr>
              <w:t xml:space="preserve"> de exploatare este su</w:t>
            </w:r>
            <w:r>
              <w:rPr>
                <w:rFonts w:ascii="Trebuchet MS" w:hAnsi="Trebuchet MS"/>
                <w:bCs/>
              </w:rPr>
              <w:t>spendată. 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p>
          <w:p w:rsidR="00BD3541" w:rsidRPr="000C6318" w:rsidRDefault="004301BD" w:rsidP="004301BD">
            <w:pPr>
              <w:suppressAutoHyphens/>
              <w:spacing w:after="0" w:line="240" w:lineRule="auto"/>
              <w:rPr>
                <w:rFonts w:ascii="Trebuchet MS" w:hAnsi="Trebuchet MS"/>
                <w:bCs/>
              </w:rPr>
            </w:pPr>
            <w:r w:rsidRPr="004301BD">
              <w:rPr>
                <w:rFonts w:ascii="Trebuchet MS" w:hAnsi="Trebuchet MS"/>
                <w:bCs/>
              </w:rPr>
              <w:t xml:space="preserve">14.4 Procesul verbal de </w:t>
            </w:r>
            <w:proofErr w:type="spellStart"/>
            <w:r w:rsidRPr="004301BD">
              <w:rPr>
                <w:rFonts w:ascii="Trebuchet MS" w:hAnsi="Trebuchet MS"/>
                <w:bCs/>
              </w:rPr>
              <w:t>recepţie</w:t>
            </w:r>
            <w:proofErr w:type="spellEnd"/>
            <w:r w:rsidRPr="004301BD">
              <w:rPr>
                <w:rFonts w:ascii="Trebuchet MS" w:hAnsi="Trebuchet MS"/>
                <w:bCs/>
              </w:rPr>
              <w:t xml:space="preserve"> la terminarea lucrărilor si Documentele care atestă că beneficiarul a solicitat organelor competente în domeniu emiterea </w:t>
            </w:r>
            <w:proofErr w:type="spellStart"/>
            <w:r w:rsidRPr="004301BD">
              <w:rPr>
                <w:rFonts w:ascii="Trebuchet MS" w:hAnsi="Trebuchet MS"/>
                <w:bCs/>
              </w:rPr>
              <w:t>autorizaţiilor</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(daca este c</w:t>
            </w:r>
            <w:r>
              <w:rPr>
                <w:rFonts w:ascii="Trebuchet MS" w:hAnsi="Trebuchet MS"/>
                <w:bCs/>
              </w:rPr>
              <w:t>azul)</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r w:rsidRPr="004301BD">
              <w:rPr>
                <w:rFonts w:ascii="Trebuchet MS" w:hAnsi="Trebuchet MS"/>
                <w:bCs/>
              </w:rPr>
              <w:tab/>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4301BD" w:rsidRPr="000C6318" w:rsidRDefault="004301BD" w:rsidP="004301BD">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BD3541" w:rsidRPr="00345AC3" w:rsidRDefault="004301BD" w:rsidP="004301BD">
            <w:pPr>
              <w:spacing w:after="0" w:line="240" w:lineRule="auto"/>
              <w:jc w:val="center"/>
              <w:rPr>
                <w:rFonts w:ascii="Trebuchet MS" w:eastAsia="Times New Roman" w:hAnsi="Trebuchet MS" w:cs="Trebuchet MS"/>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15</w:t>
            </w:r>
            <w:r w:rsidR="00CA2115" w:rsidRPr="000C6318">
              <w:rPr>
                <w:rFonts w:ascii="Trebuchet MS" w:hAnsi="Trebuchet MS"/>
                <w:bCs/>
              </w:rPr>
              <w:t xml:space="preserve">. Notificare, care sa certifice conformitatea proiectului cu </w:t>
            </w:r>
            <w:proofErr w:type="spellStart"/>
            <w:r w:rsidR="00CA2115" w:rsidRPr="000C6318">
              <w:rPr>
                <w:rFonts w:ascii="Trebuchet MS" w:hAnsi="Trebuchet MS"/>
                <w:bCs/>
              </w:rPr>
              <w:t>legislatia</w:t>
            </w:r>
            <w:proofErr w:type="spellEnd"/>
            <w:r w:rsidR="00CA2115" w:rsidRPr="000C6318">
              <w:rPr>
                <w:rFonts w:ascii="Trebuchet MS" w:hAnsi="Trebuchet MS"/>
                <w:bCs/>
              </w:rPr>
              <w:t xml:space="preserve"> </w:t>
            </w:r>
            <w:proofErr w:type="spellStart"/>
            <w:r w:rsidR="00CA2115" w:rsidRPr="000C6318">
              <w:rPr>
                <w:rFonts w:ascii="Trebuchet MS" w:hAnsi="Trebuchet MS"/>
                <w:bCs/>
              </w:rPr>
              <w:t>iîn</w:t>
            </w:r>
            <w:proofErr w:type="spellEnd"/>
            <w:r w:rsidR="00CA2115" w:rsidRPr="000C6318">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CA2115"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16</w:t>
            </w:r>
            <w:r w:rsidR="00CA2115" w:rsidRPr="000C6318">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hAnsi="Trebuchet MS"/>
              </w:rPr>
              <w:t xml:space="preserve">Expertul verifica </w:t>
            </w:r>
            <w:r w:rsidRPr="00345AC3">
              <w:rPr>
                <w:rFonts w:ascii="Trebuchet MS" w:hAnsi="Trebuchet MS"/>
                <w:color w:val="000000"/>
              </w:rPr>
              <w:t xml:space="preserve">prezenta acestui document. Controlul </w:t>
            </w:r>
            <w:proofErr w:type="spellStart"/>
            <w:r w:rsidRPr="00345AC3">
              <w:rPr>
                <w:rFonts w:ascii="Trebuchet MS" w:hAnsi="Trebuchet MS"/>
                <w:color w:val="000000"/>
              </w:rPr>
              <w:t>conformităţii</w:t>
            </w:r>
            <w:proofErr w:type="spellEnd"/>
            <w:r w:rsidRPr="00345AC3">
              <w:rPr>
                <w:rFonts w:ascii="Trebuchet MS" w:hAnsi="Trebuchet MS"/>
                <w:color w:val="000000"/>
              </w:rPr>
              <w:t xml:space="preserve"> va consta în verificarea că acest document este completat, semnat </w:t>
            </w:r>
            <w:proofErr w:type="spellStart"/>
            <w:r w:rsidRPr="00345AC3">
              <w:rPr>
                <w:rFonts w:ascii="Trebuchet MS" w:hAnsi="Trebuchet MS"/>
                <w:color w:val="000000"/>
              </w:rPr>
              <w:t>şi</w:t>
            </w:r>
            <w:proofErr w:type="spellEnd"/>
            <w:r w:rsidRPr="00345AC3">
              <w:rPr>
                <w:rFonts w:ascii="Trebuchet MS" w:hAnsi="Trebuchet MS"/>
                <w:color w:val="000000"/>
              </w:rPr>
              <w:t xml:space="preserve"> poartă </w:t>
            </w:r>
            <w:proofErr w:type="spellStart"/>
            <w:r w:rsidRPr="00345AC3">
              <w:rPr>
                <w:rFonts w:ascii="Trebuchet MS" w:hAnsi="Trebuchet MS"/>
                <w:color w:val="000000"/>
              </w:rPr>
              <w:t>ştampila</w:t>
            </w:r>
            <w:proofErr w:type="spellEnd"/>
            <w:r w:rsidRPr="00345AC3">
              <w:rPr>
                <w:rFonts w:ascii="Trebuchet MS" w:hAnsi="Trebuchet MS"/>
                <w:color w:val="000000"/>
              </w:rPr>
              <w:t xml:space="preserve"> </w:t>
            </w:r>
            <w:proofErr w:type="spellStart"/>
            <w:r w:rsidRPr="00345AC3">
              <w:rPr>
                <w:rFonts w:ascii="Trebuchet MS" w:hAnsi="Trebuchet MS"/>
                <w:color w:val="000000"/>
              </w:rPr>
              <w:t>administraţiei</w:t>
            </w:r>
            <w:proofErr w:type="spellEnd"/>
            <w:r w:rsidRPr="00345AC3">
              <w:rPr>
                <w:rFonts w:ascii="Trebuchet MS" w:hAnsi="Trebuchet MS"/>
                <w:color w:val="000000"/>
              </w:rPr>
              <w:t xml:space="preserve"> care l-a eliberat.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F2419">
            <w:pPr>
              <w:autoSpaceDE w:val="0"/>
              <w:autoSpaceDN w:val="0"/>
              <w:adjustRightInd w:val="0"/>
              <w:spacing w:after="0" w:line="240" w:lineRule="auto"/>
              <w:rPr>
                <w:rFonts w:ascii="Trebuchet MS" w:hAnsi="Trebuchet MS"/>
                <w:bCs/>
              </w:rPr>
            </w:pPr>
            <w:r w:rsidRPr="002E0D11">
              <w:rPr>
                <w:rFonts w:ascii="Trebuchet MS" w:hAnsi="Trebuchet MS" w:cs="Arial"/>
              </w:rPr>
              <w:t>17</w:t>
            </w:r>
            <w:r w:rsidR="00CA2115" w:rsidRPr="002E0D11">
              <w:rPr>
                <w:rFonts w:ascii="Trebuchet MS" w:hAnsi="Trebuchet MS" w:cs="Arial"/>
              </w:rPr>
              <w:t>.Proiectul tehnic va respecta prevederile legale în vigoare privind</w:t>
            </w:r>
            <w:r w:rsidR="009F2419" w:rsidRPr="002E0D11">
              <w:rPr>
                <w:rFonts w:ascii="Trebuchet MS" w:hAnsi="Trebuchet MS" w:cs="Arial"/>
              </w:rPr>
              <w:t xml:space="preserve"> </w:t>
            </w:r>
            <w:proofErr w:type="spellStart"/>
            <w:r w:rsidR="00CA2115" w:rsidRPr="002E0D11">
              <w:rPr>
                <w:rFonts w:ascii="Trebuchet MS" w:hAnsi="Trebuchet MS" w:cs="Arial"/>
              </w:rPr>
              <w:t>conţinutului</w:t>
            </w:r>
            <w:proofErr w:type="spellEnd"/>
            <w:r w:rsidR="00CA2115" w:rsidRPr="002E0D11">
              <w:rPr>
                <w:rFonts w:ascii="Trebuchet MS" w:hAnsi="Trebuchet MS" w:cs="Arial"/>
              </w:rPr>
              <w:t xml:space="preserve">-cadru al </w:t>
            </w:r>
            <w:proofErr w:type="spellStart"/>
            <w:r w:rsidR="00CA2115" w:rsidRPr="002E0D11">
              <w:rPr>
                <w:rFonts w:ascii="Trebuchet MS" w:hAnsi="Trebuchet MS" w:cs="Arial"/>
              </w:rPr>
              <w:t>documentaţiei</w:t>
            </w:r>
            <w:proofErr w:type="spellEnd"/>
            <w:r w:rsidR="00CA2115" w:rsidRPr="002E0D11">
              <w:rPr>
                <w:rFonts w:ascii="Trebuchet MS" w:hAnsi="Trebuchet MS" w:cs="Arial"/>
              </w:rPr>
              <w:t xml:space="preserve"> </w:t>
            </w:r>
            <w:proofErr w:type="spellStart"/>
            <w:r w:rsidR="00CA2115" w:rsidRPr="002E0D11">
              <w:rPr>
                <w:rFonts w:ascii="Trebuchet MS" w:hAnsi="Trebuchet MS" w:cs="Arial"/>
              </w:rPr>
              <w:t>tehnico</w:t>
            </w:r>
            <w:proofErr w:type="spellEnd"/>
            <w:r w:rsidR="00CA2115" w:rsidRPr="002E0D11">
              <w:rPr>
                <w:rFonts w:ascii="Trebuchet MS" w:hAnsi="Trebuchet MS" w:cs="Arial"/>
              </w:rPr>
              <w:t xml:space="preserve">-economice aferente </w:t>
            </w:r>
            <w:proofErr w:type="spellStart"/>
            <w:r w:rsidR="00CA2115" w:rsidRPr="002E0D11">
              <w:rPr>
                <w:rFonts w:ascii="Trebuchet MS" w:hAnsi="Trebuchet MS" w:cs="Arial"/>
              </w:rPr>
              <w:t>investiţiilor</w:t>
            </w:r>
            <w:proofErr w:type="spellEnd"/>
            <w:r w:rsidR="00CA2115" w:rsidRPr="002E0D11">
              <w:rPr>
                <w:rFonts w:ascii="Trebuchet MS" w:hAnsi="Trebuchet MS" w:cs="Arial"/>
              </w:rPr>
              <w:t xml:space="preserve"> publice, precum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a structurii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w:t>
            </w:r>
            <w:r w:rsidR="00CA2115" w:rsidRPr="002E0D11">
              <w:rPr>
                <w:rFonts w:ascii="Trebuchet MS" w:hAnsi="Trebuchet MS" w:cs="Arial"/>
              </w:rPr>
              <w:lastRenderedPageBreak/>
              <w:t xml:space="preserve">metodologiei de elaborare a devizului general pentru obiective de </w:t>
            </w:r>
            <w:proofErr w:type="spellStart"/>
            <w:r w:rsidR="00CA2115" w:rsidRPr="002E0D11">
              <w:rPr>
                <w:rFonts w:ascii="Trebuchet MS" w:hAnsi="Trebuchet MS" w:cs="Arial"/>
              </w:rPr>
              <w:t>investiţii</w:t>
            </w:r>
            <w:proofErr w:type="spellEnd"/>
            <w:r w:rsidR="00CA2115" w:rsidRPr="002E0D11">
              <w:rPr>
                <w:rFonts w:ascii="Trebuchet MS" w:hAnsi="Trebuchet MS" w:cs="Arial"/>
              </w:rPr>
              <w:t xml:space="preserve"> </w:t>
            </w:r>
            <w:proofErr w:type="spellStart"/>
            <w:r w:rsidR="00CA2115" w:rsidRPr="002E0D11">
              <w:rPr>
                <w:rFonts w:ascii="Trebuchet MS" w:hAnsi="Trebuchet MS" w:cs="Arial"/>
              </w:rPr>
              <w:t>şi</w:t>
            </w:r>
            <w:proofErr w:type="spellEnd"/>
            <w:r w:rsidR="00CA2115" w:rsidRPr="002E0D11">
              <w:rPr>
                <w:rFonts w:ascii="Trebuchet MS" w:hAnsi="Trebuchet MS" w:cs="Arial"/>
              </w:rPr>
              <w:t xml:space="preserve"> lucrări de </w:t>
            </w:r>
            <w:proofErr w:type="spellStart"/>
            <w:r w:rsidR="00CA2115" w:rsidRPr="002E0D11">
              <w:rPr>
                <w:rFonts w:ascii="Trebuchet MS" w:hAnsi="Trebuchet MS" w:cs="Arial"/>
              </w:rPr>
              <w:t>intervenţii</w:t>
            </w:r>
            <w:proofErr w:type="spellEnd"/>
            <w:r w:rsidR="00CA2115" w:rsidRPr="002E0D11">
              <w:rPr>
                <w:rFonts w:ascii="Trebuchet MS" w:hAnsi="Trebuchet MS" w:cs="Arial"/>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lastRenderedPageBreak/>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2E0D11" w:rsidRDefault="00C707D0"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18</w:t>
            </w:r>
            <w:r w:rsidR="00B85160" w:rsidRPr="002E0D11">
              <w:rPr>
                <w:rFonts w:ascii="Trebuchet MS" w:hAnsi="Trebuchet MS" w:cs="Arial"/>
                <w:lang w:val="fr-FR"/>
              </w:rPr>
              <w:t xml:space="preserve">.Copia </w:t>
            </w:r>
            <w:proofErr w:type="spellStart"/>
            <w:r w:rsidR="00B85160" w:rsidRPr="002E0D11">
              <w:rPr>
                <w:rFonts w:ascii="Trebuchet MS" w:hAnsi="Trebuchet MS" w:cs="Arial"/>
                <w:lang w:val="fr-FR"/>
              </w:rPr>
              <w:t>Documentului</w:t>
            </w:r>
            <w:proofErr w:type="spellEnd"/>
            <w:r w:rsidR="00B85160" w:rsidRPr="002E0D11">
              <w:rPr>
                <w:rFonts w:ascii="Trebuchet MS" w:hAnsi="Trebuchet MS" w:cs="Arial"/>
                <w:lang w:val="fr-FR"/>
              </w:rPr>
              <w:t xml:space="preserve"> de </w:t>
            </w:r>
            <w:proofErr w:type="spellStart"/>
            <w:r w:rsidR="00B85160" w:rsidRPr="002E0D11">
              <w:rPr>
                <w:rFonts w:ascii="Trebuchet MS" w:hAnsi="Trebuchet MS" w:cs="Arial"/>
                <w:lang w:val="fr-FR"/>
              </w:rPr>
              <w:t>identitate</w:t>
            </w:r>
            <w:proofErr w:type="spellEnd"/>
            <w:r w:rsidR="00B85160" w:rsidRPr="002E0D11">
              <w:rPr>
                <w:rFonts w:ascii="Trebuchet MS" w:hAnsi="Trebuchet MS" w:cs="Arial"/>
                <w:lang w:val="fr-FR"/>
              </w:rPr>
              <w:t xml:space="preserve"> al </w:t>
            </w:r>
            <w:proofErr w:type="spellStart"/>
            <w:r w:rsidR="00B85160" w:rsidRPr="002E0D11">
              <w:rPr>
                <w:rFonts w:ascii="Trebuchet MS" w:hAnsi="Trebuchet MS" w:cs="Arial"/>
                <w:lang w:val="fr-FR"/>
              </w:rPr>
              <w:t>reprezentantului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legal</w:t>
            </w:r>
            <w:proofErr w:type="spellEnd"/>
            <w:r w:rsidR="00B85160" w:rsidRPr="002E0D11">
              <w:rPr>
                <w:rFonts w:ascii="Trebuchet MS" w:hAnsi="Trebuchet MS" w:cs="Arial"/>
                <w:lang w:val="fr-FR"/>
              </w:rPr>
              <w:t xml:space="preserve"> al</w:t>
            </w:r>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beneficiarului</w:t>
            </w:r>
            <w:proofErr w:type="spellEnd"/>
            <w:r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646F38"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2E0D11" w:rsidRDefault="00C707D0" w:rsidP="009B1128">
            <w:pPr>
              <w:autoSpaceDE w:val="0"/>
              <w:autoSpaceDN w:val="0"/>
              <w:adjustRightInd w:val="0"/>
              <w:spacing w:after="0" w:line="240" w:lineRule="auto"/>
              <w:rPr>
                <w:rFonts w:ascii="Trebuchet MS" w:hAnsi="Trebuchet MS" w:cs="Arial"/>
                <w:lang w:val="fr-FR"/>
              </w:rPr>
            </w:pPr>
            <w:r w:rsidRPr="002E0D11">
              <w:rPr>
                <w:rFonts w:ascii="Trebuchet MS" w:hAnsi="Trebuchet MS" w:cs="Arial"/>
                <w:lang w:val="fr-FR"/>
              </w:rPr>
              <w:t>19</w:t>
            </w:r>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Dovada</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achitarii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integrale</w:t>
            </w:r>
            <w:proofErr w:type="spellEnd"/>
            <w:r w:rsidR="00B85160" w:rsidRPr="002E0D11">
              <w:rPr>
                <w:rFonts w:ascii="Trebuchet MS" w:hAnsi="Trebuchet MS" w:cs="Arial"/>
                <w:lang w:val="fr-FR"/>
              </w:rPr>
              <w:t xml:space="preserve"> a </w:t>
            </w:r>
            <w:proofErr w:type="spellStart"/>
            <w:r w:rsidR="00B85160" w:rsidRPr="002E0D11">
              <w:rPr>
                <w:rFonts w:ascii="Trebuchet MS" w:hAnsi="Trebuchet MS" w:cs="Arial"/>
                <w:lang w:val="fr-FR"/>
              </w:rPr>
              <w:t>datoriei</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față</w:t>
            </w:r>
            <w:proofErr w:type="spellEnd"/>
            <w:r w:rsidR="00B85160" w:rsidRPr="002E0D11">
              <w:rPr>
                <w:rFonts w:ascii="Trebuchet MS" w:hAnsi="Trebuchet MS" w:cs="Arial"/>
                <w:lang w:val="fr-FR"/>
              </w:rPr>
              <w:t xml:space="preserve"> de AFIR, </w:t>
            </w:r>
            <w:proofErr w:type="spellStart"/>
            <w:r w:rsidR="00B85160" w:rsidRPr="002E0D11">
              <w:rPr>
                <w:rFonts w:ascii="Trebuchet MS" w:hAnsi="Trebuchet MS" w:cs="Arial"/>
                <w:lang w:val="fr-FR"/>
              </w:rPr>
              <w:t>inclusiv</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dobânzile</w:t>
            </w:r>
            <w:proofErr w:type="spellEnd"/>
            <w:r w:rsidR="00B85160" w:rsidRPr="002E0D11">
              <w:rPr>
                <w:rFonts w:ascii="Trebuchet MS" w:hAnsi="Trebuchet MS" w:cs="Arial"/>
                <w:lang w:val="fr-FR"/>
              </w:rPr>
              <w:t xml:space="preserve"> </w:t>
            </w:r>
            <w:proofErr w:type="spellStart"/>
            <w:r w:rsidR="00B85160" w:rsidRPr="002E0D11">
              <w:rPr>
                <w:rFonts w:ascii="Trebuchet MS" w:hAnsi="Trebuchet MS" w:cs="Arial"/>
                <w:lang w:val="fr-FR"/>
              </w:rPr>
              <w:t>și</w:t>
            </w:r>
            <w:proofErr w:type="spellEnd"/>
          </w:p>
          <w:p w:rsidR="00B85160" w:rsidRPr="002E0D11" w:rsidRDefault="00B85160" w:rsidP="009B1128">
            <w:pPr>
              <w:autoSpaceDE w:val="0"/>
              <w:autoSpaceDN w:val="0"/>
              <w:adjustRightInd w:val="0"/>
              <w:spacing w:after="0" w:line="240" w:lineRule="auto"/>
              <w:rPr>
                <w:rFonts w:ascii="Trebuchet MS" w:hAnsi="Trebuchet MS" w:cs="Arial"/>
                <w:lang w:val="fr-FR"/>
              </w:rPr>
            </w:pPr>
            <w:proofErr w:type="spellStart"/>
            <w:proofErr w:type="gramStart"/>
            <w:r w:rsidRPr="002E0D11">
              <w:rPr>
                <w:rFonts w:ascii="Trebuchet MS" w:hAnsi="Trebuchet MS" w:cs="Arial"/>
                <w:lang w:val="fr-FR"/>
              </w:rPr>
              <w:t>majorările</w:t>
            </w:r>
            <w:proofErr w:type="spellEnd"/>
            <w:proofErr w:type="gramEnd"/>
            <w:r w:rsidRPr="002E0D11">
              <w:rPr>
                <w:rFonts w:ascii="Trebuchet MS" w:hAnsi="Trebuchet MS" w:cs="Arial"/>
                <w:lang w:val="fr-FR"/>
              </w:rPr>
              <w:t xml:space="preserve"> de </w:t>
            </w:r>
            <w:proofErr w:type="spellStart"/>
            <w:r w:rsidRPr="002E0D11">
              <w:rPr>
                <w:rFonts w:ascii="Trebuchet MS" w:hAnsi="Trebuchet MS" w:cs="Arial"/>
                <w:lang w:val="fr-FR"/>
              </w:rPr>
              <w:t>întârziere</w:t>
            </w:r>
            <w:proofErr w:type="spellEnd"/>
            <w:r w:rsidRPr="002E0D11">
              <w:rPr>
                <w:rFonts w:ascii="Trebuchet MS" w:hAnsi="Trebuchet MS" w:cs="Arial"/>
                <w:lang w:val="fr-FR"/>
              </w:rPr>
              <w:t xml:space="preserve">, </w:t>
            </w:r>
            <w:proofErr w:type="spellStart"/>
            <w:r w:rsidRPr="002E0D11">
              <w:rPr>
                <w:rFonts w:ascii="Trebuchet MS" w:hAnsi="Trebuchet MS" w:cs="Arial"/>
                <w:lang w:val="fr-FR"/>
              </w:rPr>
              <w:t>dacă</w:t>
            </w:r>
            <w:proofErr w:type="spellEnd"/>
            <w:r w:rsidRPr="002E0D11">
              <w:rPr>
                <w:rFonts w:ascii="Trebuchet MS" w:hAnsi="Trebuchet MS" w:cs="Arial"/>
                <w:lang w:val="fr-FR"/>
              </w:rPr>
              <w:t xml:space="preserve"> este </w:t>
            </w:r>
            <w:proofErr w:type="spellStart"/>
            <w:r w:rsidRPr="002E0D11">
              <w:rPr>
                <w:rFonts w:ascii="Trebuchet MS" w:hAnsi="Trebuchet MS" w:cs="Arial"/>
                <w:lang w:val="fr-FR"/>
              </w:rPr>
              <w:t>cazul</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B85160"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359"/>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suppressAutoHyphens/>
              <w:spacing w:after="0" w:line="240" w:lineRule="auto"/>
              <w:rPr>
                <w:rFonts w:ascii="Trebuchet MS" w:hAnsi="Trebuchet MS"/>
              </w:rPr>
            </w:pPr>
            <w:r>
              <w:rPr>
                <w:rFonts w:ascii="Trebuchet MS" w:hAnsi="Trebuchet MS"/>
                <w:bCs/>
              </w:rPr>
              <w:t>20</w:t>
            </w:r>
            <w:r w:rsidR="00B85160" w:rsidRPr="000C6318">
              <w:rPr>
                <w:rFonts w:ascii="Trebuchet MS" w:hAnsi="Trebuchet MS"/>
                <w:bCs/>
              </w:rPr>
              <w:t xml:space="preserve">.Alte documente justificative (Se vor specifica </w:t>
            </w:r>
            <w:proofErr w:type="spellStart"/>
            <w:r w:rsidR="00B85160" w:rsidRPr="000C6318">
              <w:rPr>
                <w:rFonts w:ascii="Trebuchet MS" w:hAnsi="Trebuchet MS"/>
                <w:bCs/>
              </w:rPr>
              <w:t>dupa</w:t>
            </w:r>
            <w:proofErr w:type="spellEnd"/>
            <w:r w:rsidR="00B85160" w:rsidRPr="000C6318">
              <w:rPr>
                <w:rFonts w:ascii="Trebuchet MS" w:hAnsi="Trebuchet MS"/>
                <w:bCs/>
              </w:rPr>
              <w:t xml:space="preserve"> caz)</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0C6318" w:rsidRDefault="00B85160" w:rsidP="009B1128">
            <w:pPr>
              <w:spacing w:after="0" w:line="240" w:lineRule="auto"/>
              <w:jc w:val="center"/>
              <w:rPr>
                <w:rFonts w:ascii="Trebuchet MS" w:eastAsia="Times New Roman" w:hAnsi="Trebuchet MS" w:cs="Trebuchet MS"/>
                <w:b/>
                <w:lang w:eastAsia="fr-FR"/>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7969" w:rsidRDefault="00187969" w:rsidP="002E0D11">
      <w:pPr>
        <w:spacing w:after="0" w:line="240" w:lineRule="auto"/>
      </w:pPr>
      <w:r>
        <w:separator/>
      </w:r>
    </w:p>
  </w:endnote>
  <w:endnote w:type="continuationSeparator" w:id="0">
    <w:p w:rsidR="00187969" w:rsidRDefault="00187969" w:rsidP="002E0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7969" w:rsidRDefault="00187969" w:rsidP="002E0D11">
      <w:pPr>
        <w:spacing w:after="0" w:line="240" w:lineRule="auto"/>
      </w:pPr>
      <w:r>
        <w:separator/>
      </w:r>
    </w:p>
  </w:footnote>
  <w:footnote w:type="continuationSeparator" w:id="0">
    <w:p w:rsidR="00187969" w:rsidRDefault="00187969" w:rsidP="002E0D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3"/>
    <w:lvl w:ilvl="0">
      <w:start w:val="1"/>
      <w:numFmt w:val="bullet"/>
      <w:lvlText w:val=""/>
      <w:lvlJc w:val="left"/>
      <w:pPr>
        <w:tabs>
          <w:tab w:val="num" w:pos="0"/>
        </w:tabs>
        <w:ind w:left="1080" w:hanging="360"/>
      </w:pPr>
      <w:rPr>
        <w:rFonts w:ascii="Symbol" w:hAnsi="Symbol" w:cs="Symbol" w:hint="default"/>
      </w:rPr>
    </w:lvl>
  </w:abstractNum>
  <w:abstractNum w:abstractNumId="1" w15:restartNumberingAfterBreak="0">
    <w:nsid w:val="00000006"/>
    <w:multiLevelType w:val="multilevel"/>
    <w:tmpl w:val="00000006"/>
    <w:name w:val="WW8Num8"/>
    <w:lvl w:ilvl="0">
      <w:start w:val="1"/>
      <w:numFmt w:val="decimal"/>
      <w:lvlText w:val="%1."/>
      <w:lvlJc w:val="left"/>
      <w:pPr>
        <w:tabs>
          <w:tab w:val="num" w:pos="0"/>
        </w:tabs>
        <w:ind w:left="360" w:hanging="360"/>
      </w:pPr>
      <w:rPr>
        <w:rFonts w:ascii="Trebuchet MS" w:hAnsi="Trebuchet MS" w:cs="Calibri"/>
        <w:bCs/>
      </w:rPr>
    </w:lvl>
    <w:lvl w:ilvl="1">
      <w:start w:val="1"/>
      <w:numFmt w:val="decimal"/>
      <w:lvlText w:val="3.%2"/>
      <w:lvlJc w:val="left"/>
      <w:pPr>
        <w:tabs>
          <w:tab w:val="num" w:pos="0"/>
        </w:tabs>
        <w:ind w:left="720" w:hanging="360"/>
      </w:pPr>
      <w:rPr>
        <w:rFonts w:hint="default"/>
      </w:rPr>
    </w:lvl>
    <w:lvl w:ilvl="2">
      <w:numFmt w:val="bullet"/>
      <w:lvlText w:val="•"/>
      <w:lvlJc w:val="left"/>
      <w:pPr>
        <w:tabs>
          <w:tab w:val="num" w:pos="0"/>
        </w:tabs>
        <w:ind w:left="1980" w:hanging="360"/>
      </w:pPr>
      <w:rPr>
        <w:rFonts w:ascii="Trebuchet MS" w:hAnsi="Trebuchet MS" w:cs="Calibri" w:hint="default"/>
      </w:r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4"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5"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C4A70"/>
    <w:multiLevelType w:val="hybridMultilevel"/>
    <w:tmpl w:val="962ECFE0"/>
    <w:lvl w:ilvl="0" w:tplc="918E56FC">
      <w:start w:val="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8"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11"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5"/>
  </w:num>
  <w:num w:numId="4">
    <w:abstractNumId w:val="11"/>
  </w:num>
  <w:num w:numId="5">
    <w:abstractNumId w:val="8"/>
  </w:num>
  <w:num w:numId="6">
    <w:abstractNumId w:val="4"/>
  </w:num>
  <w:num w:numId="7">
    <w:abstractNumId w:val="7"/>
  </w:num>
  <w:num w:numId="8">
    <w:abstractNumId w:val="1"/>
  </w:num>
  <w:num w:numId="9">
    <w:abstractNumId w:val="0"/>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723E4"/>
    <w:rsid w:val="00085776"/>
    <w:rsid w:val="000A31D2"/>
    <w:rsid w:val="000A43BA"/>
    <w:rsid w:val="000B43E7"/>
    <w:rsid w:val="000C6318"/>
    <w:rsid w:val="000E404E"/>
    <w:rsid w:val="000F2A63"/>
    <w:rsid w:val="001024EA"/>
    <w:rsid w:val="0013094C"/>
    <w:rsid w:val="0015450D"/>
    <w:rsid w:val="0015688E"/>
    <w:rsid w:val="00187969"/>
    <w:rsid w:val="0023783A"/>
    <w:rsid w:val="002412E6"/>
    <w:rsid w:val="002829BE"/>
    <w:rsid w:val="002A1F96"/>
    <w:rsid w:val="002D53EC"/>
    <w:rsid w:val="002E0D11"/>
    <w:rsid w:val="00300C8F"/>
    <w:rsid w:val="00345407"/>
    <w:rsid w:val="00345AC3"/>
    <w:rsid w:val="003C1C14"/>
    <w:rsid w:val="003E14B8"/>
    <w:rsid w:val="004301BD"/>
    <w:rsid w:val="0043147D"/>
    <w:rsid w:val="00441EB3"/>
    <w:rsid w:val="004C5095"/>
    <w:rsid w:val="004D7218"/>
    <w:rsid w:val="004D7F31"/>
    <w:rsid w:val="00503FE5"/>
    <w:rsid w:val="00511B07"/>
    <w:rsid w:val="005656AB"/>
    <w:rsid w:val="0058392A"/>
    <w:rsid w:val="005B5BEC"/>
    <w:rsid w:val="005E1DCB"/>
    <w:rsid w:val="005E616C"/>
    <w:rsid w:val="0060518F"/>
    <w:rsid w:val="00626A67"/>
    <w:rsid w:val="006444A9"/>
    <w:rsid w:val="00646F38"/>
    <w:rsid w:val="0069751F"/>
    <w:rsid w:val="006C1A19"/>
    <w:rsid w:val="00723384"/>
    <w:rsid w:val="00791312"/>
    <w:rsid w:val="0079506D"/>
    <w:rsid w:val="007C52AC"/>
    <w:rsid w:val="008021FC"/>
    <w:rsid w:val="00821D55"/>
    <w:rsid w:val="00840CAF"/>
    <w:rsid w:val="00851FAB"/>
    <w:rsid w:val="00875D8A"/>
    <w:rsid w:val="008C460A"/>
    <w:rsid w:val="008E4BA0"/>
    <w:rsid w:val="008E77E3"/>
    <w:rsid w:val="0097056A"/>
    <w:rsid w:val="00986D73"/>
    <w:rsid w:val="009B1128"/>
    <w:rsid w:val="009C5783"/>
    <w:rsid w:val="009D537F"/>
    <w:rsid w:val="009D5524"/>
    <w:rsid w:val="009E261A"/>
    <w:rsid w:val="009E53FE"/>
    <w:rsid w:val="009E745E"/>
    <w:rsid w:val="009F2419"/>
    <w:rsid w:val="00A01D7A"/>
    <w:rsid w:val="00A05221"/>
    <w:rsid w:val="00A0769A"/>
    <w:rsid w:val="00A51E22"/>
    <w:rsid w:val="00A8475C"/>
    <w:rsid w:val="00A861F2"/>
    <w:rsid w:val="00A94F93"/>
    <w:rsid w:val="00AB0932"/>
    <w:rsid w:val="00B30DD5"/>
    <w:rsid w:val="00B401D7"/>
    <w:rsid w:val="00B476EB"/>
    <w:rsid w:val="00B53431"/>
    <w:rsid w:val="00B63C29"/>
    <w:rsid w:val="00B85160"/>
    <w:rsid w:val="00BD3541"/>
    <w:rsid w:val="00C55DF8"/>
    <w:rsid w:val="00C707D0"/>
    <w:rsid w:val="00C815DC"/>
    <w:rsid w:val="00CA14ED"/>
    <w:rsid w:val="00CA2115"/>
    <w:rsid w:val="00CF3026"/>
    <w:rsid w:val="00D02E62"/>
    <w:rsid w:val="00D46625"/>
    <w:rsid w:val="00D7731C"/>
    <w:rsid w:val="00D80533"/>
    <w:rsid w:val="00D97E02"/>
    <w:rsid w:val="00E138DB"/>
    <w:rsid w:val="00E679C9"/>
    <w:rsid w:val="00F22212"/>
    <w:rsid w:val="00F6751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5569</Words>
  <Characters>31749</Characters>
  <Application>Microsoft Office Word</Application>
  <DocSecurity>0</DocSecurity>
  <Lines>264</Lines>
  <Paragraphs>74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9</cp:revision>
  <dcterms:created xsi:type="dcterms:W3CDTF">2018-02-05T13:16:00Z</dcterms:created>
  <dcterms:modified xsi:type="dcterms:W3CDTF">2018-06-20T06:55:00Z</dcterms:modified>
</cp:coreProperties>
</file>