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0C6318">
        <w:rPr>
          <w:rFonts w:ascii="Times New Roman" w:eastAsia="Times New Roman" w:hAnsi="Times New Roman" w:cs="Times New Roman"/>
          <w:noProof/>
          <w:sz w:val="24"/>
          <w:szCs w:val="24"/>
          <w:lang w:val="en-US"/>
        </w:rPr>
        <w:drawing>
          <wp:inline distT="0" distB="0" distL="0" distR="0" wp14:anchorId="4A02E590" wp14:editId="6C2D9A0E">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val="en-US"/>
        </w:rPr>
        <w:drawing>
          <wp:inline distT="0" distB="0" distL="0" distR="0" wp14:anchorId="2C7BF5A3" wp14:editId="2A8B2D1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val="en-US"/>
        </w:rPr>
        <w:drawing>
          <wp:inline distT="0" distB="0" distL="0" distR="0" wp14:anchorId="384D4151" wp14:editId="06CF8D3B">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noProof/>
          <w:sz w:val="24"/>
          <w:szCs w:val="24"/>
          <w:lang w:val="en-US"/>
        </w:rPr>
        <w:drawing>
          <wp:inline distT="0" distB="0" distL="0" distR="0" wp14:anchorId="6369CAE0" wp14:editId="6C98E749">
            <wp:extent cx="1238250" cy="819150"/>
            <wp:effectExtent l="0" t="0" r="0" b="0"/>
            <wp:docPr id="6" name="Imagine 6"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0C6318">
        <w:rPr>
          <w:rFonts w:ascii="Times New Roman" w:eastAsia="Times New Roman" w:hAnsi="Times New Roman" w:cs="Times New Roman"/>
          <w:sz w:val="24"/>
          <w:szCs w:val="24"/>
          <w:lang w:eastAsia="ar-SA"/>
        </w:rPr>
        <w:t xml:space="preserve">     </w:t>
      </w:r>
      <w:r w:rsidRPr="000C6318">
        <w:rPr>
          <w:rFonts w:ascii="Calibri" w:eastAsia="Calibri" w:hAnsi="Calibri" w:cs="Times New Roman"/>
          <w:noProof/>
          <w:sz w:val="20"/>
          <w:szCs w:val="20"/>
          <w:lang w:val="en-US"/>
        </w:rPr>
        <w:drawing>
          <wp:inline distT="0" distB="0" distL="0" distR="0" wp14:anchorId="40EDDBA6" wp14:editId="00103A2A">
            <wp:extent cx="914400" cy="800100"/>
            <wp:effectExtent l="0" t="0" r="0" b="0"/>
            <wp:docPr id="7" name="Imagine 7"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0C6318" w:rsidRPr="000C6318" w:rsidRDefault="000C6318" w:rsidP="000C6318">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0C6318">
        <w:rPr>
          <w:rFonts w:ascii="Times New Roman" w:eastAsia="Times New Roman" w:hAnsi="Times New Roman" w:cs="Times New Roman"/>
          <w:sz w:val="24"/>
          <w:szCs w:val="24"/>
          <w:lang w:eastAsia="ar-SA"/>
        </w:rPr>
        <w:t xml:space="preserve">            </w:t>
      </w:r>
      <w:r w:rsidRPr="000C6318">
        <w:rPr>
          <w:rFonts w:ascii="Times New Roman" w:eastAsia="Times New Roman" w:hAnsi="Times New Roman" w:cs="Times New Roman"/>
          <w:b/>
          <w:i/>
          <w:color w:val="339966"/>
          <w:sz w:val="24"/>
          <w:szCs w:val="24"/>
          <w:lang w:eastAsia="ar-SA"/>
        </w:rPr>
        <w:t>GRUPUL  DE ACŢIUNE LOCALĂ ASOCIAŢIA ŢARA SECAŞELOR ALBA-SIBIU</w:t>
      </w:r>
    </w:p>
    <w:p w:rsidR="00723384" w:rsidRDefault="000C6318" w:rsidP="000C6318">
      <w:pPr>
        <w:suppressAutoHyphens/>
        <w:spacing w:after="0" w:line="240" w:lineRule="auto"/>
        <w:jc w:val="center"/>
        <w:rPr>
          <w:rFonts w:ascii="Times New Roman" w:eastAsia="Times New Roman" w:hAnsi="Times New Roman" w:cs="Tahoma"/>
          <w:sz w:val="16"/>
          <w:szCs w:val="16"/>
          <w:lang w:val="it-IT" w:eastAsia="ar-SA"/>
        </w:rPr>
      </w:pPr>
      <w:r w:rsidRPr="000C6318">
        <w:rPr>
          <w:rFonts w:ascii="Times New Roman" w:eastAsia="Times New Roman" w:hAnsi="Times New Roman" w:cs="Tahoma"/>
          <w:sz w:val="16"/>
          <w:szCs w:val="16"/>
          <w:lang w:eastAsia="ar-SA"/>
        </w:rPr>
        <w:t xml:space="preserve">Cod 517240, Comuna CIUGUD, localitatea </w:t>
      </w:r>
      <w:r w:rsidR="00723384">
        <w:rPr>
          <w:rFonts w:ascii="Times New Roman" w:eastAsia="Times New Roman" w:hAnsi="Times New Roman" w:cs="Tahoma"/>
          <w:sz w:val="16"/>
          <w:szCs w:val="16"/>
          <w:lang w:eastAsia="ar-SA"/>
        </w:rPr>
        <w:t>CIUGUD, str. Principală, nr. 141</w:t>
      </w:r>
      <w:r w:rsidRPr="000C6318">
        <w:rPr>
          <w:rFonts w:ascii="Times New Roman" w:eastAsia="Times New Roman" w:hAnsi="Times New Roman" w:cs="Tahoma"/>
          <w:sz w:val="16"/>
          <w:szCs w:val="16"/>
          <w:lang w:eastAsia="ar-SA"/>
        </w:rPr>
        <w:t xml:space="preserve">, Jud. </w:t>
      </w:r>
      <w:r w:rsidRPr="000C6318">
        <w:rPr>
          <w:rFonts w:ascii="Times New Roman" w:eastAsia="Times New Roman" w:hAnsi="Times New Roman" w:cs="Tahoma"/>
          <w:sz w:val="16"/>
          <w:szCs w:val="16"/>
          <w:lang w:val="it-IT" w:eastAsia="ar-SA"/>
        </w:rPr>
        <w:t>Alba, tel/fax. 0258/841205</w:t>
      </w:r>
    </w:p>
    <w:p w:rsidR="000C6318" w:rsidRPr="000C6318" w:rsidRDefault="00723384" w:rsidP="000C6318">
      <w:pPr>
        <w:suppressAutoHyphens/>
        <w:spacing w:after="0" w:line="240" w:lineRule="auto"/>
        <w:jc w:val="center"/>
        <w:rPr>
          <w:rFonts w:ascii="Times New Roman" w:eastAsia="Times New Roman" w:hAnsi="Times New Roman" w:cs="Tahoma"/>
          <w:sz w:val="16"/>
          <w:szCs w:val="16"/>
          <w:lang w:val="it-IT" w:eastAsia="ar-SA"/>
        </w:rPr>
      </w:pPr>
      <w:r>
        <w:rPr>
          <w:rFonts w:ascii="Times New Roman" w:eastAsia="Times New Roman" w:hAnsi="Times New Roman" w:cs="Tahoma"/>
          <w:sz w:val="16"/>
          <w:szCs w:val="16"/>
          <w:lang w:val="it-IT" w:eastAsia="ar-SA"/>
        </w:rPr>
        <w:t>e</w:t>
      </w:r>
      <w:r w:rsidR="000C6318" w:rsidRPr="000C6318">
        <w:rPr>
          <w:rFonts w:ascii="Times New Roman" w:eastAsia="Times New Roman" w:hAnsi="Times New Roman" w:cs="Tahoma"/>
          <w:sz w:val="16"/>
          <w:szCs w:val="16"/>
          <w:lang w:val="it-IT" w:eastAsia="ar-SA"/>
        </w:rPr>
        <w:t xml:space="preserve"> – mail asoci</w:t>
      </w:r>
      <w:r>
        <w:rPr>
          <w:rFonts w:ascii="Times New Roman" w:eastAsia="Times New Roman" w:hAnsi="Times New Roman" w:cs="Tahoma"/>
          <w:sz w:val="16"/>
          <w:szCs w:val="16"/>
          <w:lang w:val="it-IT" w:eastAsia="ar-SA"/>
        </w:rPr>
        <w:t xml:space="preserve">atiatarasecaselor@yahoo.com ;  </w:t>
      </w:r>
      <w:r w:rsidR="000C6318" w:rsidRPr="000C6318">
        <w:rPr>
          <w:rFonts w:ascii="Times New Roman" w:eastAsia="Times New Roman" w:hAnsi="Times New Roman" w:cs="Times New Roman"/>
          <w:sz w:val="16"/>
          <w:szCs w:val="16"/>
          <w:lang w:val="it-IT" w:eastAsia="ar-SA"/>
        </w:rPr>
        <w:t xml:space="preserve"> </w:t>
      </w:r>
      <w:hyperlink r:id="rId11" w:history="1">
        <w:r w:rsidR="000C6318" w:rsidRPr="000C6318">
          <w:rPr>
            <w:rFonts w:ascii="Times New Roman" w:eastAsia="Times New Roman" w:hAnsi="Times New Roman" w:cs="Tahoma"/>
            <w:color w:val="0000FF"/>
            <w:sz w:val="16"/>
            <w:szCs w:val="16"/>
            <w:u w:val="single"/>
            <w:lang w:val="it-IT" w:eastAsia="ar-SA"/>
          </w:rPr>
          <w:t>www.tarasecaselor.ro</w:t>
        </w:r>
      </w:hyperlink>
    </w:p>
    <w:p w:rsidR="000C6318" w:rsidRPr="000C6318" w:rsidRDefault="000C6318" w:rsidP="000C6318">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0C6318">
        <w:rPr>
          <w:rFonts w:ascii="Arial Narrow" w:eastAsia="Times New Roman" w:hAnsi="Arial Narrow" w:cs="Tahoma"/>
          <w:sz w:val="16"/>
          <w:szCs w:val="16"/>
          <w:lang w:val="it-IT" w:eastAsia="ar-SA"/>
        </w:rPr>
        <w:t>═══════════════════════════════════════════════════════════════════════════════</w:t>
      </w:r>
    </w:p>
    <w:p w:rsidR="000C6318" w:rsidRDefault="00F84A5E"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Pr>
          <w:rFonts w:ascii="Trebuchet MS" w:eastAsia="Times New Roman" w:hAnsi="Trebuchet MS" w:cs="Times New Roman"/>
          <w:b/>
          <w:bCs/>
          <w:sz w:val="24"/>
          <w:szCs w:val="24"/>
          <w:lang w:eastAsia="fr-FR"/>
        </w:rPr>
        <w:t>MASURA M4/5C</w:t>
      </w:r>
      <w:bookmarkStart w:id="0" w:name="_GoBack"/>
      <w:bookmarkEnd w:id="0"/>
    </w:p>
    <w:p w:rsidR="000C6318"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Default="00D46625"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r w:rsidRPr="005656AB">
        <w:rPr>
          <w:rFonts w:ascii="Trebuchet MS" w:eastAsia="Times New Roman" w:hAnsi="Trebuchet MS" w:cs="Times New Roman"/>
          <w:b/>
          <w:bCs/>
          <w:sz w:val="24"/>
          <w:szCs w:val="24"/>
          <w:lang w:eastAsia="fr-FR"/>
        </w:rPr>
        <w:t>FIȘA DE VERIFICARE A CONFORMITATII</w:t>
      </w:r>
    </w:p>
    <w:p w:rsidR="000C6318" w:rsidRPr="005656AB" w:rsidRDefault="000C6318" w:rsidP="000C6318">
      <w:pPr>
        <w:overflowPunct w:val="0"/>
        <w:autoSpaceDE w:val="0"/>
        <w:autoSpaceDN w:val="0"/>
        <w:adjustRightInd w:val="0"/>
        <w:spacing w:after="0" w:line="240" w:lineRule="auto"/>
        <w:jc w:val="center"/>
        <w:textAlignment w:val="baseline"/>
        <w:rPr>
          <w:rFonts w:ascii="Trebuchet MS" w:eastAsia="Times New Roman" w:hAnsi="Trebuchet MS" w:cs="Times New Roman"/>
          <w:b/>
          <w:bCs/>
          <w:sz w:val="24"/>
          <w:szCs w:val="24"/>
          <w:lang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Denumirea solicitantului :</w:t>
      </w:r>
      <w:r w:rsidR="000C6318" w:rsidRPr="000C6318">
        <w:rPr>
          <w:rFonts w:ascii="Trebuchet MS" w:hAnsi="Trebuchet MS" w:cs="Calibri"/>
          <w:bCs/>
          <w:sz w:val="20"/>
          <w:szCs w:val="20"/>
          <w:u w:val="single"/>
          <w:lang w:eastAsia="fr-FR"/>
        </w:rPr>
        <w:t xml:space="preserve"> </w:t>
      </w:r>
      <w:r w:rsidR="000C6318" w:rsidRPr="008C460A">
        <w:rPr>
          <w:rFonts w:ascii="Trebuchet MS" w:hAnsi="Trebuchet MS" w:cs="Calibri"/>
          <w:bCs/>
          <w:sz w:val="20"/>
          <w:szCs w:val="20"/>
          <w:u w:val="single"/>
          <w:lang w:eastAsia="fr-FR"/>
        </w:rPr>
        <w:t>……………………………</w:t>
      </w:r>
      <w:r w:rsidR="000C6318">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Titlul</w:t>
      </w:r>
      <w:r w:rsidR="00D80533">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proiectului   …………………………………………………………………………………..................</w:t>
      </w:r>
      <w:r w:rsidR="00D80533">
        <w:rPr>
          <w:rFonts w:ascii="Trebuchet MS" w:hAnsi="Trebuchet MS" w:cs="Calibri"/>
          <w:bCs/>
          <w:sz w:val="20"/>
          <w:szCs w:val="20"/>
          <w:u w:val="single"/>
          <w:lang w:eastAsia="fr-FR"/>
        </w:rPr>
        <w:t>...........</w:t>
      </w:r>
      <w:r w:rsidR="000C6318"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lansării apelului de </w:t>
      </w:r>
      <w:proofErr w:type="spellStart"/>
      <w:r w:rsidRPr="008C460A">
        <w:rPr>
          <w:rFonts w:ascii="Trebuchet MS" w:hAnsi="Trebuchet MS" w:cs="Calibri"/>
          <w:bCs/>
          <w:sz w:val="20"/>
          <w:szCs w:val="20"/>
          <w:u w:val="single"/>
          <w:lang w:eastAsia="fr-FR"/>
        </w:rPr>
        <w:t>selecţie</w:t>
      </w:r>
      <w:proofErr w:type="spellEnd"/>
      <w:r w:rsidRPr="008C460A">
        <w:rPr>
          <w:rFonts w:ascii="Trebuchet MS" w:hAnsi="Trebuchet MS" w:cs="Calibri"/>
          <w:bCs/>
          <w:sz w:val="20"/>
          <w:szCs w:val="20"/>
          <w:u w:val="single"/>
          <w:lang w:eastAsia="fr-FR"/>
        </w:rPr>
        <w:t xml:space="preserve"> de </w:t>
      </w:r>
      <w:proofErr w:type="spellStart"/>
      <w:r w:rsidRPr="008C460A">
        <w:rPr>
          <w:rFonts w:ascii="Trebuchet MS" w:hAnsi="Trebuchet MS" w:cs="Calibri"/>
          <w:bCs/>
          <w:sz w:val="20"/>
          <w:szCs w:val="20"/>
          <w:u w:val="single"/>
          <w:lang w:eastAsia="fr-FR"/>
        </w:rPr>
        <w:t>catre</w:t>
      </w:r>
      <w:proofErr w:type="spellEnd"/>
      <w:r w:rsidRPr="008C460A">
        <w:rPr>
          <w:rFonts w:ascii="Trebuchet MS" w:hAnsi="Trebuchet MS" w:cs="Calibri"/>
          <w:bCs/>
          <w:sz w:val="20"/>
          <w:szCs w:val="20"/>
          <w:u w:val="single"/>
          <w:lang w:eastAsia="fr-FR"/>
        </w:rPr>
        <w:t xml:space="preserve"> GAL……………………………………………………………………………………….</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 xml:space="preserve">Data </w:t>
      </w:r>
      <w:proofErr w:type="spellStart"/>
      <w:r w:rsidRPr="008C460A">
        <w:rPr>
          <w:rFonts w:ascii="Trebuchet MS" w:hAnsi="Trebuchet MS" w:cs="Calibri"/>
          <w:bCs/>
          <w:sz w:val="20"/>
          <w:szCs w:val="20"/>
          <w:u w:val="single"/>
          <w:lang w:eastAsia="fr-FR"/>
        </w:rPr>
        <w:t>inregistrării</w:t>
      </w:r>
      <w:proofErr w:type="spellEnd"/>
      <w:r w:rsidRPr="008C460A">
        <w:rPr>
          <w:rFonts w:ascii="Trebuchet MS" w:hAnsi="Trebuchet MS" w:cs="Calibri"/>
          <w:bCs/>
          <w:sz w:val="20"/>
          <w:szCs w:val="20"/>
          <w:u w:val="single"/>
          <w:lang w:eastAsia="fr-FR"/>
        </w:rPr>
        <w:t xml:space="preserve"> proiectului de către GAL…………………………………………………………………………………………</w:t>
      </w:r>
      <w:r w:rsidR="000C6318">
        <w:rPr>
          <w:rFonts w:ascii="Trebuchet MS" w:hAnsi="Trebuchet MS" w:cs="Calibri"/>
          <w:bCs/>
          <w:sz w:val="20"/>
          <w:szCs w:val="20"/>
          <w:u w:val="single"/>
          <w:lang w:eastAsia="fr-FR"/>
        </w:rPr>
        <w:t>…</w:t>
      </w:r>
      <w:r w:rsidRPr="008C460A">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u w:val="single"/>
          <w:lang w:eastAsia="fr-FR"/>
        </w:rPr>
      </w:pPr>
      <w:r w:rsidRPr="008C460A">
        <w:rPr>
          <w:rFonts w:ascii="Trebuchet MS" w:hAnsi="Trebuchet MS" w:cs="Calibri"/>
          <w:bCs/>
          <w:sz w:val="20"/>
          <w:szCs w:val="20"/>
          <w:u w:val="single"/>
          <w:lang w:eastAsia="fr-FR"/>
        </w:rPr>
        <w:t>Obiectivul proiectului………………………………………………………………………………………………………………</w:t>
      </w:r>
      <w:bookmarkStart w:id="1" w:name="_Hlk492627600"/>
      <w:r w:rsidRPr="008C460A">
        <w:rPr>
          <w:rFonts w:ascii="Trebuchet MS" w:hAnsi="Trebuchet MS" w:cs="Calibri"/>
          <w:bCs/>
          <w:sz w:val="20"/>
          <w:szCs w:val="20"/>
          <w:u w:val="single"/>
          <w:lang w:eastAsia="fr-FR"/>
        </w:rPr>
        <w:t>……………</w:t>
      </w:r>
      <w:bookmarkEnd w:id="1"/>
      <w:r w:rsidR="000C6318">
        <w:rPr>
          <w:rFonts w:ascii="Trebuchet MS" w:hAnsi="Trebuchet MS" w:cs="Calibri"/>
          <w:bCs/>
          <w:sz w:val="20"/>
          <w:szCs w:val="20"/>
          <w:u w:val="single"/>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u w:val="single"/>
          <w:lang w:eastAsia="fr-FR"/>
        </w:rPr>
        <w:t>Amplasare</w:t>
      </w:r>
      <w:r w:rsidR="00D46625"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00D46625" w:rsidRPr="008C460A">
        <w:rPr>
          <w:rFonts w:ascii="Trebuchet MS" w:hAnsi="Trebuchet MS" w:cs="Calibri"/>
          <w:bCs/>
          <w:sz w:val="20"/>
          <w:szCs w:val="20"/>
          <w:u w:val="single"/>
          <w:lang w:eastAsia="fr-FR"/>
        </w:rPr>
        <w:t>......(localitate)..........</w:t>
      </w:r>
      <w:bookmarkStart w:id="2" w:name="_Hlk492627626"/>
      <w:r w:rsidR="00D46625" w:rsidRPr="008C460A">
        <w:rPr>
          <w:rFonts w:ascii="Trebuchet MS" w:hAnsi="Trebuchet MS" w:cs="Calibri"/>
          <w:bCs/>
          <w:sz w:val="20"/>
          <w:szCs w:val="20"/>
          <w:u w:val="single"/>
          <w:lang w:eastAsia="fr-FR"/>
        </w:rPr>
        <w:t>.</w:t>
      </w:r>
      <w:r w:rsidR="00D80533">
        <w:rPr>
          <w:rFonts w:ascii="Trebuchet MS" w:hAnsi="Trebuchet MS" w:cs="Calibri"/>
          <w:bCs/>
          <w:sz w:val="20"/>
          <w:szCs w:val="20"/>
          <w:u w:val="single"/>
          <w:lang w:eastAsia="fr-FR"/>
        </w:rPr>
        <w:t>.........</w:t>
      </w:r>
      <w:bookmarkEnd w:id="2"/>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r w:rsidRPr="000C6318">
        <w:rPr>
          <w:rFonts w:ascii="Trebuchet MS" w:hAnsi="Trebuchet MS" w:cs="Calibri"/>
          <w:bCs/>
          <w:sz w:val="20"/>
          <w:szCs w:val="20"/>
          <w:u w:val="single"/>
          <w:lang w:eastAsia="fr-FR"/>
        </w:rPr>
        <w:t xml:space="preserve"> </w:t>
      </w:r>
      <w:r w:rsidRPr="008C460A">
        <w:rPr>
          <w:rFonts w:ascii="Trebuchet MS" w:hAnsi="Trebuchet MS" w:cs="Calibri"/>
          <w:bCs/>
          <w:sz w:val="20"/>
          <w:szCs w:val="20"/>
          <w:u w:val="single"/>
          <w:lang w:eastAsia="fr-FR"/>
        </w:rPr>
        <w:t>.</w:t>
      </w:r>
      <w:r>
        <w:rPr>
          <w:rFonts w:ascii="Trebuchet MS" w:hAnsi="Trebuchet MS" w:cs="Calibri"/>
          <w:bCs/>
          <w:sz w:val="20"/>
          <w:szCs w:val="20"/>
          <w:u w:val="single"/>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 xml:space="preserve">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Statutul juridic ………………………………………………………………...................</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Date personale (reprezentant legal)</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Nume:......................................</w:t>
      </w:r>
      <w:r w:rsidR="00D80533">
        <w:rPr>
          <w:rFonts w:ascii="Trebuchet MS" w:hAnsi="Trebuchet MS" w:cs="Calibri"/>
          <w:bCs/>
          <w:sz w:val="20"/>
          <w:szCs w:val="20"/>
          <w:lang w:eastAsia="fr-FR"/>
        </w:rPr>
        <w:t>.</w:t>
      </w:r>
    </w:p>
    <w:p w:rsidR="00D46625" w:rsidRPr="008C460A" w:rsidRDefault="00D46625" w:rsidP="005656AB">
      <w:pPr>
        <w:overflowPunct w:val="0"/>
        <w:autoSpaceDE w:val="0"/>
        <w:autoSpaceDN w:val="0"/>
        <w:adjustRightInd w:val="0"/>
        <w:jc w:val="both"/>
        <w:textAlignment w:val="baseline"/>
        <w:rPr>
          <w:rFonts w:ascii="Trebuchet MS" w:hAnsi="Trebuchet MS" w:cs="Calibri"/>
          <w:bCs/>
          <w:sz w:val="20"/>
          <w:szCs w:val="20"/>
          <w:lang w:eastAsia="fr-FR"/>
        </w:rPr>
      </w:pPr>
      <w:r w:rsidRPr="008C460A">
        <w:rPr>
          <w:rFonts w:ascii="Trebuchet MS" w:hAnsi="Trebuchet MS" w:cs="Calibri"/>
          <w:bCs/>
          <w:sz w:val="20"/>
          <w:szCs w:val="20"/>
          <w:lang w:eastAsia="fr-FR"/>
        </w:rPr>
        <w:t>Prenume</w:t>
      </w:r>
      <w:r w:rsidR="000C6318">
        <w:rPr>
          <w:rFonts w:ascii="Trebuchet MS" w:hAnsi="Trebuchet MS" w:cs="Calibri"/>
          <w:bCs/>
          <w:sz w:val="20"/>
          <w:szCs w:val="20"/>
          <w:lang w:eastAsia="fr-FR"/>
        </w:rPr>
        <w:t>....................................</w:t>
      </w:r>
    </w:p>
    <w:p w:rsidR="00D46625" w:rsidRPr="008C460A" w:rsidRDefault="000C6318" w:rsidP="005656AB">
      <w:pPr>
        <w:overflowPunct w:val="0"/>
        <w:autoSpaceDE w:val="0"/>
        <w:autoSpaceDN w:val="0"/>
        <w:adjustRightInd w:val="0"/>
        <w:jc w:val="both"/>
        <w:textAlignment w:val="baseline"/>
        <w:rPr>
          <w:rFonts w:ascii="Trebuchet MS" w:hAnsi="Trebuchet MS" w:cs="Calibri"/>
          <w:bCs/>
          <w:sz w:val="20"/>
          <w:szCs w:val="20"/>
          <w:lang w:eastAsia="fr-FR"/>
        </w:rPr>
      </w:pPr>
      <w:r>
        <w:rPr>
          <w:rFonts w:ascii="Trebuchet MS" w:hAnsi="Trebuchet MS" w:cs="Calibri"/>
          <w:bCs/>
          <w:sz w:val="20"/>
          <w:szCs w:val="20"/>
          <w:lang w:eastAsia="fr-FR"/>
        </w:rPr>
        <w:t>CNP:.........................................</w:t>
      </w:r>
    </w:p>
    <w:p w:rsidR="00D46625" w:rsidRPr="008C460A" w:rsidRDefault="00D46625" w:rsidP="005656AB">
      <w:pPr>
        <w:pStyle w:val="Corptext3"/>
        <w:jc w:val="both"/>
        <w:rPr>
          <w:rFonts w:ascii="Trebuchet MS" w:hAnsi="Trebuchet MS" w:cs="Calibri"/>
          <w:b w:val="0"/>
          <w:sz w:val="20"/>
          <w:lang w:val="ro-RO"/>
        </w:rPr>
      </w:pPr>
      <w:proofErr w:type="spellStart"/>
      <w:r w:rsidRPr="008C460A">
        <w:rPr>
          <w:rFonts w:ascii="Trebuchet MS" w:hAnsi="Trebuchet MS" w:cs="Calibri"/>
          <w:sz w:val="20"/>
          <w:lang w:val="ro-RO"/>
        </w:rPr>
        <w:t>Funcţia</w:t>
      </w:r>
      <w:proofErr w:type="spellEnd"/>
      <w:r w:rsidRPr="008C460A">
        <w:rPr>
          <w:rFonts w:ascii="Trebuchet MS" w:hAnsi="Trebuchet MS" w:cs="Calibri"/>
          <w:sz w:val="20"/>
          <w:lang w:val="ro-RO"/>
        </w:rPr>
        <w:t xml:space="preserve"> reprezentantului legal </w:t>
      </w:r>
      <w:r w:rsidRPr="008C460A">
        <w:rPr>
          <w:rFonts w:ascii="Trebuchet MS" w:hAnsi="Trebuchet MS" w:cs="Calibri"/>
          <w:b w:val="0"/>
          <w:sz w:val="20"/>
          <w:lang w:val="ro-RO"/>
        </w:rPr>
        <w:t>...................................</w:t>
      </w:r>
      <w:r w:rsidR="00D80533">
        <w:rPr>
          <w:rFonts w:ascii="Trebuchet MS" w:hAnsi="Trebuchet MS" w:cs="Calibri"/>
          <w:b w:val="0"/>
          <w:sz w:val="20"/>
          <w:lang w:val="ro-RO"/>
        </w:rPr>
        <w:t>......................</w:t>
      </w:r>
    </w:p>
    <w:p w:rsidR="00D46625" w:rsidRPr="005656AB" w:rsidRDefault="00D46625" w:rsidP="005656AB">
      <w:pPr>
        <w:pStyle w:val="Corptext3"/>
        <w:jc w:val="both"/>
        <w:rPr>
          <w:rFonts w:ascii="Trebuchet MS" w:hAnsi="Trebuchet MS" w:cs="Calibri"/>
          <w:sz w:val="24"/>
          <w:szCs w:val="24"/>
          <w:lang w:val="ro-RO"/>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b/>
          <w:sz w:val="24"/>
          <w:szCs w:val="24"/>
        </w:rPr>
        <w:t xml:space="preserve">I. Verificarea Cererii de </w:t>
      </w:r>
      <w:proofErr w:type="spellStart"/>
      <w:r w:rsidRPr="005656AB">
        <w:rPr>
          <w:rFonts w:ascii="Trebuchet MS" w:hAnsi="Trebuchet MS"/>
          <w:b/>
          <w:sz w:val="24"/>
          <w:szCs w:val="24"/>
        </w:rPr>
        <w:t>finanţare</w:t>
      </w:r>
      <w:proofErr w:type="spellEnd"/>
      <w:r w:rsidRPr="005656AB">
        <w:rPr>
          <w:rFonts w:ascii="Trebuchet MS" w:hAnsi="Trebuchet MS"/>
          <w:sz w:val="24"/>
          <w:szCs w:val="24"/>
        </w:rPr>
        <w:t xml:space="preserv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 Modelul de Cerere de finanțare utilizat de solicitant este în concordanță cu ultima variantă de pe site-ul GAL Tara </w:t>
      </w:r>
      <w:proofErr w:type="spellStart"/>
      <w:r w:rsidRPr="005656AB">
        <w:rPr>
          <w:rFonts w:ascii="Trebuchet MS" w:hAnsi="Trebuchet MS"/>
          <w:sz w:val="24"/>
          <w:szCs w:val="24"/>
        </w:rPr>
        <w:t>Secaselor</w:t>
      </w:r>
      <w:proofErr w:type="spellEnd"/>
      <w:r w:rsidRPr="005656AB">
        <w:rPr>
          <w:rFonts w:ascii="Trebuchet MS" w:hAnsi="Trebuchet MS"/>
          <w:sz w:val="24"/>
          <w:szCs w:val="24"/>
        </w:rPr>
        <w:t xml:space="preserve"> Alba Sibiu?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2. Dosarul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legat, iar documentele pe care le </w:t>
      </w:r>
      <w:proofErr w:type="spellStart"/>
      <w:r w:rsidRPr="005656AB">
        <w:rPr>
          <w:rFonts w:ascii="Trebuchet MS" w:hAnsi="Trebuchet MS"/>
          <w:sz w:val="24"/>
          <w:szCs w:val="24"/>
        </w:rPr>
        <w:t>conţine</w:t>
      </w:r>
      <w:proofErr w:type="spellEnd"/>
      <w:r w:rsidRPr="005656AB">
        <w:rPr>
          <w:rFonts w:ascii="Trebuchet MS" w:hAnsi="Trebuchet MS"/>
          <w:sz w:val="24"/>
          <w:szCs w:val="24"/>
        </w:rPr>
        <w:t xml:space="preserve"> sunt numerotate, </w:t>
      </w:r>
      <w:proofErr w:type="spellStart"/>
      <w:r w:rsidRPr="005656AB">
        <w:rPr>
          <w:rFonts w:ascii="Trebuchet MS" w:hAnsi="Trebuchet MS"/>
          <w:sz w:val="24"/>
          <w:szCs w:val="24"/>
        </w:rPr>
        <w:t>semante</w:t>
      </w:r>
      <w:proofErr w:type="spellEnd"/>
      <w:r w:rsidRPr="005656AB">
        <w:rPr>
          <w:rFonts w:ascii="Trebuchet MS" w:hAnsi="Trebuchet MS"/>
          <w:sz w:val="24"/>
          <w:szCs w:val="24"/>
        </w:rPr>
        <w:t xml:space="preserve"> si stampilate de către solicitant?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7C52AC" w:rsidRDefault="004D7218"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3. Referințele din Cererea de finanțare corespund cu numărul paginii la care se află documentele din Dosarul Cererii de finanțare? </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7C52AC" w:rsidRDefault="007C52AC" w:rsidP="007C52AC">
      <w:pPr>
        <w:spacing w:after="0" w:line="240" w:lineRule="auto"/>
        <w:ind w:left="720"/>
        <w:jc w:val="right"/>
      </w:pPr>
    </w:p>
    <w:p w:rsidR="000C6318" w:rsidRDefault="000C6318" w:rsidP="007C52AC">
      <w:pPr>
        <w:spacing w:after="0" w:line="240" w:lineRule="auto"/>
        <w:ind w:left="720"/>
        <w:jc w:val="right"/>
      </w:pP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lastRenderedPageBreak/>
        <w:t xml:space="preserve">4.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completată și semnată de solicitant? </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5. Solicitantul a completat lista documentelor anexă obligatorii </w:t>
      </w:r>
      <w:proofErr w:type="spellStart"/>
      <w:r w:rsidRPr="005656AB">
        <w:rPr>
          <w:rFonts w:ascii="Trebuchet MS" w:hAnsi="Trebuchet MS"/>
          <w:sz w:val="24"/>
          <w:szCs w:val="24"/>
        </w:rPr>
        <w:t>şi</w:t>
      </w:r>
      <w:proofErr w:type="spellEnd"/>
      <w:r w:rsidRPr="005656AB">
        <w:rPr>
          <w:rFonts w:ascii="Trebuchet MS" w:hAnsi="Trebuchet MS"/>
          <w:sz w:val="24"/>
          <w:szCs w:val="24"/>
        </w:rPr>
        <w:t xml:space="preserve"> cele impuse de tipul măsurii? </w:t>
      </w:r>
    </w:p>
    <w:p w:rsidR="007C52AC" w:rsidRDefault="007C52AC" w:rsidP="007C52AC">
      <w:pPr>
        <w:spacing w:after="0" w:line="240" w:lineRule="auto"/>
        <w:ind w:left="720"/>
        <w:jc w:val="right"/>
        <w:rPr>
          <w:rFonts w:ascii="Wingdings" w:eastAsia="Wingdings" w:hAnsi="Wingdings" w:cs="Wingdings"/>
          <w:b/>
          <w:sz w:val="24"/>
          <w:szCs w:val="24"/>
        </w:rPr>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C6318" w:rsidRDefault="000C6318" w:rsidP="007C52AC">
      <w:pPr>
        <w:spacing w:after="0" w:line="240" w:lineRule="auto"/>
        <w:ind w:left="720"/>
        <w:jc w:val="right"/>
      </w:pPr>
    </w:p>
    <w:p w:rsidR="00CF3026" w:rsidRPr="005656AB"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6. Solicitantul a atașat la Cererea de finanțare toate documentele anexă obligatorii din listă?</w:t>
      </w: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CF3026" w:rsidRPr="005656AB" w:rsidRDefault="00CF302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CF3026" w:rsidRDefault="004D7218"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7. Dosarul original al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corespunde cu copia pe suport de hârtie?</w:t>
      </w:r>
    </w:p>
    <w:p w:rsidR="007C52AC"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4D7218" w:rsidP="007C52AC">
      <w:pPr>
        <w:spacing w:after="0" w:line="240" w:lineRule="auto"/>
        <w:ind w:left="720"/>
        <w:jc w:val="right"/>
        <w:rPr>
          <w:rFonts w:ascii="Wingdings" w:eastAsia="Wingdings" w:hAnsi="Wingdings" w:cs="Wingdings"/>
          <w:b/>
          <w:sz w:val="24"/>
          <w:szCs w:val="24"/>
        </w:rPr>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7C52AC" w:rsidRDefault="007C52AC" w:rsidP="007C52AC">
      <w:pPr>
        <w:spacing w:after="0" w:line="240" w:lineRule="auto"/>
        <w:ind w:left="720"/>
        <w:jc w:val="right"/>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8. Copia scanată a documentelor </w:t>
      </w:r>
      <w:proofErr w:type="spellStart"/>
      <w:r w:rsidRPr="005656AB">
        <w:rPr>
          <w:rFonts w:ascii="Trebuchet MS" w:hAnsi="Trebuchet MS"/>
          <w:sz w:val="24"/>
          <w:szCs w:val="24"/>
        </w:rPr>
        <w:t>ataşate</w:t>
      </w:r>
      <w:proofErr w:type="spellEnd"/>
      <w:r w:rsidRPr="005656AB">
        <w:rPr>
          <w:rFonts w:ascii="Trebuchet MS" w:hAnsi="Trebuchet MS"/>
          <w:sz w:val="24"/>
          <w:szCs w:val="24"/>
        </w:rPr>
        <w:t xml:space="preserve">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este prezentată alături de forma electronică a Cererii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A0769A" w:rsidRDefault="009E261A" w:rsidP="00A0769A">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9. Solicitantul a completat coloanele din bugetul indicativ?</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A0769A">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A0769A">
        <w:rPr>
          <w:rFonts w:ascii="Wingdings" w:eastAsia="Wingdings" w:hAnsi="Wingdings" w:cs="Wingdings"/>
          <w:b/>
          <w:sz w:val="24"/>
          <w:szCs w:val="24"/>
        </w:rPr>
        <w:t></w:t>
      </w:r>
      <w:r w:rsidR="00A0769A">
        <w:rPr>
          <w:rFonts w:ascii="Trebuchet MS" w:hAnsi="Trebuchet MS"/>
          <w:sz w:val="24"/>
          <w:szCs w:val="24"/>
        </w:rPr>
        <w:t xml:space="preserve">        </w:t>
      </w:r>
      <w:r w:rsidRPr="00A0769A">
        <w:rPr>
          <w:rFonts w:ascii="Trebuchet MS" w:hAnsi="Trebuchet MS"/>
          <w:b/>
          <w:sz w:val="24"/>
          <w:szCs w:val="24"/>
        </w:rPr>
        <w:t>NU ESTE CAZUL</w:t>
      </w:r>
      <w:r w:rsidR="00A0769A">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10. Solicitantul a bifat/completat partea C din Cererea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referitoare la </w:t>
      </w:r>
      <w:proofErr w:type="spellStart"/>
      <w:r w:rsidRPr="005656AB">
        <w:rPr>
          <w:rFonts w:ascii="Trebuchet MS" w:hAnsi="Trebuchet MS"/>
          <w:sz w:val="24"/>
          <w:szCs w:val="24"/>
        </w:rPr>
        <w:t>obţinerea</w:t>
      </w:r>
      <w:proofErr w:type="spellEnd"/>
      <w:r w:rsidRPr="005656AB">
        <w:rPr>
          <w:rFonts w:ascii="Trebuchet MS" w:hAnsi="Trebuchet MS"/>
          <w:sz w:val="24"/>
          <w:szCs w:val="24"/>
        </w:rPr>
        <w:t xml:space="preserve"> unei </w:t>
      </w:r>
      <w:proofErr w:type="spellStart"/>
      <w:r w:rsidRPr="005656AB">
        <w:rPr>
          <w:rFonts w:ascii="Trebuchet MS" w:hAnsi="Trebuchet MS"/>
          <w:sz w:val="24"/>
          <w:szCs w:val="24"/>
        </w:rPr>
        <w:t>asistenţe</w:t>
      </w:r>
      <w:proofErr w:type="spellEnd"/>
      <w:r w:rsidRPr="005656AB">
        <w:rPr>
          <w:rFonts w:ascii="Trebuchet MS" w:hAnsi="Trebuchet MS"/>
          <w:sz w:val="24"/>
          <w:szCs w:val="24"/>
        </w:rPr>
        <w:t xml:space="preserve"> financiare nerambursabile din alte fonduri?</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7C52AC" w:rsidRDefault="007C52AC" w:rsidP="007C52AC">
      <w:pPr>
        <w:spacing w:after="0" w:line="240" w:lineRule="auto"/>
        <w:ind w:left="720"/>
        <w:jc w:val="right"/>
      </w:pP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11. Dacă solicitantul a obținut asistență financiară nerambursabilă pentru același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xml:space="preserve">, este atașat Cererii de finanțare: Raportul asupra utilizării altor programe de </w:t>
      </w:r>
      <w:proofErr w:type="spellStart"/>
      <w:r w:rsidRPr="005656AB">
        <w:rPr>
          <w:rFonts w:ascii="Trebuchet MS" w:hAnsi="Trebuchet MS"/>
          <w:sz w:val="24"/>
          <w:szCs w:val="24"/>
        </w:rPr>
        <w:t>finanţare</w:t>
      </w:r>
      <w:proofErr w:type="spellEnd"/>
      <w:r w:rsidRPr="005656AB">
        <w:rPr>
          <w:rFonts w:ascii="Trebuchet MS" w:hAnsi="Trebuchet MS"/>
          <w:sz w:val="24"/>
          <w:szCs w:val="24"/>
        </w:rPr>
        <w:t xml:space="preserve"> nerambursabilă (obiective, tip de serviciu/</w:t>
      </w:r>
      <w:proofErr w:type="spellStart"/>
      <w:r w:rsidRPr="005656AB">
        <w:rPr>
          <w:rFonts w:ascii="Trebuchet MS" w:hAnsi="Trebuchet MS"/>
          <w:sz w:val="24"/>
          <w:szCs w:val="24"/>
        </w:rPr>
        <w:t>investitie</w:t>
      </w:r>
      <w:proofErr w:type="spellEnd"/>
      <w:r w:rsidRPr="005656AB">
        <w:rPr>
          <w:rFonts w:ascii="Trebuchet MS" w:hAnsi="Trebuchet MS"/>
          <w:sz w:val="24"/>
          <w:szCs w:val="24"/>
        </w:rPr>
        <w:t>, elemente clare de identificare ale serviciului/</w:t>
      </w:r>
      <w:proofErr w:type="spellStart"/>
      <w:r w:rsidRPr="005656AB">
        <w:rPr>
          <w:rFonts w:ascii="Trebuchet MS" w:hAnsi="Trebuchet MS"/>
          <w:sz w:val="24"/>
          <w:szCs w:val="24"/>
        </w:rPr>
        <w:t>investitiei</w:t>
      </w:r>
      <w:proofErr w:type="spellEnd"/>
      <w:r w:rsidRPr="005656AB">
        <w:rPr>
          <w:rFonts w:ascii="Trebuchet MS" w:hAnsi="Trebuchet MS"/>
          <w:sz w:val="24"/>
          <w:szCs w:val="24"/>
        </w:rPr>
        <w:t>, lista cheltuielilor eligibile, costul și stadiul proiectului, perioada derulării proiectului) întocmit de solicitant pentru solicitanții care au mai beneficiat de alte programe de finanțare nerambursabilă în perioada de programare anterioară, pentru aceleași tipuri de servicii/</w:t>
      </w:r>
      <w:proofErr w:type="spellStart"/>
      <w:r w:rsidRPr="005656AB">
        <w:rPr>
          <w:rFonts w:ascii="Trebuchet MS" w:hAnsi="Trebuchet MS"/>
          <w:sz w:val="24"/>
          <w:szCs w:val="24"/>
        </w:rPr>
        <w:t>investitii</w:t>
      </w:r>
      <w:proofErr w:type="spellEnd"/>
      <w:r w:rsidRPr="005656AB">
        <w:rPr>
          <w:rFonts w:ascii="Trebuchet MS" w:hAnsi="Trebuchet MS"/>
          <w:sz w:val="24"/>
          <w:szCs w:val="24"/>
        </w:rPr>
        <w:t xml:space="preserve">? </w:t>
      </w:r>
    </w:p>
    <w:p w:rsidR="000C6318" w:rsidRDefault="000C6318" w:rsidP="007C52AC">
      <w:pPr>
        <w:overflowPunct w:val="0"/>
        <w:autoSpaceDE w:val="0"/>
        <w:autoSpaceDN w:val="0"/>
        <w:adjustRightInd w:val="0"/>
        <w:spacing w:after="0" w:line="240" w:lineRule="auto"/>
        <w:jc w:val="both"/>
        <w:textAlignment w:val="baseline"/>
        <w:rPr>
          <w:rFonts w:ascii="Trebuchet MS" w:hAnsi="Trebuchet MS"/>
          <w:sz w:val="24"/>
          <w:szCs w:val="24"/>
        </w:rPr>
      </w:pPr>
    </w:p>
    <w:p w:rsidR="009E261A" w:rsidRPr="005656AB" w:rsidRDefault="007C52AC" w:rsidP="005656AB">
      <w:pPr>
        <w:overflowPunct w:val="0"/>
        <w:autoSpaceDE w:val="0"/>
        <w:autoSpaceDN w:val="0"/>
        <w:adjustRightInd w:val="0"/>
        <w:spacing w:after="0" w:line="240" w:lineRule="auto"/>
        <w:jc w:val="both"/>
        <w:textAlignment w:val="baseline"/>
        <w:rPr>
          <w:rFonts w:ascii="Trebuchet MS" w:hAnsi="Trebuchet MS"/>
          <w:sz w:val="24"/>
          <w:szCs w:val="24"/>
        </w:rPr>
      </w:pP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Pr>
          <w:rFonts w:ascii="Trebuchet MS" w:hAnsi="Trebuchet MS"/>
          <w:sz w:val="24"/>
          <w:szCs w:val="24"/>
        </w:rPr>
        <w:tab/>
      </w:r>
      <w:r w:rsidR="000C6318">
        <w:rPr>
          <w:rFonts w:ascii="Trebuchet MS" w:hAnsi="Trebuchet MS"/>
          <w:sz w:val="24"/>
          <w:szCs w:val="24"/>
        </w:rPr>
        <w:t xml:space="preserve">        </w:t>
      </w:r>
      <w:r w:rsidR="00A0769A">
        <w:rPr>
          <w:rFonts w:ascii="Trebuchet MS" w:hAnsi="Trebuchet MS"/>
          <w:sz w:val="24"/>
          <w:szCs w:val="24"/>
        </w:rPr>
        <w:t xml:space="preserve">     </w:t>
      </w:r>
      <w:r w:rsidR="000C6318">
        <w:rPr>
          <w:rFonts w:ascii="Trebuchet MS" w:hAnsi="Trebuchet MS"/>
          <w:sz w:val="24"/>
          <w:szCs w:val="24"/>
        </w:rPr>
        <w:t xml:space="preserve">     </w:t>
      </w:r>
      <w:r>
        <w:rPr>
          <w:rFonts w:ascii="Trebuchet MS" w:eastAsia="Times New Roman" w:hAnsi="Trebuchet MS" w:cs="Trebuchet MS"/>
          <w:b/>
          <w:sz w:val="24"/>
          <w:szCs w:val="24"/>
        </w:rPr>
        <w:t xml:space="preserve">DA </w:t>
      </w:r>
      <w:r>
        <w:rPr>
          <w:rFonts w:ascii="Wingdings" w:eastAsia="Wingdings" w:hAnsi="Wingdings" w:cs="Wingdings"/>
          <w:b/>
          <w:sz w:val="24"/>
          <w:szCs w:val="24"/>
        </w:rPr>
        <w:t></w:t>
      </w:r>
      <w:r w:rsidR="00A0769A">
        <w:rPr>
          <w:rFonts w:ascii="Trebuchet MS" w:eastAsia="Times New Roman" w:hAnsi="Trebuchet MS" w:cs="Trebuchet MS"/>
          <w:b/>
          <w:sz w:val="24"/>
          <w:szCs w:val="24"/>
        </w:rPr>
        <w:t xml:space="preserve"> </w:t>
      </w:r>
      <w:r>
        <w:rPr>
          <w:rFonts w:ascii="Trebuchet MS" w:eastAsia="Times New Roman" w:hAnsi="Trebuchet MS" w:cs="Trebuchet MS"/>
          <w:b/>
          <w:sz w:val="24"/>
          <w:szCs w:val="24"/>
        </w:rPr>
        <w:t>sau NU</w:t>
      </w:r>
      <w:r>
        <w:rPr>
          <w:rFonts w:ascii="Wingdings" w:eastAsia="Wingdings" w:hAnsi="Wingdings" w:cs="Wingdings"/>
          <w:b/>
          <w:sz w:val="24"/>
          <w:szCs w:val="24"/>
        </w:rPr>
        <w:t></w:t>
      </w:r>
      <w:r>
        <w:rPr>
          <w:rFonts w:ascii="Trebuchet MS" w:hAnsi="Trebuchet MS"/>
          <w:sz w:val="24"/>
          <w:szCs w:val="24"/>
        </w:rPr>
        <w:t xml:space="preserve">  </w:t>
      </w:r>
      <w:r w:rsidR="009E261A" w:rsidRPr="00A0769A">
        <w:rPr>
          <w:rFonts w:ascii="Trebuchet MS" w:hAnsi="Trebuchet MS"/>
          <w:b/>
          <w:sz w:val="24"/>
          <w:szCs w:val="24"/>
        </w:rPr>
        <w:t>NU ESTE CAZUL</w:t>
      </w:r>
      <w:r w:rsidR="000C6318">
        <w:rPr>
          <w:rFonts w:ascii="Trebuchet MS" w:hAnsi="Trebuchet MS"/>
          <w:sz w:val="24"/>
          <w:szCs w:val="24"/>
        </w:rPr>
        <w:t xml:space="preserve"> </w:t>
      </w:r>
      <w:r w:rsidR="000C6318">
        <w:rPr>
          <w:rFonts w:ascii="Wingdings" w:eastAsia="Wingdings" w:hAnsi="Wingdings" w:cs="Wingdings"/>
          <w:b/>
          <w:sz w:val="24"/>
          <w:szCs w:val="24"/>
        </w:rPr>
        <w:t></w:t>
      </w:r>
    </w:p>
    <w:p w:rsidR="009E261A"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12. Solicitantul și-a însușit angajamentele corespunzătoare proiectului din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13. Solicitantul a datat și semnat </w:t>
      </w:r>
      <w:proofErr w:type="spellStart"/>
      <w:r w:rsidRPr="005656AB">
        <w:rPr>
          <w:rFonts w:ascii="Trebuchet MS" w:hAnsi="Trebuchet MS"/>
          <w:sz w:val="24"/>
          <w:szCs w:val="24"/>
        </w:rPr>
        <w:t>Declaraţia</w:t>
      </w:r>
      <w:proofErr w:type="spellEnd"/>
      <w:r w:rsidRPr="005656AB">
        <w:rPr>
          <w:rFonts w:ascii="Trebuchet MS" w:hAnsi="Trebuchet MS"/>
          <w:sz w:val="24"/>
          <w:szCs w:val="24"/>
        </w:rPr>
        <w:t xml:space="preserve"> pe propria răspundere a solicitantului?</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14. Proiectul pentru care s-a solicitat finanțare este încadrat corect în măsura în care se regăsesc obiectivele proiectului? </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7C52AC" w:rsidP="007C52AC">
      <w:pPr>
        <w:spacing w:after="0" w:line="240" w:lineRule="auto"/>
        <w:ind w:left="720"/>
        <w:jc w:val="right"/>
      </w:pPr>
      <w:r>
        <w:rPr>
          <w:rFonts w:ascii="Trebuchet MS" w:eastAsia="Times New Roman" w:hAnsi="Trebuchet MS" w:cs="Trebuchet MS"/>
          <w:b/>
          <w:sz w:val="24"/>
          <w:szCs w:val="24"/>
        </w:rPr>
        <w:lastRenderedPageBreak/>
        <w:t xml:space="preserve">DA </w:t>
      </w:r>
      <w:r>
        <w:rPr>
          <w:rFonts w:ascii="Wingdings" w:eastAsia="Wingdings" w:hAnsi="Wingdings" w:cs="Wingdings"/>
          <w:b/>
          <w:sz w:val="24"/>
          <w:szCs w:val="24"/>
        </w:rPr>
        <w:t></w:t>
      </w:r>
      <w:r>
        <w:rPr>
          <w:rFonts w:ascii="Trebuchet MS" w:eastAsia="Times New Roman" w:hAnsi="Trebuchet MS" w:cs="Trebuchet MS"/>
          <w:b/>
          <w:sz w:val="24"/>
          <w:szCs w:val="24"/>
        </w:rPr>
        <w:tab/>
        <w:t>sau NU</w:t>
      </w:r>
      <w:r>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15. Obiectivele și tipul de serviciu/investiție prezentate în Cererea de finanțare se încadrează în fișa măsurii din SDL?</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16. Domeniul de intervenție în care a fost încadrat proiectul, prezentat în Cererea de finanțare, corespunde Domeniului de intervenție prezentat în SDL, în cadrul măsurii respective?</w:t>
      </w:r>
    </w:p>
    <w:p w:rsidR="007C52AC" w:rsidRDefault="009E261A" w:rsidP="007C52AC">
      <w:pPr>
        <w:spacing w:after="0" w:line="240" w:lineRule="auto"/>
        <w:ind w:left="720"/>
        <w:jc w:val="right"/>
      </w:pPr>
      <w:r w:rsidRPr="005656AB">
        <w:rPr>
          <w:rFonts w:ascii="Trebuchet MS" w:hAnsi="Trebuchet MS"/>
          <w:sz w:val="24"/>
          <w:szCs w:val="24"/>
        </w:rPr>
        <w:t xml:space="preserve"> </w:t>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p>
    <w:p w:rsidR="00085776" w:rsidRPr="005656AB" w:rsidRDefault="009E261A"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17. Indicatorii de monitorizare specifici domeniului de intervenție pe care este încadrat proiectul, inclusiv cei specifici teritoriului (dacă este cazul), </w:t>
      </w:r>
      <w:proofErr w:type="spellStart"/>
      <w:r w:rsidRPr="005656AB">
        <w:rPr>
          <w:rFonts w:ascii="Trebuchet MS" w:hAnsi="Trebuchet MS"/>
          <w:sz w:val="24"/>
          <w:szCs w:val="24"/>
        </w:rPr>
        <w:t>prevăzuţi</w:t>
      </w:r>
      <w:proofErr w:type="spellEnd"/>
      <w:r w:rsidRPr="005656AB">
        <w:rPr>
          <w:rFonts w:ascii="Trebuchet MS" w:hAnsi="Trebuchet MS"/>
          <w:sz w:val="24"/>
          <w:szCs w:val="24"/>
        </w:rPr>
        <w:t xml:space="preserve"> în fișa tehnică a măsurii din SDL, sunt </w:t>
      </w:r>
      <w:proofErr w:type="spellStart"/>
      <w:r w:rsidRPr="005656AB">
        <w:rPr>
          <w:rFonts w:ascii="Trebuchet MS" w:hAnsi="Trebuchet MS"/>
          <w:sz w:val="24"/>
          <w:szCs w:val="24"/>
        </w:rPr>
        <w:t>completaţi</w:t>
      </w:r>
      <w:proofErr w:type="spellEnd"/>
      <w:r w:rsidRPr="005656AB">
        <w:rPr>
          <w:rFonts w:ascii="Trebuchet MS" w:hAnsi="Trebuchet MS"/>
          <w:sz w:val="24"/>
          <w:szCs w:val="24"/>
        </w:rPr>
        <w:t xml:space="preserve"> de către solicitant?</w:t>
      </w:r>
    </w:p>
    <w:p w:rsidR="009E261A" w:rsidRPr="005656AB" w:rsidRDefault="00085776" w:rsidP="005656AB">
      <w:pPr>
        <w:overflowPunct w:val="0"/>
        <w:autoSpaceDE w:val="0"/>
        <w:autoSpaceDN w:val="0"/>
        <w:adjustRightInd w:val="0"/>
        <w:spacing w:after="0" w:line="240" w:lineRule="auto"/>
        <w:jc w:val="both"/>
        <w:textAlignment w:val="baseline"/>
        <w:rPr>
          <w:rFonts w:ascii="Trebuchet MS" w:hAnsi="Trebuchet MS"/>
          <w:sz w:val="24"/>
          <w:szCs w:val="24"/>
        </w:rPr>
      </w:pPr>
      <w:r w:rsidRPr="005656AB">
        <w:rPr>
          <w:rFonts w:ascii="Trebuchet MS" w:hAnsi="Trebuchet MS"/>
          <w:sz w:val="24"/>
          <w:szCs w:val="24"/>
        </w:rPr>
        <w:t xml:space="preserve"> </w:t>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hAnsi="Trebuchet MS"/>
          <w:sz w:val="24"/>
          <w:szCs w:val="24"/>
        </w:rPr>
        <w:tab/>
      </w:r>
      <w:r w:rsidR="007C52AC">
        <w:rPr>
          <w:rFonts w:ascii="Trebuchet MS" w:eastAsia="Times New Roman" w:hAnsi="Trebuchet MS" w:cs="Trebuchet MS"/>
          <w:b/>
          <w:sz w:val="24"/>
          <w:szCs w:val="24"/>
        </w:rPr>
        <w:t xml:space="preserve">DA </w:t>
      </w:r>
      <w:r w:rsidR="007C52AC">
        <w:rPr>
          <w:rFonts w:ascii="Wingdings" w:eastAsia="Wingdings" w:hAnsi="Wingdings" w:cs="Wingdings"/>
          <w:b/>
          <w:sz w:val="24"/>
          <w:szCs w:val="24"/>
        </w:rPr>
        <w:t></w:t>
      </w:r>
      <w:r w:rsidR="007C52AC">
        <w:rPr>
          <w:rFonts w:ascii="Trebuchet MS" w:eastAsia="Times New Roman" w:hAnsi="Trebuchet MS" w:cs="Trebuchet MS"/>
          <w:b/>
          <w:sz w:val="24"/>
          <w:szCs w:val="24"/>
        </w:rPr>
        <w:tab/>
        <w:t>sau NU</w:t>
      </w:r>
      <w:r w:rsidR="007C52AC">
        <w:rPr>
          <w:rFonts w:ascii="Wingdings" w:eastAsia="Wingdings" w:hAnsi="Wingdings" w:cs="Wingdings"/>
          <w:b/>
          <w:sz w:val="24"/>
          <w:szCs w:val="24"/>
        </w:rPr>
        <w:t></w:t>
      </w:r>
      <w:r w:rsidR="007C52AC">
        <w:rPr>
          <w:rFonts w:ascii="Trebuchet MS" w:hAnsi="Trebuchet MS"/>
          <w:sz w:val="24"/>
          <w:szCs w:val="24"/>
        </w:rPr>
        <w:t xml:space="preserve"> </w:t>
      </w:r>
      <w:r w:rsidR="009E261A" w:rsidRPr="005656AB">
        <w:rPr>
          <w:rFonts w:ascii="Trebuchet MS" w:hAnsi="Trebuchet MS"/>
          <w:sz w:val="24"/>
          <w:szCs w:val="24"/>
        </w:rPr>
        <w:t>DA cu diferențe</w:t>
      </w:r>
      <w:r w:rsidR="000C6318">
        <w:rPr>
          <w:rFonts w:ascii="Wingdings" w:eastAsia="Wingdings" w:hAnsi="Wingdings" w:cs="Wingdings"/>
          <w:b/>
          <w:sz w:val="24"/>
          <w:szCs w:val="24"/>
        </w:rPr>
        <w:t></w:t>
      </w: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Pr="005656AB"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4D7218" w:rsidRDefault="004D72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0C6318" w:rsidRPr="005656AB" w:rsidRDefault="000C6318"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r w:rsidRPr="005656AB">
        <w:rPr>
          <w:rFonts w:ascii="Trebuchet MS" w:hAnsi="Trebuchet MS"/>
          <w:b/>
          <w:sz w:val="24"/>
          <w:szCs w:val="24"/>
        </w:rPr>
        <w:t>II. Verificarea documentelor anexate</w:t>
      </w:r>
    </w:p>
    <w:p w:rsidR="001024EA" w:rsidRPr="005656AB" w:rsidRDefault="001024EA"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lang w:eastAsia="fr-FR"/>
        </w:rPr>
      </w:pPr>
    </w:p>
    <w:tbl>
      <w:tblPr>
        <w:tblW w:w="10627" w:type="dxa"/>
        <w:tblInd w:w="-10" w:type="dxa"/>
        <w:tblLayout w:type="fixed"/>
        <w:tblCellMar>
          <w:left w:w="70" w:type="dxa"/>
          <w:right w:w="70" w:type="dxa"/>
        </w:tblCellMar>
        <w:tblLook w:val="0000" w:firstRow="0" w:lastRow="0" w:firstColumn="0" w:lastColumn="0" w:noHBand="0" w:noVBand="0"/>
      </w:tblPr>
      <w:tblGrid>
        <w:gridCol w:w="7563"/>
        <w:gridCol w:w="596"/>
        <w:gridCol w:w="501"/>
        <w:gridCol w:w="1052"/>
        <w:gridCol w:w="915"/>
      </w:tblGrid>
      <w:tr w:rsidR="009E53FE" w:rsidTr="009E53FE">
        <w:trPr>
          <w:cantSplit/>
          <w:trHeight w:val="672"/>
        </w:trPr>
        <w:tc>
          <w:tcPr>
            <w:tcW w:w="7563" w:type="dxa"/>
            <w:vMerge w:val="restart"/>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bookmarkStart w:id="3" w:name="_Hlk492625219"/>
            <w:r>
              <w:rPr>
                <w:rFonts w:ascii="Trebuchet MS" w:eastAsia="Times New Roman" w:hAnsi="Trebuchet MS" w:cs="Trebuchet MS"/>
                <w:b/>
                <w:bCs/>
                <w:sz w:val="24"/>
                <w:szCs w:val="24"/>
              </w:rPr>
              <w:t xml:space="preserve">DOCUMENT </w:t>
            </w:r>
          </w:p>
        </w:tc>
        <w:tc>
          <w:tcPr>
            <w:tcW w:w="2149" w:type="dxa"/>
            <w:gridSpan w:val="3"/>
            <w:tcBorders>
              <w:top w:val="single" w:sz="4" w:space="0" w:color="538135"/>
              <w:left w:val="single" w:sz="4" w:space="0" w:color="538135"/>
              <w:bottom w:val="single" w:sz="4" w:space="0" w:color="538135"/>
            </w:tcBorders>
            <w:shd w:val="clear" w:color="auto" w:fill="auto"/>
            <w:vAlign w:val="center"/>
          </w:tcPr>
          <w:p w:rsidR="009E53FE" w:rsidRDefault="009E53FE" w:rsidP="009B1128">
            <w:pPr>
              <w:keepNext/>
              <w:spacing w:after="0" w:line="240" w:lineRule="auto"/>
              <w:jc w:val="center"/>
            </w:pPr>
            <w:r>
              <w:rPr>
                <w:rFonts w:ascii="Trebuchet MS" w:eastAsia="Times New Roman" w:hAnsi="Trebuchet MS" w:cs="Trebuchet MS"/>
                <w:b/>
                <w:bCs/>
                <w:sz w:val="24"/>
                <w:szCs w:val="24"/>
              </w:rPr>
              <w:t>Existenta documentului</w:t>
            </w:r>
          </w:p>
        </w:tc>
        <w:tc>
          <w:tcPr>
            <w:tcW w:w="915" w:type="dxa"/>
            <w:vMerge w:val="restart"/>
            <w:tcBorders>
              <w:top w:val="single" w:sz="4" w:space="0" w:color="538135"/>
              <w:left w:val="single" w:sz="4" w:space="0" w:color="538135"/>
              <w:bottom w:val="single" w:sz="4" w:space="0" w:color="538135"/>
              <w:right w:val="single" w:sz="4" w:space="0" w:color="538135"/>
            </w:tcBorders>
            <w:shd w:val="clear" w:color="auto" w:fill="auto"/>
            <w:textDirection w:val="btLr"/>
            <w:vAlign w:val="center"/>
          </w:tcPr>
          <w:p w:rsidR="009E53FE" w:rsidRDefault="009E53FE" w:rsidP="009B1128">
            <w:pPr>
              <w:keepNext/>
              <w:spacing w:after="0" w:line="240" w:lineRule="auto"/>
              <w:ind w:left="113" w:right="113"/>
              <w:jc w:val="center"/>
            </w:pPr>
            <w:proofErr w:type="spellStart"/>
            <w:r>
              <w:rPr>
                <w:rFonts w:ascii="Trebuchet MS" w:eastAsia="Times New Roman" w:hAnsi="Trebuchet MS" w:cs="Trebuchet MS"/>
                <w:b/>
                <w:sz w:val="24"/>
                <w:szCs w:val="24"/>
              </w:rPr>
              <w:t>Concordanţă</w:t>
            </w:r>
            <w:proofErr w:type="spellEnd"/>
            <w:r>
              <w:rPr>
                <w:rFonts w:ascii="Trebuchet MS" w:eastAsia="Times New Roman" w:hAnsi="Trebuchet MS" w:cs="Trebuchet MS"/>
                <w:b/>
                <w:sz w:val="24"/>
                <w:szCs w:val="24"/>
              </w:rPr>
              <w:t xml:space="preserve"> copie / original</w:t>
            </w:r>
          </w:p>
        </w:tc>
      </w:tr>
      <w:tr w:rsidR="009E53FE" w:rsidTr="009E53FE">
        <w:trPr>
          <w:cantSplit/>
          <w:trHeight w:val="1007"/>
        </w:trPr>
        <w:tc>
          <w:tcPr>
            <w:tcW w:w="7563" w:type="dxa"/>
            <w:vMerge/>
            <w:tcBorders>
              <w:top w:val="single" w:sz="4" w:space="0" w:color="538135"/>
              <w:left w:val="single" w:sz="4" w:space="0" w:color="538135"/>
              <w:bottom w:val="single" w:sz="4" w:space="0" w:color="538135"/>
            </w:tcBorders>
            <w:shd w:val="clear" w:color="auto" w:fill="auto"/>
            <w:vAlign w:val="center"/>
          </w:tcPr>
          <w:p w:rsidR="009E53FE" w:rsidRDefault="009E53FE" w:rsidP="009B1128">
            <w:pPr>
              <w:snapToGrid w:val="0"/>
              <w:spacing w:after="0" w:line="240" w:lineRule="auto"/>
              <w:rPr>
                <w:rFonts w:ascii="Trebuchet MS" w:eastAsia="Times New Roman" w:hAnsi="Trebuchet MS" w:cs="Trebuchet MS"/>
                <w:b/>
                <w:bCs/>
                <w:sz w:val="24"/>
                <w:szCs w:val="24"/>
              </w:rPr>
            </w:pPr>
          </w:p>
        </w:tc>
        <w:tc>
          <w:tcPr>
            <w:tcW w:w="596"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DA</w:t>
            </w:r>
          </w:p>
        </w:tc>
        <w:tc>
          <w:tcPr>
            <w:tcW w:w="501" w:type="dxa"/>
            <w:tcBorders>
              <w:top w:val="single" w:sz="4" w:space="0" w:color="538135"/>
              <w:left w:val="single" w:sz="4" w:space="0" w:color="538135"/>
              <w:bottom w:val="single" w:sz="4" w:space="0" w:color="538135"/>
            </w:tcBorders>
            <w:shd w:val="clear" w:color="auto" w:fill="auto"/>
            <w:vAlign w:val="center"/>
          </w:tcPr>
          <w:p w:rsidR="009E53FE" w:rsidRDefault="009E53FE" w:rsidP="009B1128">
            <w:pPr>
              <w:spacing w:after="0" w:line="240" w:lineRule="auto"/>
              <w:jc w:val="center"/>
            </w:pPr>
            <w:r>
              <w:rPr>
                <w:rFonts w:ascii="Trebuchet MS" w:eastAsia="Times New Roman" w:hAnsi="Trebuchet MS" w:cs="Trebuchet MS"/>
                <w:b/>
              </w:rPr>
              <w:t>NU</w:t>
            </w:r>
          </w:p>
        </w:tc>
        <w:tc>
          <w:tcPr>
            <w:tcW w:w="1052" w:type="dxa"/>
            <w:tcBorders>
              <w:top w:val="single" w:sz="4" w:space="0" w:color="538135"/>
              <w:left w:val="single" w:sz="4" w:space="0" w:color="538135"/>
              <w:bottom w:val="single" w:sz="4" w:space="0" w:color="538135"/>
            </w:tcBorders>
            <w:shd w:val="clear" w:color="auto" w:fill="auto"/>
            <w:textDirection w:val="btLr"/>
            <w:vAlign w:val="center"/>
          </w:tcPr>
          <w:p w:rsidR="009E53FE" w:rsidRDefault="009E53FE" w:rsidP="009B1128">
            <w:pPr>
              <w:spacing w:after="0" w:line="240" w:lineRule="auto"/>
              <w:ind w:left="113" w:right="113"/>
              <w:jc w:val="center"/>
            </w:pPr>
            <w:r>
              <w:rPr>
                <w:rFonts w:ascii="Trebuchet MS" w:eastAsia="Times New Roman" w:hAnsi="Trebuchet MS" w:cs="Trebuchet MS"/>
                <w:b/>
              </w:rPr>
              <w:t>Nu este cazul</w:t>
            </w:r>
          </w:p>
        </w:tc>
        <w:tc>
          <w:tcPr>
            <w:tcW w:w="915" w:type="dxa"/>
            <w:vMerge/>
            <w:tcBorders>
              <w:top w:val="single" w:sz="4" w:space="0" w:color="538135"/>
              <w:left w:val="single" w:sz="4" w:space="0" w:color="538135"/>
              <w:bottom w:val="single" w:sz="4" w:space="0" w:color="538135"/>
              <w:right w:val="single" w:sz="4" w:space="0" w:color="538135"/>
            </w:tcBorders>
            <w:shd w:val="clear" w:color="auto" w:fill="auto"/>
            <w:vAlign w:val="center"/>
          </w:tcPr>
          <w:p w:rsidR="009E53FE" w:rsidRDefault="009E53FE" w:rsidP="009B1128">
            <w:pPr>
              <w:snapToGrid w:val="0"/>
              <w:spacing w:after="0" w:line="240" w:lineRule="auto"/>
              <w:jc w:val="center"/>
              <w:rPr>
                <w:rFonts w:ascii="Trebuchet MS" w:eastAsia="Times New Roman" w:hAnsi="Trebuchet MS" w:cs="Trebuchet MS"/>
                <w:b/>
                <w:sz w:val="24"/>
                <w:szCs w:val="24"/>
              </w:rPr>
            </w:pPr>
          </w:p>
        </w:tc>
      </w:tr>
      <w:tr w:rsidR="009E53FE" w:rsidTr="009E53FE">
        <w:trPr>
          <w:trHeight w:val="1079"/>
        </w:trPr>
        <w:tc>
          <w:tcPr>
            <w:tcW w:w="7563" w:type="dxa"/>
            <w:tcBorders>
              <w:top w:val="single" w:sz="4" w:space="0" w:color="538135"/>
              <w:left w:val="single" w:sz="4" w:space="0" w:color="538135"/>
              <w:bottom w:val="single" w:sz="4" w:space="0" w:color="538135"/>
            </w:tcBorders>
            <w:shd w:val="clear" w:color="auto" w:fill="auto"/>
          </w:tcPr>
          <w:p w:rsidR="009E53FE" w:rsidRDefault="00986D73" w:rsidP="009E53FE">
            <w:pPr>
              <w:numPr>
                <w:ilvl w:val="0"/>
                <w:numId w:val="8"/>
              </w:numPr>
              <w:suppressAutoHyphens/>
              <w:spacing w:after="0" w:line="240" w:lineRule="auto"/>
            </w:pPr>
            <w:r>
              <w:rPr>
                <w:rFonts w:ascii="Trebuchet MS" w:hAnsi="Trebuchet MS"/>
                <w:bCs/>
              </w:rPr>
              <w:t>Memoriu justificativ/</w:t>
            </w:r>
            <w:r w:rsidR="009E53FE">
              <w:rPr>
                <w:rFonts w:ascii="Trebuchet MS" w:hAnsi="Trebuchet MS"/>
                <w:bCs/>
              </w:rPr>
              <w:t>Studiu de Fezabilitate/</w:t>
            </w:r>
            <w:proofErr w:type="spellStart"/>
            <w:r w:rsidR="009E53FE">
              <w:rPr>
                <w:rFonts w:ascii="Trebuchet MS" w:hAnsi="Trebuchet MS"/>
                <w:bCs/>
              </w:rPr>
              <w:t>Documentaţie</w:t>
            </w:r>
            <w:proofErr w:type="spellEnd"/>
            <w:r w:rsidR="009E53FE">
              <w:rPr>
                <w:rFonts w:ascii="Trebuchet MS" w:hAnsi="Trebuchet MS"/>
                <w:bCs/>
              </w:rPr>
              <w:t xml:space="preserve"> de Avizare pentru Lucrări de </w:t>
            </w:r>
            <w:proofErr w:type="spellStart"/>
            <w:r w:rsidR="009E53FE">
              <w:rPr>
                <w:rFonts w:ascii="Trebuchet MS" w:hAnsi="Trebuchet MS"/>
                <w:bCs/>
              </w:rPr>
              <w:t>Intervenţii</w:t>
            </w:r>
            <w:proofErr w:type="spellEnd"/>
            <w:r w:rsidR="009E53FE">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41"/>
        </w:trPr>
        <w:tc>
          <w:tcPr>
            <w:tcW w:w="7563" w:type="dxa"/>
            <w:tcBorders>
              <w:top w:val="single" w:sz="4" w:space="0" w:color="538135"/>
              <w:left w:val="single" w:sz="4" w:space="0" w:color="538135"/>
              <w:bottom w:val="single" w:sz="4" w:space="0" w:color="538135"/>
            </w:tcBorders>
            <w:shd w:val="clear" w:color="auto" w:fill="auto"/>
          </w:tcPr>
          <w:p w:rsidR="009E53FE" w:rsidRDefault="009E53FE" w:rsidP="009E53FE">
            <w:pPr>
              <w:numPr>
                <w:ilvl w:val="0"/>
                <w:numId w:val="8"/>
              </w:numPr>
              <w:suppressAutoHyphens/>
              <w:spacing w:after="0" w:line="240" w:lineRule="auto"/>
            </w:pPr>
            <w:r>
              <w:rPr>
                <w:rFonts w:ascii="Trebuchet MS" w:hAnsi="Trebuchet MS"/>
                <w:bCs/>
              </w:rPr>
              <w:t>Certificat de Urbanism, completat și eliberat conform reglementărilor legale în vigoare și aflate în termenul de valabilitate la data depunerii cererii de finanțare.</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664"/>
        </w:trPr>
        <w:tc>
          <w:tcPr>
            <w:tcW w:w="7563" w:type="dxa"/>
            <w:tcBorders>
              <w:top w:val="single" w:sz="4" w:space="0" w:color="538135"/>
              <w:left w:val="single" w:sz="4" w:space="0" w:color="538135"/>
            </w:tcBorders>
            <w:shd w:val="clear" w:color="auto" w:fill="auto"/>
          </w:tcPr>
          <w:p w:rsidR="009E53FE" w:rsidRDefault="009E53FE" w:rsidP="009E53FE">
            <w:pPr>
              <w:numPr>
                <w:ilvl w:val="0"/>
                <w:numId w:val="8"/>
              </w:numPr>
              <w:suppressAutoHyphens/>
              <w:snapToGrid w:val="0"/>
              <w:spacing w:after="0" w:line="240" w:lineRule="auto"/>
              <w:rPr>
                <w:rFonts w:ascii="Trebuchet MS" w:eastAsia="Times New Roman" w:hAnsi="Trebuchet MS"/>
                <w:b/>
                <w:bCs/>
                <w:sz w:val="24"/>
                <w:szCs w:val="24"/>
                <w:lang w:eastAsia="fr-FR"/>
              </w:rPr>
            </w:pPr>
          </w:p>
          <w:p w:rsidR="009E53FE" w:rsidRDefault="009E53FE" w:rsidP="009E53FE">
            <w:pPr>
              <w:numPr>
                <w:ilvl w:val="1"/>
                <w:numId w:val="8"/>
              </w:numPr>
              <w:suppressAutoHyphens/>
              <w:spacing w:after="0" w:line="240" w:lineRule="auto"/>
              <w:ind w:left="360"/>
            </w:pPr>
            <w:r>
              <w:rPr>
                <w:rFonts w:ascii="Trebuchet MS" w:hAnsi="Trebuchet MS"/>
                <w:bCs/>
              </w:rPr>
              <w:t>Pentru comune și ADI:</w:t>
            </w:r>
          </w:p>
          <w:p w:rsidR="009E53FE" w:rsidRDefault="009E53FE" w:rsidP="009B1128">
            <w:pPr>
              <w:spacing w:after="0" w:line="240" w:lineRule="auto"/>
              <w:ind w:left="360"/>
            </w:pPr>
            <w:r>
              <w:rPr>
                <w:rFonts w:ascii="Trebuchet MS" w:hAnsi="Trebuchet MS"/>
                <w:bCs/>
              </w:rPr>
              <w:t xml:space="preserve">Inventarul bunurilor ce </w:t>
            </w:r>
            <w:proofErr w:type="spellStart"/>
            <w:r>
              <w:rPr>
                <w:rFonts w:ascii="Trebuchet MS" w:hAnsi="Trebuchet MS"/>
                <w:bCs/>
              </w:rPr>
              <w:t>aparţin</w:t>
            </w:r>
            <w:proofErr w:type="spellEnd"/>
            <w:r>
              <w:rPr>
                <w:rFonts w:ascii="Trebuchet MS" w:hAnsi="Trebuchet MS"/>
                <w:bCs/>
              </w:rPr>
              <w:t xml:space="preserve"> domeniului public al comunei/comunelor, întocmit conform </w:t>
            </w:r>
            <w:proofErr w:type="spellStart"/>
            <w:r>
              <w:rPr>
                <w:rFonts w:ascii="Trebuchet MS" w:hAnsi="Trebuchet MS"/>
                <w:bCs/>
              </w:rPr>
              <w:t>legislaţiei</w:t>
            </w:r>
            <w:proofErr w:type="spellEnd"/>
            <w:r>
              <w:rPr>
                <w:rFonts w:ascii="Trebuchet MS" w:hAnsi="Trebuchet MS"/>
                <w:bCs/>
              </w:rPr>
              <w:t xml:space="preserve"> în vigoare privind proprietatea publică </w:t>
            </w:r>
            <w:proofErr w:type="spellStart"/>
            <w:r>
              <w:rPr>
                <w:rFonts w:ascii="Trebuchet MS" w:hAnsi="Trebuchet MS"/>
                <w:bCs/>
              </w:rPr>
              <w:t>şi</w:t>
            </w:r>
            <w:proofErr w:type="spellEnd"/>
            <w:r>
              <w:rPr>
                <w:rFonts w:ascii="Trebuchet MS" w:hAnsi="Trebuchet MS"/>
                <w:bCs/>
              </w:rPr>
              <w:t xml:space="preserve"> regimul juridic al acesteia, atestat prin Hotărâre a Guvernului </w:t>
            </w:r>
            <w:proofErr w:type="spellStart"/>
            <w:r>
              <w:rPr>
                <w:rFonts w:ascii="Trebuchet MS" w:hAnsi="Trebuchet MS"/>
                <w:bCs/>
              </w:rPr>
              <w:t>şi</w:t>
            </w:r>
            <w:proofErr w:type="spellEnd"/>
            <w:r>
              <w:rPr>
                <w:rFonts w:ascii="Trebuchet MS" w:hAnsi="Trebuchet MS"/>
                <w:bCs/>
              </w:rPr>
              <w:t xml:space="preserve"> publicat în Monitorul Oficial al României.</w:t>
            </w:r>
          </w:p>
          <w:p w:rsidR="009E53FE" w:rsidRDefault="009E53FE" w:rsidP="009B1128">
            <w:pPr>
              <w:spacing w:after="0" w:line="240" w:lineRule="auto"/>
              <w:ind w:left="360"/>
            </w:pPr>
            <w:r>
              <w:rPr>
                <w:rFonts w:ascii="Trebuchet MS" w:eastAsia="Times New Roman" w:hAnsi="Trebuchet MS" w:cs="Trebuchet MS"/>
                <w:bCs/>
                <w:sz w:val="24"/>
                <w:szCs w:val="24"/>
                <w:lang w:eastAsia="fr-FR"/>
              </w:rPr>
              <w:t>și</w:t>
            </w:r>
          </w:p>
        </w:tc>
        <w:tc>
          <w:tcPr>
            <w:tcW w:w="596"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2187"/>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t xml:space="preserve">Hotărârea Consiliului Local privind aprobarea modificărilor </w:t>
            </w:r>
            <w:proofErr w:type="spellStart"/>
            <w:r>
              <w:rPr>
                <w:rFonts w:ascii="Trebuchet MS" w:hAnsi="Trebuchet MS"/>
                <w:bCs/>
              </w:rPr>
              <w:t>şi</w:t>
            </w:r>
            <w:proofErr w:type="spellEnd"/>
            <w:r>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Pr>
                <w:rFonts w:ascii="Trebuchet MS" w:hAnsi="Trebuchet MS"/>
                <w:bCs/>
              </w:rPr>
              <w:t>şi</w:t>
            </w:r>
            <w:proofErr w:type="spellEnd"/>
            <w:r>
              <w:rPr>
                <w:rFonts w:ascii="Trebuchet MS" w:hAnsi="Trebuchet MS"/>
                <w:bCs/>
              </w:rPr>
              <w:t xml:space="preserve"> completările ulterioare, a </w:t>
            </w:r>
            <w:proofErr w:type="spellStart"/>
            <w:r>
              <w:rPr>
                <w:rFonts w:ascii="Trebuchet MS" w:hAnsi="Trebuchet MS"/>
                <w:bCs/>
              </w:rPr>
              <w:t>administraţiei</w:t>
            </w:r>
            <w:proofErr w:type="spellEnd"/>
            <w:r>
              <w:rPr>
                <w:rFonts w:ascii="Trebuchet MS" w:hAnsi="Trebuchet MS"/>
                <w:bCs/>
              </w:rPr>
              <w:t xml:space="preserve"> publice locale, adică să fi fost supusă controlului de legalitate al Prefectului, în </w:t>
            </w:r>
            <w:proofErr w:type="spellStart"/>
            <w:r>
              <w:rPr>
                <w:rFonts w:ascii="Trebuchet MS" w:hAnsi="Trebuchet MS"/>
                <w:bCs/>
              </w:rPr>
              <w:t>condiţiile</w:t>
            </w:r>
            <w:proofErr w:type="spellEnd"/>
            <w:r>
              <w:rPr>
                <w:rFonts w:ascii="Trebuchet MS" w:hAnsi="Trebuchet MS"/>
                <w:bCs/>
              </w:rPr>
              <w:t xml:space="preserve"> legii</w:t>
            </w:r>
          </w:p>
          <w:p w:rsidR="009E53FE" w:rsidRDefault="009E53FE" w:rsidP="009B1128">
            <w:pPr>
              <w:spacing w:after="0" w:line="240" w:lineRule="auto"/>
              <w:ind w:firstLine="360"/>
            </w:pPr>
            <w:r>
              <w:rPr>
                <w:rFonts w:ascii="Trebuchet MS" w:hAnsi="Trebuchet MS"/>
                <w:bCs/>
              </w:rPr>
              <w:t>Și/sau</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675"/>
        </w:trPr>
        <w:tc>
          <w:tcPr>
            <w:tcW w:w="7563" w:type="dxa"/>
            <w:tcBorders>
              <w:left w:val="single" w:sz="4" w:space="0" w:color="538135"/>
            </w:tcBorders>
            <w:shd w:val="clear" w:color="auto" w:fill="auto"/>
          </w:tcPr>
          <w:p w:rsidR="009E53FE" w:rsidRDefault="009E53FE" w:rsidP="009E53FE">
            <w:pPr>
              <w:numPr>
                <w:ilvl w:val="1"/>
                <w:numId w:val="8"/>
              </w:numPr>
              <w:suppressAutoHyphens/>
              <w:spacing w:after="0" w:line="240" w:lineRule="auto"/>
              <w:ind w:left="360"/>
            </w:pPr>
            <w:r>
              <w:rPr>
                <w:rFonts w:ascii="Trebuchet MS" w:hAnsi="Trebuchet MS"/>
                <w:bCs/>
              </w:rPr>
              <w:lastRenderedPageBreak/>
              <w:t xml:space="preserve">Avizul administratorului terenului </w:t>
            </w:r>
            <w:proofErr w:type="spellStart"/>
            <w:r>
              <w:rPr>
                <w:rFonts w:ascii="Trebuchet MS" w:hAnsi="Trebuchet MS"/>
                <w:bCs/>
              </w:rPr>
              <w:t>aparţinând</w:t>
            </w:r>
            <w:proofErr w:type="spellEnd"/>
            <w:r>
              <w:rPr>
                <w:rFonts w:ascii="Trebuchet MS" w:hAnsi="Trebuchet MS"/>
                <w:bCs/>
              </w:rPr>
              <w:t xml:space="preserve"> domeniului public, altul </w:t>
            </w:r>
            <w:proofErr w:type="spellStart"/>
            <w:r>
              <w:rPr>
                <w:rFonts w:ascii="Trebuchet MS" w:hAnsi="Trebuchet MS"/>
                <w:bCs/>
              </w:rPr>
              <w:t>decat</w:t>
            </w:r>
            <w:proofErr w:type="spellEnd"/>
            <w:r>
              <w:rPr>
                <w:rFonts w:ascii="Trebuchet MS" w:hAnsi="Trebuchet MS"/>
                <w:bCs/>
              </w:rPr>
              <w:t xml:space="preserve"> cel administrat de </w:t>
            </w:r>
            <w:proofErr w:type="spellStart"/>
            <w:r>
              <w:rPr>
                <w:rFonts w:ascii="Trebuchet MS" w:hAnsi="Trebuchet MS"/>
                <w:bCs/>
              </w:rPr>
              <w:t>primarie</w:t>
            </w:r>
            <w:proofErr w:type="spellEnd"/>
            <w:r>
              <w:rPr>
                <w:rFonts w:ascii="Trebuchet MS" w:hAnsi="Trebuchet MS"/>
                <w:bCs/>
              </w:rPr>
              <w:t xml:space="preserve"> (dacă este cazul)</w:t>
            </w:r>
          </w:p>
        </w:tc>
        <w:tc>
          <w:tcPr>
            <w:tcW w:w="596"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left w:val="single" w:sz="4" w:space="0" w:color="538135"/>
              <w:bottom w:val="single" w:sz="4" w:space="0" w:color="538135"/>
            </w:tcBorders>
            <w:shd w:val="clear" w:color="auto" w:fill="auto"/>
          </w:tcPr>
          <w:p w:rsidR="00986D73" w:rsidRPr="00986D73" w:rsidRDefault="009E53FE" w:rsidP="00986D73">
            <w:pPr>
              <w:numPr>
                <w:ilvl w:val="1"/>
                <w:numId w:val="8"/>
              </w:numPr>
              <w:suppressAutoHyphens/>
              <w:spacing w:after="0" w:line="240" w:lineRule="auto"/>
              <w:ind w:left="360"/>
            </w:pPr>
            <w:r>
              <w:rPr>
                <w:rFonts w:ascii="Trebuchet MS" w:hAnsi="Trebuchet MS"/>
                <w:bCs/>
              </w:rPr>
              <w:t>Pentru ONG-</w:t>
            </w:r>
            <w:proofErr w:type="spellStart"/>
            <w:r>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Pr>
                <w:rFonts w:ascii="Trebuchet MS" w:hAnsi="Trebuchet MS"/>
                <w:bCs/>
              </w:rPr>
              <w:t xml:space="preserve"> Instituții de cult și </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sidR="00986D73">
              <w:rPr>
                <w:rFonts w:ascii="Trebuchet MS" w:hAnsi="Trebuchet MS"/>
                <w:bCs/>
              </w:rPr>
              <w:t xml:space="preserve"> </w:t>
            </w:r>
          </w:p>
          <w:p w:rsidR="009E53FE" w:rsidRDefault="009E53FE" w:rsidP="00986D73">
            <w:pPr>
              <w:suppressAutoHyphens/>
              <w:spacing w:after="0" w:line="240" w:lineRule="auto"/>
              <w:ind w:left="360"/>
            </w:pPr>
            <w:r>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Pr>
                <w:rFonts w:ascii="Trebuchet MS" w:hAnsi="Trebuchet MS"/>
                <w:bCs/>
              </w:rPr>
              <w:t>finanţare</w:t>
            </w:r>
            <w:proofErr w:type="spellEnd"/>
            <w:r>
              <w:rPr>
                <w:rFonts w:ascii="Trebuchet MS" w:hAnsi="Trebuchet MS"/>
                <w:bC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 </w:t>
            </w:r>
            <w:r w:rsidRPr="00401080">
              <w:rPr>
                <w:rFonts w:ascii="Trebuchet MS" w:eastAsia="Times New Roman" w:hAnsi="Trebuchet MS" w:cs="Arial"/>
                <w:lang w:val="en-US"/>
              </w:rPr>
              <w:t xml:space="preserve">Document care </w:t>
            </w:r>
            <w:proofErr w:type="spellStart"/>
            <w:r w:rsidRPr="00401080">
              <w:rPr>
                <w:rFonts w:ascii="Trebuchet MS" w:eastAsia="Times New Roman" w:hAnsi="Trebuchet MS" w:cs="Arial"/>
                <w:lang w:val="en-US"/>
              </w:rPr>
              <w:t>să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ateste</w:t>
            </w:r>
            <w:proofErr w:type="spellEnd"/>
            <w:r w:rsidRPr="00401080">
              <w:rPr>
                <w:rFonts w:ascii="Trebuchet MS" w:eastAsia="Times New Roman" w:hAnsi="Trebuchet MS" w:cs="Arial"/>
                <w:lang w:val="en-US"/>
              </w:rPr>
              <w:t xml:space="preserve"> ca </w:t>
            </w:r>
            <w:proofErr w:type="spellStart"/>
            <w:r w:rsidRPr="00401080">
              <w:rPr>
                <w:rFonts w:ascii="Trebuchet MS" w:eastAsia="Times New Roman" w:hAnsi="Trebuchet MS" w:cs="Arial"/>
                <w:lang w:val="en-US"/>
              </w:rPr>
              <w:t>solicitantul</w:t>
            </w:r>
            <w:proofErr w:type="spellEnd"/>
            <w:r w:rsidRPr="00401080">
              <w:rPr>
                <w:rFonts w:ascii="Trebuchet MS" w:eastAsia="Times New Roman" w:hAnsi="Trebuchet MS" w:cs="Arial"/>
                <w:lang w:val="en-US"/>
              </w:rPr>
              <w:t xml:space="preserve"> a </w:t>
            </w:r>
            <w:proofErr w:type="spellStart"/>
            <w:r w:rsidRPr="00401080">
              <w:rPr>
                <w:rFonts w:ascii="Trebuchet MS" w:eastAsia="Times New Roman" w:hAnsi="Trebuchet MS" w:cs="Arial"/>
                <w:lang w:val="en-US"/>
              </w:rPr>
              <w:t>depus</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documentaţia</w:t>
            </w:r>
            <w:proofErr w:type="spellEnd"/>
            <w:r w:rsidRPr="00401080">
              <w:rPr>
                <w:rFonts w:ascii="Trebuchet MS" w:eastAsia="Times New Roman" w:hAnsi="Trebuchet MS" w:cs="Arial"/>
                <w:lang w:val="en-US"/>
              </w:rPr>
              <w:t xml:space="preserve"> la ANPM:</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4.1 </w:t>
            </w:r>
            <w:proofErr w:type="spellStart"/>
            <w:r w:rsidRPr="00401080">
              <w:rPr>
                <w:rFonts w:ascii="Trebuchet MS" w:eastAsia="Times New Roman" w:hAnsi="Trebuchet MS" w:cs="Arial"/>
                <w:lang w:val="en-US"/>
              </w:rPr>
              <w:t>Clasarea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notificării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4.2 </w:t>
            </w:r>
            <w:proofErr w:type="spellStart"/>
            <w:r w:rsidRPr="00401080">
              <w:rPr>
                <w:rFonts w:ascii="Trebuchet MS" w:eastAsia="Times New Roman" w:hAnsi="Trebuchet MS" w:cs="Arial"/>
                <w:lang w:val="en-US"/>
              </w:rPr>
              <w:t>Decizia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etapei</w:t>
            </w:r>
            <w:proofErr w:type="spellEnd"/>
            <w:r w:rsidRPr="00401080">
              <w:rPr>
                <w:rFonts w:ascii="Trebuchet MS" w:eastAsia="Times New Roman" w:hAnsi="Trebuchet MS" w:cs="Arial"/>
                <w:lang w:val="en-US"/>
              </w:rPr>
              <w:t xml:space="preserve"> de </w:t>
            </w:r>
            <w:proofErr w:type="spellStart"/>
            <w:r w:rsidRPr="00401080">
              <w:rPr>
                <w:rFonts w:ascii="Trebuchet MS" w:eastAsia="Times New Roman" w:hAnsi="Trebuchet MS" w:cs="Arial"/>
                <w:lang w:val="en-US"/>
              </w:rPr>
              <w:t>încadrare</w:t>
            </w:r>
            <w:proofErr w:type="spellEnd"/>
            <w:r w:rsidRPr="00401080">
              <w:rPr>
                <w:rFonts w:ascii="Trebuchet MS" w:eastAsia="Times New Roman" w:hAnsi="Trebuchet MS" w:cs="Arial"/>
                <w:lang w:val="en-US"/>
              </w:rPr>
              <w:t>, ca document final (</w:t>
            </w:r>
            <w:proofErr w:type="spellStart"/>
            <w:r w:rsidRPr="00401080">
              <w:rPr>
                <w:rFonts w:ascii="Trebuchet MS" w:eastAsia="Times New Roman" w:hAnsi="Trebuchet MS" w:cs="Arial"/>
                <w:lang w:val="en-US"/>
              </w:rPr>
              <w:t>prin</w:t>
            </w:r>
            <w:proofErr w:type="spellEnd"/>
            <w:r w:rsidRPr="00401080">
              <w:rPr>
                <w:rFonts w:ascii="Trebuchet MS" w:eastAsia="Times New Roman" w:hAnsi="Trebuchet MS" w:cs="Arial"/>
                <w:lang w:val="en-US"/>
              </w:rPr>
              <w:t xml:space="preserve"> care se </w:t>
            </w:r>
            <w:proofErr w:type="spellStart"/>
            <w:r w:rsidRPr="00401080">
              <w:rPr>
                <w:rFonts w:ascii="Trebuchet MS" w:eastAsia="Times New Roman" w:hAnsi="Trebuchet MS" w:cs="Arial"/>
                <w:lang w:val="en-US"/>
              </w:rPr>
              <w:t>precizează</w:t>
            </w:r>
            <w:proofErr w:type="spellEnd"/>
            <w:r w:rsidR="0058392A">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proiectul</w:t>
            </w:r>
            <w:proofErr w:type="spellEnd"/>
            <w:r w:rsidRPr="00401080">
              <w:rPr>
                <w:rFonts w:ascii="Trebuchet MS" w:eastAsia="Times New Roman" w:hAnsi="Trebuchet MS" w:cs="Arial"/>
                <w:lang w:val="en-US"/>
              </w:rPr>
              <w:t xml:space="preserve"> nu se </w:t>
            </w:r>
            <w:proofErr w:type="spellStart"/>
            <w:r w:rsidRPr="00401080">
              <w:rPr>
                <w:rFonts w:ascii="Trebuchet MS" w:eastAsia="Times New Roman" w:hAnsi="Trebuchet MS" w:cs="Arial"/>
                <w:lang w:val="en-US"/>
              </w:rPr>
              <w:t>supune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şi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nici</w:t>
            </w:r>
            <w:proofErr w:type="spellEnd"/>
            <w:r w:rsidR="0058392A">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adecvate</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4.3 </w:t>
            </w:r>
            <w:r w:rsidRPr="00401080">
              <w:rPr>
                <w:rFonts w:ascii="Trebuchet MS" w:eastAsia="Times New Roman" w:hAnsi="Trebuchet MS" w:cs="Arial"/>
                <w:lang w:val="en-US"/>
              </w:rPr>
              <w:t xml:space="preserve">Acord de </w:t>
            </w:r>
            <w:proofErr w:type="spellStart"/>
            <w:r w:rsidRPr="00401080">
              <w:rPr>
                <w:rFonts w:ascii="Trebuchet MS" w:eastAsia="Times New Roman" w:hAnsi="Trebuchet MS" w:cs="Arial"/>
                <w:lang w:val="en-US"/>
              </w:rPr>
              <w:t>mediu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care se </w:t>
            </w:r>
            <w:proofErr w:type="spellStart"/>
            <w:r w:rsidRPr="00401080">
              <w:rPr>
                <w:rFonts w:ascii="Trebuchet MS" w:eastAsia="Times New Roman" w:hAnsi="Trebuchet MS" w:cs="Arial"/>
                <w:lang w:val="en-US"/>
              </w:rPr>
              <w:t>impune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preconizat</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sau</w:t>
            </w:r>
            <w:proofErr w:type="spellEnd"/>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4.4 </w:t>
            </w:r>
            <w:r w:rsidRPr="00401080">
              <w:rPr>
                <w:rFonts w:ascii="Trebuchet MS" w:eastAsia="Times New Roman" w:hAnsi="Trebuchet MS" w:cs="Arial"/>
                <w:lang w:val="en-US"/>
              </w:rPr>
              <w:t xml:space="preserve">Acord de </w:t>
            </w:r>
            <w:proofErr w:type="spellStart"/>
            <w:r w:rsidRPr="00401080">
              <w:rPr>
                <w:rFonts w:ascii="Trebuchet MS" w:eastAsia="Times New Roman" w:hAnsi="Trebuchet MS" w:cs="Arial"/>
                <w:lang w:val="en-US"/>
              </w:rPr>
              <w:t>mediu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în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evaluării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impactului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asupra</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mediului</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și</w:t>
            </w:r>
            <w:proofErr w:type="spellEnd"/>
            <w:r w:rsidRPr="00401080">
              <w:rPr>
                <w:rFonts w:ascii="Trebuchet MS" w:eastAsia="Times New Roman" w:hAnsi="Trebuchet MS" w:cs="Arial"/>
                <w:lang w:val="en-US"/>
              </w:rPr>
              <w:t xml:space="preserve"> de</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proofErr w:type="spellStart"/>
            <w:r w:rsidRPr="00401080">
              <w:rPr>
                <w:rFonts w:ascii="Trebuchet MS" w:eastAsia="Times New Roman" w:hAnsi="Trebuchet MS" w:cs="Arial"/>
                <w:lang w:val="en-US"/>
              </w:rPr>
              <w:t>evaluare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dacă</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este</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cazul</w:t>
            </w:r>
            <w:proofErr w:type="spellEnd"/>
            <w:r w:rsidRPr="00401080">
              <w:rPr>
                <w:rFonts w:ascii="Trebuchet MS" w:eastAsia="Times New Roman" w:hAnsi="Trebuchet MS" w:cs="Arial"/>
                <w:lang w:val="en-US"/>
              </w:rPr>
              <w:t>).</w:t>
            </w:r>
          </w:p>
          <w:p w:rsidR="009E53FE" w:rsidRPr="00401080" w:rsidRDefault="009E53FE" w:rsidP="009B1128">
            <w:pPr>
              <w:autoSpaceDE w:val="0"/>
              <w:autoSpaceDN w:val="0"/>
              <w:adjustRightInd w:val="0"/>
              <w:spacing w:after="0" w:line="240" w:lineRule="auto"/>
              <w:rPr>
                <w:rFonts w:ascii="Trebuchet MS" w:eastAsia="Times New Roman" w:hAnsi="Trebuchet MS" w:cs="Arial"/>
                <w:lang w:val="en-US"/>
              </w:rPr>
            </w:pPr>
            <w:r w:rsidRPr="00401080">
              <w:rPr>
                <w:rFonts w:ascii="Trebuchet MS" w:eastAsia="Times New Roman" w:hAnsi="Trebuchet MS" w:cs="Arial"/>
                <w:b/>
                <w:bCs/>
                <w:lang w:val="en-US"/>
              </w:rPr>
              <w:t xml:space="preserve">4.5 </w:t>
            </w:r>
            <w:proofErr w:type="spellStart"/>
            <w:r w:rsidRPr="00401080">
              <w:rPr>
                <w:rFonts w:ascii="Trebuchet MS" w:eastAsia="Times New Roman" w:hAnsi="Trebuchet MS" w:cs="Arial"/>
                <w:lang w:val="en-US"/>
              </w:rPr>
              <w:t>Aviz</w:t>
            </w:r>
            <w:proofErr w:type="spellEnd"/>
            <w:r w:rsidRPr="00401080">
              <w:rPr>
                <w:rFonts w:ascii="Trebuchet MS" w:eastAsia="Times New Roman" w:hAnsi="Trebuchet MS" w:cs="Arial"/>
                <w:lang w:val="en-US"/>
              </w:rPr>
              <w:t xml:space="preserve"> Natura 2000 </w:t>
            </w:r>
            <w:proofErr w:type="spellStart"/>
            <w:r w:rsidRPr="00401080">
              <w:rPr>
                <w:rFonts w:ascii="Trebuchet MS" w:eastAsia="Times New Roman" w:hAnsi="Trebuchet MS" w:cs="Arial"/>
                <w:lang w:val="en-US"/>
              </w:rPr>
              <w:t>pentru</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proiectele</w:t>
            </w:r>
            <w:proofErr w:type="spellEnd"/>
            <w:r w:rsidRPr="00401080">
              <w:rPr>
                <w:rFonts w:ascii="Trebuchet MS" w:eastAsia="Times New Roman" w:hAnsi="Trebuchet MS" w:cs="Arial"/>
                <w:lang w:val="en-US"/>
              </w:rPr>
              <w:t xml:space="preserve"> care </w:t>
            </w:r>
            <w:proofErr w:type="spellStart"/>
            <w:r w:rsidRPr="00401080">
              <w:rPr>
                <w:rFonts w:ascii="Trebuchet MS" w:eastAsia="Times New Roman" w:hAnsi="Trebuchet MS" w:cs="Arial"/>
                <w:lang w:val="en-US"/>
              </w:rPr>
              <w:t>impun</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doar</w:t>
            </w:r>
            <w:proofErr w:type="spellEnd"/>
            <w:r w:rsidRPr="00401080">
              <w:rPr>
                <w:rFonts w:ascii="Trebuchet MS" w:eastAsia="Times New Roman" w:hAnsi="Trebuchet MS" w:cs="Arial"/>
                <w:lang w:val="en-US"/>
              </w:rPr>
              <w:t xml:space="preserve"> </w:t>
            </w:r>
            <w:proofErr w:type="spellStart"/>
            <w:r w:rsidRPr="00401080">
              <w:rPr>
                <w:rFonts w:ascii="Trebuchet MS" w:eastAsia="Times New Roman" w:hAnsi="Trebuchet MS" w:cs="Arial"/>
                <w:lang w:val="en-US"/>
              </w:rPr>
              <w:t>evaluare</w:t>
            </w:r>
            <w:proofErr w:type="spellEnd"/>
          </w:p>
          <w:p w:rsidR="009E53FE" w:rsidRDefault="009E53FE" w:rsidP="009B1128">
            <w:pPr>
              <w:spacing w:after="0" w:line="240" w:lineRule="auto"/>
              <w:ind w:left="360"/>
            </w:pPr>
            <w:proofErr w:type="spellStart"/>
            <w:r w:rsidRPr="00401080">
              <w:rPr>
                <w:rFonts w:ascii="Trebuchet MS" w:eastAsia="Times New Roman" w:hAnsi="Trebuchet MS" w:cs="Arial"/>
                <w:lang w:val="en-US"/>
              </w:rPr>
              <w:t>adecvată</w:t>
            </w:r>
            <w:proofErr w:type="spellEnd"/>
            <w:r w:rsidRPr="00401080">
              <w:rPr>
                <w:rFonts w:ascii="Trebuchet MS" w:eastAsia="Times New Roman" w:hAnsi="Trebuchet MS" w:cs="Arial"/>
                <w:lang w:val="en-US"/>
              </w:rPr>
              <w:t>.</w:t>
            </w:r>
          </w:p>
        </w:tc>
        <w:tc>
          <w:tcPr>
            <w:tcW w:w="596"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493"/>
        </w:trPr>
        <w:tc>
          <w:tcPr>
            <w:tcW w:w="7563" w:type="dxa"/>
            <w:tcBorders>
              <w:left w:val="single" w:sz="4" w:space="0" w:color="538135"/>
              <w:bottom w:val="single" w:sz="4" w:space="0" w:color="538135"/>
            </w:tcBorders>
            <w:shd w:val="clear" w:color="auto" w:fill="auto"/>
          </w:tcPr>
          <w:p w:rsidR="009E53FE" w:rsidRPr="009E53FE" w:rsidRDefault="009E53FE" w:rsidP="009E53FE">
            <w:pPr>
              <w:autoSpaceDE w:val="0"/>
              <w:autoSpaceDN w:val="0"/>
              <w:adjustRightInd w:val="0"/>
              <w:spacing w:after="0" w:line="240" w:lineRule="auto"/>
              <w:rPr>
                <w:rFonts w:ascii="Trebuchet MS" w:eastAsia="Times New Roman" w:hAnsi="Trebuchet MS" w:cs="Arial"/>
                <w:bCs/>
                <w:lang w:val="en-US"/>
              </w:rPr>
            </w:pPr>
            <w:r w:rsidRPr="009E53FE">
              <w:rPr>
                <w:rFonts w:ascii="Trebuchet MS" w:eastAsia="Times New Roman" w:hAnsi="Trebuchet MS" w:cs="Arial"/>
                <w:bCs/>
                <w:lang w:val="en-US"/>
              </w:rPr>
              <w:t xml:space="preserve">5.Avizul de </w:t>
            </w:r>
            <w:proofErr w:type="spellStart"/>
            <w:r w:rsidRPr="009E53FE">
              <w:rPr>
                <w:rFonts w:ascii="Trebuchet MS" w:eastAsia="Times New Roman" w:hAnsi="Trebuchet MS" w:cs="Arial"/>
                <w:bCs/>
                <w:lang w:val="en-US"/>
              </w:rPr>
              <w:t>conformitate</w:t>
            </w:r>
            <w:proofErr w:type="spellEnd"/>
            <w:r w:rsidRPr="009E53FE">
              <w:rPr>
                <w:rFonts w:ascii="Trebuchet MS" w:eastAsia="Times New Roman" w:hAnsi="Trebuchet MS" w:cs="Arial"/>
                <w:bCs/>
                <w:lang w:val="en-US"/>
              </w:rPr>
              <w:t xml:space="preserve"> al </w:t>
            </w:r>
            <w:proofErr w:type="spellStart"/>
            <w:r w:rsidRPr="009E53FE">
              <w:rPr>
                <w:rFonts w:ascii="Trebuchet MS" w:eastAsia="Times New Roman" w:hAnsi="Trebuchet MS" w:cs="Arial"/>
                <w:bCs/>
                <w:lang w:val="en-US"/>
              </w:rPr>
              <w:t>operatorului</w:t>
            </w:r>
            <w:proofErr w:type="spellEnd"/>
            <w:r w:rsidRPr="009E53FE">
              <w:rPr>
                <w:rFonts w:ascii="Trebuchet MS" w:eastAsia="Times New Roman" w:hAnsi="Trebuchet MS" w:cs="Arial"/>
                <w:bCs/>
                <w:lang w:val="en-US"/>
              </w:rPr>
              <w:t xml:space="preserve"> regional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E53FE">
            <w:pPr>
              <w:spacing w:after="0" w:line="240" w:lineRule="auto"/>
              <w:jc w:val="center"/>
            </w:pPr>
            <w:r>
              <w:rPr>
                <w:rFonts w:ascii="Wingdings" w:eastAsia="Wingdings" w:hAnsi="Wingdings" w:cs="Wingdings"/>
                <w:b/>
                <w:sz w:val="24"/>
                <w:szCs w:val="24"/>
                <w:lang w:eastAsia="fr-FR"/>
              </w:rPr>
              <w:t></w:t>
            </w:r>
          </w:p>
          <w:p w:rsidR="009E53FE" w:rsidRDefault="009E53FE" w:rsidP="009E53FE">
            <w:pPr>
              <w:spacing w:after="0" w:line="240" w:lineRule="auto"/>
              <w:jc w:val="center"/>
              <w:rPr>
                <w:rFonts w:ascii="Trebuchet MS" w:eastAsia="Times New Roman" w:hAnsi="Trebuchet MS" w:cs="Trebuchet MS"/>
                <w:b/>
                <w:sz w:val="24"/>
                <w:szCs w:val="24"/>
                <w:lang w:eastAsia="fr-FR"/>
              </w:rPr>
            </w:pPr>
          </w:p>
        </w:tc>
      </w:tr>
      <w:tr w:rsidR="009E53FE" w:rsidTr="00986D73">
        <w:trPr>
          <w:trHeight w:val="6142"/>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6.</w:t>
            </w:r>
            <w:r w:rsidR="009E53FE">
              <w:rPr>
                <w:rFonts w:ascii="Trebuchet MS" w:hAnsi="Trebuchet MS"/>
                <w:bCs/>
              </w:rPr>
              <w:t xml:space="preserve">Hotărârea Consiliului Local / </w:t>
            </w:r>
            <w:proofErr w:type="spellStart"/>
            <w:r w:rsidR="009E53FE">
              <w:rPr>
                <w:rFonts w:ascii="Trebuchet MS" w:hAnsi="Trebuchet MS"/>
                <w:bCs/>
              </w:rPr>
              <w:t>Hotarârile</w:t>
            </w:r>
            <w:proofErr w:type="spellEnd"/>
            <w:r w:rsidR="009E53FE">
              <w:rPr>
                <w:rFonts w:ascii="Trebuchet MS" w:hAnsi="Trebuchet MS"/>
                <w:bCs/>
              </w:rPr>
              <w:t xml:space="preserve"> Consiliului Local în cazul ADI/</w:t>
            </w:r>
            <w:proofErr w:type="spellStart"/>
            <w:r w:rsidR="009E53FE">
              <w:rPr>
                <w:rFonts w:ascii="Trebuchet MS" w:hAnsi="Trebuchet MS"/>
                <w:bCs/>
              </w:rPr>
              <w:t>Hotararea</w:t>
            </w:r>
            <w:proofErr w:type="spellEnd"/>
            <w:r w:rsidR="009E53FE">
              <w:rPr>
                <w:rFonts w:ascii="Trebuchet MS" w:hAnsi="Trebuchet MS"/>
                <w:bCs/>
              </w:rPr>
              <w:t xml:space="preserve"> </w:t>
            </w:r>
            <w:proofErr w:type="spellStart"/>
            <w:r w:rsidR="009E53FE">
              <w:rPr>
                <w:rFonts w:ascii="Trebuchet MS" w:hAnsi="Trebuchet MS"/>
                <w:bCs/>
              </w:rPr>
              <w:t>Adunarii</w:t>
            </w:r>
            <w:proofErr w:type="spellEnd"/>
            <w:r w:rsidR="009E53FE">
              <w:rPr>
                <w:rFonts w:ascii="Trebuchet MS" w:hAnsi="Trebuchet MS"/>
                <w:bCs/>
              </w:rPr>
              <w:t xml:space="preserve"> Generala în cazul ONG/GAL, </w:t>
            </w:r>
            <w:proofErr w:type="spellStart"/>
            <w:r w:rsidR="009E53FE">
              <w:rPr>
                <w:rFonts w:ascii="Trebuchet MS" w:hAnsi="Trebuchet MS"/>
                <w:bCs/>
                <w:color w:val="00000A"/>
                <w:highlight w:val="white"/>
              </w:rPr>
              <w:t>Hotârârea</w:t>
            </w:r>
            <w:proofErr w:type="spellEnd"/>
            <w:r w:rsidR="009E53FE">
              <w:rPr>
                <w:rFonts w:ascii="Trebuchet MS" w:hAnsi="Trebuchet MS"/>
                <w:bCs/>
                <w:color w:val="00000A"/>
                <w:highlight w:val="white"/>
              </w:rPr>
              <w:t xml:space="preserve"> Consiliului Parohial </w:t>
            </w:r>
            <w:r w:rsidR="009E53FE">
              <w:rPr>
                <w:rFonts w:ascii="Trebuchet MS" w:hAnsi="Trebuchet MS"/>
                <w:bCs/>
              </w:rPr>
              <w:t>pentru implementarea proiectului, cu referire la următoarelor puncte (obligatorii):</w:t>
            </w:r>
          </w:p>
          <w:p w:rsidR="009E53FE" w:rsidRDefault="009E53FE" w:rsidP="009E53FE">
            <w:pPr>
              <w:numPr>
                <w:ilvl w:val="0"/>
                <w:numId w:val="9"/>
              </w:numPr>
              <w:suppressAutoHyphens/>
              <w:spacing w:after="0" w:line="240" w:lineRule="auto"/>
            </w:pPr>
            <w:r>
              <w:rPr>
                <w:rFonts w:ascii="Trebuchet MS" w:hAnsi="Trebuchet MS"/>
                <w:bCs/>
              </w:rPr>
              <w:t xml:space="preserve">necesitatea, oportunitatea și </w:t>
            </w:r>
            <w:proofErr w:type="spellStart"/>
            <w:r>
              <w:rPr>
                <w:rFonts w:ascii="Trebuchet MS" w:hAnsi="Trebuchet MS"/>
                <w:bCs/>
              </w:rPr>
              <w:t>potenţialul</w:t>
            </w:r>
            <w:proofErr w:type="spellEnd"/>
            <w:r>
              <w:rPr>
                <w:rFonts w:ascii="Trebuchet MS" w:hAnsi="Trebuchet MS"/>
                <w:bCs/>
              </w:rPr>
              <w:t xml:space="preserve"> economic al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lucrările vor fi prevăzute în bugetul/bugetele local/e pentru perioada de realizare a </w:t>
            </w:r>
            <w:proofErr w:type="spellStart"/>
            <w:r>
              <w:rPr>
                <w:rFonts w:ascii="Trebuchet MS" w:hAnsi="Trebuchet MS"/>
                <w:bCs/>
              </w:rPr>
              <w:t>investiţiei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angajamentul de a suporta cheltuielile de </w:t>
            </w:r>
            <w:proofErr w:type="spellStart"/>
            <w:r>
              <w:rPr>
                <w:rFonts w:ascii="Trebuchet MS" w:hAnsi="Trebuchet MS"/>
                <w:bCs/>
              </w:rPr>
              <w:t>mentenanta</w:t>
            </w:r>
            <w:proofErr w:type="spellEnd"/>
            <w:r>
              <w:rPr>
                <w:rFonts w:ascii="Trebuchet MS" w:hAnsi="Trebuchet MS"/>
                <w:bCs/>
              </w:rPr>
              <w:t xml:space="preserve"> a </w:t>
            </w:r>
            <w:proofErr w:type="spellStart"/>
            <w:r>
              <w:rPr>
                <w:rFonts w:ascii="Trebuchet MS" w:hAnsi="Trebuchet MS"/>
                <w:bCs/>
              </w:rPr>
              <w:t>investiţiei</w:t>
            </w:r>
            <w:proofErr w:type="spellEnd"/>
            <w:r>
              <w:rPr>
                <w:rFonts w:ascii="Trebuchet MS" w:hAnsi="Trebuchet MS"/>
                <w:bCs/>
              </w:rPr>
              <w:t xml:space="preserve"> pe o perioadă de minimum 5 ani de la data efectuării ultimei </w:t>
            </w:r>
            <w:proofErr w:type="spellStart"/>
            <w:r>
              <w:rPr>
                <w:rFonts w:ascii="Trebuchet MS" w:hAnsi="Trebuchet MS"/>
                <w:bCs/>
              </w:rPr>
              <w:t>plăţi</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numărul de locuitori </w:t>
            </w:r>
            <w:proofErr w:type="spellStart"/>
            <w:r>
              <w:rPr>
                <w:rFonts w:ascii="Trebuchet MS" w:hAnsi="Trebuchet MS"/>
                <w:bCs/>
              </w:rPr>
              <w:t>deserviţi</w:t>
            </w:r>
            <w:proofErr w:type="spellEnd"/>
            <w:r>
              <w:rPr>
                <w:rFonts w:ascii="Trebuchet MS" w:hAnsi="Trebuchet MS"/>
                <w:bCs/>
              </w:rPr>
              <w:t xml:space="preserve"> de proiect / utilizatori </w:t>
            </w:r>
            <w:proofErr w:type="spellStart"/>
            <w:r>
              <w:rPr>
                <w:rFonts w:ascii="Trebuchet MS" w:hAnsi="Trebuchet MS"/>
                <w:bCs/>
              </w:rPr>
              <w:t>direcţi</w:t>
            </w:r>
            <w:proofErr w:type="spellEnd"/>
            <w:r>
              <w:rPr>
                <w:rFonts w:ascii="Trebuchet MS" w:hAnsi="Trebuchet MS"/>
                <w:bCs/>
              </w:rPr>
              <w:t xml:space="preserve"> (pentru </w:t>
            </w:r>
            <w:proofErr w:type="spellStart"/>
            <w:r>
              <w:rPr>
                <w:rFonts w:ascii="Trebuchet MS" w:hAnsi="Trebuchet MS"/>
                <w:bCs/>
              </w:rPr>
              <w:t>grădiniţe</w:t>
            </w:r>
            <w:proofErr w:type="spellEnd"/>
            <w:r>
              <w:rPr>
                <w:rFonts w:ascii="Trebuchet MS" w:hAnsi="Trebuchet MS"/>
                <w:bCs/>
              </w:rPr>
              <w:t xml:space="preserve">, licee / </w:t>
            </w:r>
            <w:proofErr w:type="spellStart"/>
            <w:r>
              <w:rPr>
                <w:rFonts w:ascii="Trebuchet MS" w:hAnsi="Trebuchet MS"/>
                <w:bCs/>
              </w:rPr>
              <w:t>şcoli</w:t>
            </w:r>
            <w:proofErr w:type="spellEnd"/>
            <w:r>
              <w:rPr>
                <w:rFonts w:ascii="Trebuchet MS" w:hAnsi="Trebuchet MS"/>
                <w:bCs/>
              </w:rPr>
              <w:t xml:space="preserve"> profesionale, structuri tip „</w:t>
            </w:r>
            <w:proofErr w:type="spellStart"/>
            <w:r>
              <w:rPr>
                <w:rFonts w:ascii="Trebuchet MS" w:hAnsi="Trebuchet MS"/>
                <w:bCs/>
              </w:rPr>
              <w:t>after-school</w:t>
            </w:r>
            <w:proofErr w:type="spellEnd"/>
            <w:r>
              <w:rPr>
                <w:rFonts w:ascii="Trebuchet MS" w:hAnsi="Trebuchet MS"/>
                <w:bCs/>
              </w:rPr>
              <w:t xml:space="preserve">”, </w:t>
            </w:r>
            <w:proofErr w:type="spellStart"/>
            <w:r>
              <w:rPr>
                <w:rFonts w:ascii="Trebuchet MS" w:hAnsi="Trebuchet MS"/>
                <w:bCs/>
              </w:rPr>
              <w:t>creşe</w:t>
            </w:r>
            <w:proofErr w:type="spellEnd"/>
            <w:r>
              <w:rPr>
                <w:rFonts w:ascii="Trebuchet MS" w:hAnsi="Trebuchet MS"/>
                <w:bCs/>
              </w:rPr>
              <w:t>);</w:t>
            </w:r>
          </w:p>
          <w:p w:rsidR="009E53FE" w:rsidRDefault="009E53FE" w:rsidP="009E53FE">
            <w:pPr>
              <w:numPr>
                <w:ilvl w:val="0"/>
                <w:numId w:val="9"/>
              </w:numPr>
              <w:suppressAutoHyphens/>
              <w:spacing w:after="0" w:line="240" w:lineRule="auto"/>
            </w:pPr>
            <w:r>
              <w:rPr>
                <w:rFonts w:ascii="Trebuchet MS" w:hAnsi="Trebuchet MS"/>
                <w:bCs/>
              </w:rPr>
              <w:t xml:space="preserve">caracteristici tehnice (lungimi, arii, volume, </w:t>
            </w:r>
            <w:proofErr w:type="spellStart"/>
            <w:r>
              <w:rPr>
                <w:rFonts w:ascii="Trebuchet MS" w:hAnsi="Trebuchet MS"/>
                <w:bCs/>
              </w:rPr>
              <w:t>capacităţi</w:t>
            </w:r>
            <w:proofErr w:type="spellEnd"/>
            <w:r>
              <w:rPr>
                <w:rFonts w:ascii="Trebuchet MS" w:hAnsi="Trebuchet MS"/>
                <w:bCs/>
              </w:rPr>
              <w:t xml:space="preserve"> etc.);</w:t>
            </w:r>
          </w:p>
          <w:p w:rsidR="009E53FE" w:rsidRDefault="009E53FE" w:rsidP="009E53FE">
            <w:pPr>
              <w:numPr>
                <w:ilvl w:val="0"/>
                <w:numId w:val="9"/>
              </w:numPr>
              <w:suppressAutoHyphens/>
              <w:spacing w:after="0" w:line="240" w:lineRule="auto"/>
            </w:pPr>
            <w:proofErr w:type="spellStart"/>
            <w:r>
              <w:rPr>
                <w:rFonts w:ascii="Trebuchet MS" w:hAnsi="Trebuchet MS"/>
                <w:bCs/>
              </w:rPr>
              <w:t>agenţii</w:t>
            </w:r>
            <w:proofErr w:type="spellEnd"/>
            <w:r>
              <w:rPr>
                <w:rFonts w:ascii="Trebuchet MS" w:hAnsi="Trebuchet MS"/>
                <w:bCs/>
              </w:rPr>
              <w:t xml:space="preserve"> economici </w:t>
            </w:r>
            <w:proofErr w:type="spellStart"/>
            <w:r>
              <w:rPr>
                <w:rFonts w:ascii="Trebuchet MS" w:hAnsi="Trebuchet MS"/>
                <w:bCs/>
              </w:rPr>
              <w:t>deserviţi</w:t>
            </w:r>
            <w:proofErr w:type="spellEnd"/>
            <w:r>
              <w:rPr>
                <w:rFonts w:ascii="Trebuchet MS" w:hAnsi="Trebuchet MS"/>
                <w:bCs/>
              </w:rPr>
              <w:t xml:space="preserve"> direct de </w:t>
            </w:r>
            <w:proofErr w:type="spellStart"/>
            <w:r>
              <w:rPr>
                <w:rFonts w:ascii="Trebuchet MS" w:hAnsi="Trebuchet MS"/>
                <w:bCs/>
              </w:rPr>
              <w:t>investiţie</w:t>
            </w:r>
            <w:proofErr w:type="spellEnd"/>
            <w:r>
              <w:rPr>
                <w:rFonts w:ascii="Trebuchet MS" w:hAnsi="Trebuchet MS"/>
                <w:bCs/>
              </w:rPr>
              <w:t xml:space="preserve"> (dacă este cazul, număr</w:t>
            </w:r>
          </w:p>
          <w:p w:rsidR="009E53FE" w:rsidRDefault="009E53FE" w:rsidP="009E53FE">
            <w:pPr>
              <w:numPr>
                <w:ilvl w:val="0"/>
                <w:numId w:val="9"/>
              </w:numPr>
              <w:suppressAutoHyphens/>
              <w:spacing w:after="0" w:line="240" w:lineRule="auto"/>
            </w:pPr>
            <w:r>
              <w:rPr>
                <w:rFonts w:ascii="Trebuchet MS" w:hAnsi="Trebuchet MS"/>
                <w:bCs/>
              </w:rPr>
              <w:t>și denumire);</w:t>
            </w:r>
          </w:p>
          <w:p w:rsidR="009E53FE" w:rsidRDefault="009E53FE" w:rsidP="009E53FE">
            <w:pPr>
              <w:numPr>
                <w:ilvl w:val="0"/>
                <w:numId w:val="9"/>
              </w:numPr>
              <w:suppressAutoHyphens/>
              <w:spacing w:after="0" w:line="240" w:lineRule="auto"/>
            </w:pPr>
            <w:r>
              <w:rPr>
                <w:rFonts w:ascii="Trebuchet MS" w:hAnsi="Trebuchet MS"/>
                <w:bCs/>
              </w:rPr>
              <w:t>nominalizarea reprezentantului legal al comunei/ADI/ONG/</w:t>
            </w:r>
            <w:proofErr w:type="spellStart"/>
            <w:r>
              <w:rPr>
                <w:rFonts w:ascii="Trebuchet MS" w:hAnsi="Trebuchet MS"/>
                <w:bCs/>
              </w:rPr>
              <w:t>instituţii</w:t>
            </w:r>
            <w:proofErr w:type="spellEnd"/>
            <w:r>
              <w:rPr>
                <w:rFonts w:ascii="Trebuchet MS" w:hAnsi="Trebuchet MS"/>
                <w:bCs/>
              </w:rPr>
              <w:t xml:space="preserve"> de cult/</w:t>
            </w:r>
            <w:proofErr w:type="spellStart"/>
            <w:r>
              <w:rPr>
                <w:rFonts w:ascii="Trebuchet MS" w:hAnsi="Trebuchet MS"/>
                <w:bCs/>
              </w:rPr>
              <w:t>instituţii</w:t>
            </w:r>
            <w:proofErr w:type="spellEnd"/>
            <w:r>
              <w:rPr>
                <w:rFonts w:ascii="Trebuchet MS" w:hAnsi="Trebuchet MS"/>
                <w:bCs/>
              </w:rPr>
              <w:t xml:space="preserve"> de </w:t>
            </w:r>
            <w:proofErr w:type="spellStart"/>
            <w:r>
              <w:rPr>
                <w:rFonts w:ascii="Trebuchet MS" w:hAnsi="Trebuchet MS"/>
                <w:bCs/>
              </w:rPr>
              <w:t>învăţământ</w:t>
            </w:r>
            <w:proofErr w:type="spellEnd"/>
            <w:r>
              <w:rPr>
                <w:rFonts w:ascii="Trebuchet MS" w:hAnsi="Trebuchet MS"/>
                <w:bCs/>
              </w:rPr>
              <w:t xml:space="preserve"> pentru </w:t>
            </w:r>
            <w:proofErr w:type="spellStart"/>
            <w:r>
              <w:rPr>
                <w:rFonts w:ascii="Trebuchet MS" w:hAnsi="Trebuchet MS"/>
                <w:bCs/>
              </w:rPr>
              <w:t>relaţia</w:t>
            </w:r>
            <w:proofErr w:type="spellEnd"/>
            <w:r>
              <w:rPr>
                <w:rFonts w:ascii="Trebuchet MS" w:hAnsi="Trebuchet MS"/>
                <w:bCs/>
              </w:rPr>
              <w:t xml:space="preserve"> cu AFIR în derularea proiectului.</w:t>
            </w:r>
          </w:p>
          <w:p w:rsidR="009E53FE" w:rsidRPr="00986D73" w:rsidRDefault="009E53FE" w:rsidP="009E53FE">
            <w:pPr>
              <w:numPr>
                <w:ilvl w:val="0"/>
                <w:numId w:val="9"/>
              </w:numPr>
              <w:suppressAutoHyphens/>
              <w:spacing w:after="0" w:line="240" w:lineRule="auto"/>
            </w:pPr>
            <w:r>
              <w:rPr>
                <w:rFonts w:ascii="Trebuchet MS" w:hAnsi="Trebuchet MS"/>
                <w:bCs/>
              </w:rPr>
              <w:t xml:space="preserve">angajamentul de asigurare a </w:t>
            </w:r>
            <w:proofErr w:type="spellStart"/>
            <w:r>
              <w:rPr>
                <w:rFonts w:ascii="Trebuchet MS" w:hAnsi="Trebuchet MS"/>
                <w:bCs/>
              </w:rPr>
              <w:t>cofinantarii</w:t>
            </w:r>
            <w:proofErr w:type="spellEnd"/>
            <w:r>
              <w:rPr>
                <w:rFonts w:ascii="Trebuchet MS" w:hAnsi="Trebuchet MS"/>
                <w:bCs/>
              </w:rPr>
              <w:t>, daca este cazul.</w:t>
            </w:r>
          </w:p>
          <w:p w:rsidR="00986D73" w:rsidRPr="00986D73" w:rsidRDefault="00986D73" w:rsidP="00986D73">
            <w:pPr>
              <w:numPr>
                <w:ilvl w:val="0"/>
                <w:numId w:val="9"/>
              </w:numPr>
              <w:suppressAutoHyphens/>
              <w:spacing w:after="0" w:line="240" w:lineRule="auto"/>
              <w:rPr>
                <w:rFonts w:ascii="Trebuchet MS" w:hAnsi="Trebuchet MS"/>
              </w:rPr>
            </w:pPr>
            <w:r w:rsidRPr="00986D73">
              <w:rPr>
                <w:rFonts w:ascii="Trebuchet MS" w:hAnsi="Trebuchet MS"/>
              </w:rPr>
              <w:t>angajamentul că proiectul nu va fi generator de venit in cazul</w:t>
            </w:r>
          </w:p>
          <w:p w:rsidR="00986D73" w:rsidRDefault="00986D73" w:rsidP="00986D73">
            <w:pPr>
              <w:suppressAutoHyphens/>
              <w:spacing w:after="0" w:line="240" w:lineRule="auto"/>
              <w:ind w:left="1080"/>
            </w:pPr>
            <w:r w:rsidRPr="00986D73">
              <w:rPr>
                <w:rFonts w:ascii="Trebuchet MS" w:hAnsi="Trebuchet MS"/>
              </w:rPr>
              <w:t>proiectelor care vizează infrastructura educațională (</w:t>
            </w:r>
            <w:proofErr w:type="spellStart"/>
            <w:r w:rsidRPr="00986D73">
              <w:rPr>
                <w:rFonts w:ascii="Trebuchet MS" w:hAnsi="Trebuchet MS"/>
              </w:rPr>
              <w:t>gradinițe</w:t>
            </w:r>
            <w:proofErr w:type="spellEnd"/>
            <w:r w:rsidRPr="00986D73">
              <w:rPr>
                <w:rFonts w:ascii="Trebuchet MS" w:hAnsi="Trebuchet MS"/>
              </w:rPr>
              <w:t>)/socială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86"/>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w:t>
            </w:r>
            <w:r w:rsidR="009E53FE">
              <w:rPr>
                <w:rFonts w:ascii="Trebuchet MS" w:hAnsi="Trebuchet MS"/>
                <w:bCs/>
              </w:rPr>
              <w:t>Certificatul de înregistrare fiscală</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80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7.2.</w:t>
            </w:r>
            <w:r w:rsidR="009E53FE">
              <w:rPr>
                <w:rFonts w:ascii="Trebuchet MS" w:hAnsi="Trebuchet MS"/>
                <w:bCs/>
              </w:rPr>
              <w:t>Încheiere privind înscrierea în Registrul Asociațiilor și Fundațiilor, rămasă definitivă / Certificat de înregistrare în Registrul Asociațiilor și Fundațiilor</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lastRenderedPageBreak/>
              <w:t>7.2.1.</w:t>
            </w:r>
            <w:r w:rsidR="009E53FE">
              <w:rPr>
                <w:rFonts w:ascii="Trebuchet MS" w:hAnsi="Trebuchet MS"/>
                <w:bCs/>
              </w:rPr>
              <w:t xml:space="preserve">Actul de </w:t>
            </w:r>
            <w:proofErr w:type="spellStart"/>
            <w:r w:rsidR="009E53FE">
              <w:rPr>
                <w:rFonts w:ascii="Trebuchet MS" w:hAnsi="Trebuchet MS"/>
                <w:bCs/>
              </w:rPr>
              <w:t>înfiinţare</w:t>
            </w:r>
            <w:proofErr w:type="spellEnd"/>
            <w:r w:rsidR="009E53FE">
              <w:rPr>
                <w:rFonts w:ascii="Trebuchet MS" w:hAnsi="Trebuchet MS"/>
                <w:bCs/>
              </w:rPr>
              <w:t xml:space="preserve"> </w:t>
            </w:r>
            <w:proofErr w:type="spellStart"/>
            <w:r w:rsidR="009E53FE">
              <w:rPr>
                <w:rFonts w:ascii="Trebuchet MS" w:hAnsi="Trebuchet MS"/>
                <w:bCs/>
              </w:rPr>
              <w:t>şi</w:t>
            </w:r>
            <w:proofErr w:type="spellEnd"/>
            <w:r w:rsidR="009E53FE">
              <w:rPr>
                <w:rFonts w:ascii="Trebuchet MS" w:hAnsi="Trebuchet MS"/>
                <w:bCs/>
              </w:rPr>
              <w:t xml:space="preserve"> statutul ADI/ONG/Instituție de cu</w:t>
            </w:r>
            <w:r>
              <w:rPr>
                <w:rFonts w:ascii="Trebuchet MS" w:hAnsi="Trebuchet MS"/>
                <w:bCs/>
              </w:rPr>
              <w:t>lt/</w:t>
            </w:r>
            <w:proofErr w:type="spellStart"/>
            <w:r>
              <w:rPr>
                <w:rFonts w:ascii="Trebuchet MS" w:hAnsi="Trebuchet MS"/>
                <w:bCs/>
              </w:rPr>
              <w:t>Instituţie</w:t>
            </w:r>
            <w:proofErr w:type="spellEnd"/>
            <w:r>
              <w:rPr>
                <w:rFonts w:ascii="Trebuchet MS" w:hAnsi="Trebuchet MS"/>
                <w:bCs/>
              </w:rPr>
              <w:t xml:space="preserve"> de </w:t>
            </w:r>
            <w:proofErr w:type="spellStart"/>
            <w:r w:rsidR="009E53FE">
              <w:rPr>
                <w:rFonts w:ascii="Trebuchet MS" w:hAnsi="Trebuchet MS"/>
                <w:bCs/>
              </w:rPr>
              <w:t>învăţământ</w:t>
            </w:r>
            <w:proofErr w:type="spellEnd"/>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 xml:space="preserve">8.Certificate care să ateste lipsa datoriilor fiscale restante si graficul de </w:t>
            </w:r>
            <w:proofErr w:type="spellStart"/>
            <w:r>
              <w:rPr>
                <w:rFonts w:ascii="Trebuchet MS" w:hAnsi="Trebuchet MS"/>
                <w:bCs/>
              </w:rPr>
              <w:t>reesalonare</w:t>
            </w:r>
            <w:proofErr w:type="spellEnd"/>
            <w:r>
              <w:rPr>
                <w:rFonts w:ascii="Trebuchet MS" w:hAnsi="Trebuchet MS"/>
                <w:bCs/>
              </w:rPr>
              <w:t xml:space="preserve"> a datoriilor către bugetul consolidat(daca este cazul)</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Default="00B401D7" w:rsidP="00B401D7">
            <w:pPr>
              <w:suppressAutoHyphens/>
              <w:spacing w:after="0" w:line="240" w:lineRule="auto"/>
              <w:rPr>
                <w:rFonts w:ascii="Trebuchet MS" w:hAnsi="Trebuchet MS"/>
                <w:bCs/>
              </w:rPr>
            </w:pPr>
            <w:r>
              <w:rPr>
                <w:rFonts w:ascii="Trebuchet MS" w:hAnsi="Trebuchet MS"/>
                <w:bCs/>
              </w:rPr>
              <w:t>9.Certificatul de cazier judiciar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B401D7" w:rsidTr="009E53FE">
        <w:trPr>
          <w:trHeight w:val="305"/>
        </w:trPr>
        <w:tc>
          <w:tcPr>
            <w:tcW w:w="7563" w:type="dxa"/>
            <w:tcBorders>
              <w:top w:val="single" w:sz="4" w:space="0" w:color="538135"/>
              <w:left w:val="single" w:sz="4" w:space="0" w:color="538135"/>
              <w:bottom w:val="single" w:sz="4" w:space="0" w:color="538135"/>
            </w:tcBorders>
            <w:shd w:val="clear" w:color="auto" w:fill="auto"/>
          </w:tcPr>
          <w:p w:rsidR="00B401D7" w:rsidRPr="00B401D7" w:rsidRDefault="00B401D7" w:rsidP="00B401D7">
            <w:pPr>
              <w:autoSpaceDE w:val="0"/>
              <w:autoSpaceDN w:val="0"/>
              <w:adjustRightInd w:val="0"/>
              <w:spacing w:after="0" w:line="240" w:lineRule="auto"/>
              <w:rPr>
                <w:rFonts w:ascii="Trebuchet MS" w:hAnsi="Trebuchet MS" w:cs="Arial"/>
                <w:lang w:val="en-US"/>
              </w:rPr>
            </w:pPr>
            <w:r>
              <w:rPr>
                <w:rFonts w:ascii="Trebuchet MS" w:hAnsi="Trebuchet MS"/>
                <w:bCs/>
              </w:rPr>
              <w:t>10.</w:t>
            </w:r>
            <w:r>
              <w:rPr>
                <w:rFonts w:ascii="Arial" w:hAnsi="Arial" w:cs="Arial"/>
                <w:lang w:val="en-US"/>
              </w:rPr>
              <w:t xml:space="preserve"> </w:t>
            </w:r>
            <w:r w:rsidRPr="00B401D7">
              <w:rPr>
                <w:rFonts w:ascii="Trebuchet MS" w:hAnsi="Trebuchet MS" w:cs="Arial"/>
                <w:lang w:val="en-US"/>
              </w:rPr>
              <w:t xml:space="preserve">Document </w:t>
            </w:r>
            <w:proofErr w:type="spellStart"/>
            <w:r w:rsidRPr="00B401D7">
              <w:rPr>
                <w:rFonts w:ascii="Trebuchet MS" w:hAnsi="Trebuchet MS" w:cs="Arial"/>
                <w:lang w:val="en-US"/>
              </w:rPr>
              <w:t>emis</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bancă</w:t>
            </w:r>
            <w:proofErr w:type="spellEnd"/>
            <w:r w:rsidRPr="00B401D7">
              <w:rPr>
                <w:rFonts w:ascii="Trebuchet MS" w:hAnsi="Trebuchet MS" w:cs="Arial"/>
                <w:lang w:val="en-US"/>
              </w:rPr>
              <w:t>/</w:t>
            </w:r>
            <w:proofErr w:type="spellStart"/>
            <w:r w:rsidRPr="00B401D7">
              <w:rPr>
                <w:rFonts w:ascii="Trebuchet MS" w:hAnsi="Trebuchet MS" w:cs="Arial"/>
                <w:lang w:val="en-US"/>
              </w:rPr>
              <w:t>trezorerie</w:t>
            </w:r>
            <w:proofErr w:type="spellEnd"/>
            <w:r w:rsidRPr="00B401D7">
              <w:rPr>
                <w:rFonts w:ascii="Trebuchet MS" w:hAnsi="Trebuchet MS" w:cs="Arial"/>
                <w:lang w:val="en-US"/>
              </w:rPr>
              <w:t xml:space="preserve"> care </w:t>
            </w:r>
            <w:proofErr w:type="spellStart"/>
            <w:r w:rsidRPr="00B401D7">
              <w:rPr>
                <w:rFonts w:ascii="Trebuchet MS" w:hAnsi="Trebuchet MS" w:cs="Arial"/>
                <w:lang w:val="en-US"/>
              </w:rPr>
              <w:t>să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conțină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datele</w:t>
            </w:r>
            <w:proofErr w:type="spellEnd"/>
            <w:r w:rsidRPr="00B401D7">
              <w:rPr>
                <w:rFonts w:ascii="Trebuchet MS" w:hAnsi="Trebuchet MS" w:cs="Arial"/>
                <w:lang w:val="en-US"/>
              </w:rPr>
              <w:t xml:space="preserve"> de</w:t>
            </w:r>
          </w:p>
          <w:p w:rsidR="00B401D7" w:rsidRPr="00B401D7" w:rsidRDefault="00B401D7" w:rsidP="00B401D7">
            <w:pPr>
              <w:autoSpaceDE w:val="0"/>
              <w:autoSpaceDN w:val="0"/>
              <w:adjustRightInd w:val="0"/>
              <w:spacing w:after="0" w:line="240" w:lineRule="auto"/>
              <w:rPr>
                <w:rFonts w:ascii="Trebuchet MS" w:hAnsi="Trebuchet MS" w:cs="Arial"/>
                <w:lang w:val="en-US"/>
              </w:rPr>
            </w:pPr>
            <w:proofErr w:type="spellStart"/>
            <w:r w:rsidRPr="00B401D7">
              <w:rPr>
                <w:rFonts w:ascii="Trebuchet MS" w:hAnsi="Trebuchet MS" w:cs="Arial"/>
                <w:lang w:val="en-US"/>
              </w:rPr>
              <w:t>identificare</w:t>
            </w:r>
            <w:proofErr w:type="spellEnd"/>
            <w:r w:rsidRPr="00B401D7">
              <w:rPr>
                <w:rFonts w:ascii="Trebuchet MS" w:hAnsi="Trebuchet MS" w:cs="Arial"/>
                <w:lang w:val="en-US"/>
              </w:rPr>
              <w:t xml:space="preserve"> ale </w:t>
            </w:r>
            <w:proofErr w:type="spellStart"/>
            <w:r w:rsidRPr="00B401D7">
              <w:rPr>
                <w:rFonts w:ascii="Trebuchet MS" w:hAnsi="Trebuchet MS" w:cs="Arial"/>
                <w:lang w:val="en-US"/>
              </w:rPr>
              <w:t>băncii</w:t>
            </w:r>
            <w:proofErr w:type="spellEnd"/>
            <w:r w:rsidRPr="00B401D7">
              <w:rPr>
                <w:rFonts w:ascii="Trebuchet MS" w:hAnsi="Trebuchet MS" w:cs="Arial"/>
                <w:lang w:val="en-US"/>
              </w:rPr>
              <w:t>/</w:t>
            </w:r>
            <w:proofErr w:type="spellStart"/>
            <w:r w:rsidRPr="00B401D7">
              <w:rPr>
                <w:rFonts w:ascii="Trebuchet MS" w:hAnsi="Trebuchet MS" w:cs="Arial"/>
                <w:lang w:val="en-US"/>
              </w:rPr>
              <w:t>trezoreriei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și</w:t>
            </w:r>
            <w:proofErr w:type="spellEnd"/>
            <w:r w:rsidRPr="00B401D7">
              <w:rPr>
                <w:rFonts w:ascii="Trebuchet MS" w:hAnsi="Trebuchet MS" w:cs="Arial"/>
                <w:lang w:val="en-US"/>
              </w:rPr>
              <w:t xml:space="preserve"> ale </w:t>
            </w:r>
            <w:proofErr w:type="spellStart"/>
            <w:r w:rsidRPr="00B401D7">
              <w:rPr>
                <w:rFonts w:ascii="Trebuchet MS" w:hAnsi="Trebuchet MS" w:cs="Arial"/>
                <w:lang w:val="en-US"/>
              </w:rPr>
              <w:t>contului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aferent</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proiectului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pentru</w:t>
            </w:r>
            <w:proofErr w:type="spellEnd"/>
          </w:p>
          <w:p w:rsidR="00B401D7" w:rsidRPr="00B401D7" w:rsidRDefault="00B401D7" w:rsidP="00B401D7">
            <w:pPr>
              <w:autoSpaceDE w:val="0"/>
              <w:autoSpaceDN w:val="0"/>
              <w:adjustRightInd w:val="0"/>
              <w:spacing w:after="0" w:line="240" w:lineRule="auto"/>
              <w:rPr>
                <w:rFonts w:ascii="Trebuchet MS" w:hAnsi="Trebuchet MS" w:cs="Arial"/>
                <w:lang w:val="en-US"/>
              </w:rPr>
            </w:pPr>
            <w:r w:rsidRPr="00B401D7">
              <w:rPr>
                <w:rFonts w:ascii="Trebuchet MS" w:hAnsi="Trebuchet MS" w:cs="Arial"/>
                <w:lang w:val="en-US"/>
              </w:rPr>
              <w:t xml:space="preserve">care se </w:t>
            </w:r>
            <w:proofErr w:type="spellStart"/>
            <w:r w:rsidRPr="00B401D7">
              <w:rPr>
                <w:rFonts w:ascii="Trebuchet MS" w:hAnsi="Trebuchet MS" w:cs="Arial"/>
                <w:lang w:val="en-US"/>
              </w:rPr>
              <w:t>solicită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finanțare</w:t>
            </w:r>
            <w:proofErr w:type="spellEnd"/>
            <w:r w:rsidRPr="00B401D7">
              <w:rPr>
                <w:rFonts w:ascii="Trebuchet MS" w:hAnsi="Trebuchet MS" w:cs="Arial"/>
                <w:lang w:val="en-US"/>
              </w:rPr>
              <w:t xml:space="preserve"> din PNDR (</w:t>
            </w:r>
            <w:proofErr w:type="spellStart"/>
            <w:r w:rsidRPr="00B401D7">
              <w:rPr>
                <w:rFonts w:ascii="Trebuchet MS" w:hAnsi="Trebuchet MS" w:cs="Arial"/>
                <w:lang w:val="en-US"/>
              </w:rPr>
              <w:t>denumirea</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adresa</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băncii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trezoreriei</w:t>
            </w:r>
            <w:proofErr w:type="spellEnd"/>
            <w:r w:rsidRPr="00B401D7">
              <w:rPr>
                <w:rFonts w:ascii="Trebuchet MS" w:hAnsi="Trebuchet MS" w:cs="Arial"/>
                <w:lang w:val="en-US"/>
              </w:rPr>
              <w:t>,</w:t>
            </w:r>
          </w:p>
          <w:p w:rsidR="00B401D7" w:rsidRDefault="00B401D7" w:rsidP="00B401D7">
            <w:pPr>
              <w:suppressAutoHyphens/>
              <w:spacing w:after="0" w:line="240" w:lineRule="auto"/>
              <w:rPr>
                <w:rFonts w:ascii="Trebuchet MS" w:hAnsi="Trebuchet MS"/>
                <w:bCs/>
              </w:rPr>
            </w:pPr>
            <w:proofErr w:type="spellStart"/>
            <w:r w:rsidRPr="00B401D7">
              <w:rPr>
                <w:rFonts w:ascii="Trebuchet MS" w:hAnsi="Trebuchet MS" w:cs="Arial"/>
                <w:lang w:val="en-US"/>
              </w:rPr>
              <w:t>codul</w:t>
            </w:r>
            <w:proofErr w:type="spellEnd"/>
            <w:r w:rsidRPr="00B401D7">
              <w:rPr>
                <w:rFonts w:ascii="Trebuchet MS" w:hAnsi="Trebuchet MS" w:cs="Arial"/>
                <w:lang w:val="en-US"/>
              </w:rPr>
              <w:t xml:space="preserve"> IBAN al </w:t>
            </w:r>
            <w:proofErr w:type="spellStart"/>
            <w:r w:rsidRPr="00B401D7">
              <w:rPr>
                <w:rFonts w:ascii="Trebuchet MS" w:hAnsi="Trebuchet MS" w:cs="Arial"/>
                <w:lang w:val="en-US"/>
              </w:rPr>
              <w:t>contului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în</w:t>
            </w:r>
            <w:proofErr w:type="spellEnd"/>
            <w:r w:rsidRPr="00B401D7">
              <w:rPr>
                <w:rFonts w:ascii="Trebuchet MS" w:hAnsi="Trebuchet MS" w:cs="Arial"/>
                <w:lang w:val="en-US"/>
              </w:rPr>
              <w:t xml:space="preserve"> care se </w:t>
            </w:r>
            <w:proofErr w:type="spellStart"/>
            <w:r w:rsidRPr="00B401D7">
              <w:rPr>
                <w:rFonts w:ascii="Trebuchet MS" w:hAnsi="Trebuchet MS" w:cs="Arial"/>
                <w:lang w:val="en-US"/>
              </w:rPr>
              <w:t>derulează</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operațiunile</w:t>
            </w:r>
            <w:proofErr w:type="spellEnd"/>
            <w:r w:rsidRPr="00B401D7">
              <w:rPr>
                <w:rFonts w:ascii="Trebuchet MS" w:hAnsi="Trebuchet MS" w:cs="Arial"/>
                <w:lang w:val="en-US"/>
              </w:rPr>
              <w:t xml:space="preserve"> cu AFIR).</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11.1.</w:t>
            </w:r>
            <w:r w:rsidR="009E53FE">
              <w:rPr>
                <w:rFonts w:ascii="Trebuchet MS" w:hAnsi="Trebuchet MS"/>
                <w:bCs/>
              </w:rPr>
              <w:t xml:space="preserve">Notificare privind conformitatea proiectului cu </w:t>
            </w:r>
            <w:proofErr w:type="spellStart"/>
            <w:r w:rsidR="009E53FE">
              <w:rPr>
                <w:rFonts w:ascii="Trebuchet MS" w:hAnsi="Trebuchet MS"/>
                <w:bCs/>
              </w:rPr>
              <w:t>condiţiile</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w:t>
            </w:r>
          </w:p>
          <w:p w:rsidR="009E53FE" w:rsidRDefault="009E53FE" w:rsidP="009B1128">
            <w:pPr>
              <w:spacing w:after="0" w:line="240" w:lineRule="auto"/>
              <w:ind w:left="360"/>
            </w:pPr>
            <w:r>
              <w:rPr>
                <w:rFonts w:ascii="Trebuchet MS" w:hAnsi="Trebuchet MS"/>
                <w:bCs/>
              </w:rPr>
              <w:t>sau</w:t>
            </w:r>
          </w:p>
          <w:p w:rsidR="009E53FE" w:rsidRDefault="00B401D7" w:rsidP="00B401D7">
            <w:pPr>
              <w:spacing w:after="0" w:line="240" w:lineRule="auto"/>
            </w:pPr>
            <w:r>
              <w:rPr>
                <w:rFonts w:ascii="Trebuchet MS" w:hAnsi="Trebuchet MS"/>
                <w:bCs/>
              </w:rPr>
              <w:t xml:space="preserve">11.2 </w:t>
            </w:r>
            <w:r w:rsidR="009E53FE">
              <w:rPr>
                <w:rFonts w:ascii="Trebuchet MS" w:hAnsi="Trebuchet MS"/>
                <w:bCs/>
              </w:rPr>
              <w:t xml:space="preserve">Notificare că </w:t>
            </w:r>
            <w:proofErr w:type="spellStart"/>
            <w:r w:rsidR="009E53FE">
              <w:rPr>
                <w:rFonts w:ascii="Trebuchet MS" w:hAnsi="Trebuchet MS"/>
                <w:bCs/>
              </w:rPr>
              <w:t>investiţia</w:t>
            </w:r>
            <w:proofErr w:type="spellEnd"/>
            <w:r w:rsidR="009E53FE">
              <w:rPr>
                <w:rFonts w:ascii="Trebuchet MS" w:hAnsi="Trebuchet MS"/>
                <w:bCs/>
              </w:rPr>
              <w:t xml:space="preserve"> nu face obiectul evaluării </w:t>
            </w:r>
            <w:proofErr w:type="spellStart"/>
            <w:r w:rsidR="009E53FE">
              <w:rPr>
                <w:rFonts w:ascii="Trebuchet MS" w:hAnsi="Trebuchet MS"/>
                <w:bCs/>
              </w:rPr>
              <w:t>condiţiilor</w:t>
            </w:r>
            <w:proofErr w:type="spellEnd"/>
            <w:r w:rsidR="009E53FE">
              <w:rPr>
                <w:rFonts w:ascii="Trebuchet MS" w:hAnsi="Trebuchet MS"/>
                <w:bCs/>
              </w:rPr>
              <w:t xml:space="preserve"> de igienă </w:t>
            </w:r>
            <w:proofErr w:type="spellStart"/>
            <w:r w:rsidR="009E53FE">
              <w:rPr>
                <w:rFonts w:ascii="Trebuchet MS" w:hAnsi="Trebuchet MS"/>
                <w:bCs/>
              </w:rPr>
              <w:t>şi</w:t>
            </w:r>
            <w:proofErr w:type="spellEnd"/>
            <w:r w:rsidR="009E53FE">
              <w:rPr>
                <w:rFonts w:ascii="Trebuchet MS" w:hAnsi="Trebuchet MS"/>
                <w:bCs/>
              </w:rPr>
              <w:t xml:space="preserve"> sănătate publică,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385"/>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12.</w:t>
            </w:r>
            <w:r w:rsidR="009E53FE">
              <w:rPr>
                <w:rFonts w:ascii="Trebuchet MS" w:hAnsi="Trebuchet MS"/>
                <w:bCs/>
              </w:rPr>
              <w:t xml:space="preserve">Lista </w:t>
            </w:r>
            <w:proofErr w:type="spellStart"/>
            <w:r w:rsidR="009E53FE">
              <w:rPr>
                <w:rFonts w:ascii="Trebuchet MS" w:hAnsi="Trebuchet MS"/>
                <w:bCs/>
              </w:rPr>
              <w:t>agentilor</w:t>
            </w:r>
            <w:proofErr w:type="spellEnd"/>
            <w:r w:rsidR="009E53FE">
              <w:rPr>
                <w:rFonts w:ascii="Trebuchet MS" w:hAnsi="Trebuchet MS"/>
                <w:bCs/>
              </w:rPr>
              <w:t xml:space="preserve"> economici </w:t>
            </w:r>
            <w:proofErr w:type="spellStart"/>
            <w:r w:rsidR="009E53FE">
              <w:rPr>
                <w:rFonts w:ascii="Trebuchet MS" w:hAnsi="Trebuchet MS"/>
                <w:bCs/>
              </w:rPr>
              <w:t>deserviţi</w:t>
            </w:r>
            <w:proofErr w:type="spellEnd"/>
            <w:r w:rsidR="009E53FE">
              <w:rPr>
                <w:rFonts w:ascii="Trebuchet MS" w:hAnsi="Trebuchet MS"/>
                <w:bCs/>
              </w:rPr>
              <w:t xml:space="preserve"> de proiect, care va </w:t>
            </w:r>
            <w:proofErr w:type="spellStart"/>
            <w:r w:rsidR="009E53FE">
              <w:rPr>
                <w:rFonts w:ascii="Trebuchet MS" w:hAnsi="Trebuchet MS"/>
                <w:bCs/>
              </w:rPr>
              <w:t>conţine</w:t>
            </w:r>
            <w:proofErr w:type="spellEnd"/>
            <w:r w:rsidR="009E53FE">
              <w:rPr>
                <w:rFonts w:ascii="Trebuchet MS" w:hAnsi="Trebuchet MS"/>
                <w:bCs/>
              </w:rPr>
              <w:t xml:space="preserve"> denumirea, adresa, activitatea </w:t>
            </w:r>
            <w:proofErr w:type="spellStart"/>
            <w:r w:rsidR="009E53FE">
              <w:rPr>
                <w:rFonts w:ascii="Trebuchet MS" w:hAnsi="Trebuchet MS"/>
                <w:bCs/>
              </w:rPr>
              <w:t>desfăşurată</w:t>
            </w:r>
            <w:proofErr w:type="spellEnd"/>
            <w:r w:rsidR="009E53FE">
              <w:rPr>
                <w:rFonts w:ascii="Trebuchet MS" w:hAnsi="Trebuchet MS"/>
                <w:bCs/>
              </w:rPr>
              <w:t xml:space="preserve">, codul proiectului cu finanțare europeană și valoarea totală a investiției, pentru fiecare investiție accesibilizată </w:t>
            </w:r>
            <w:proofErr w:type="spellStart"/>
            <w:r w:rsidR="009E53FE">
              <w:rPr>
                <w:rFonts w:ascii="Trebuchet MS" w:hAnsi="Trebuchet MS"/>
                <w:bCs/>
              </w:rPr>
              <w:t>şi</w:t>
            </w:r>
            <w:proofErr w:type="spellEnd"/>
            <w:r w:rsidR="009E53FE">
              <w:rPr>
                <w:rFonts w:ascii="Trebuchet MS" w:hAnsi="Trebuchet MS"/>
                <w:bCs/>
              </w:rPr>
              <w:t xml:space="preserve"> a </w:t>
            </w:r>
            <w:proofErr w:type="spellStart"/>
            <w:r w:rsidR="009E53FE">
              <w:rPr>
                <w:rFonts w:ascii="Trebuchet MS" w:hAnsi="Trebuchet MS"/>
                <w:bCs/>
              </w:rPr>
              <w:t>institutiilor</w:t>
            </w:r>
            <w:proofErr w:type="spellEnd"/>
            <w:r w:rsidR="009E53FE">
              <w:rPr>
                <w:rFonts w:ascii="Trebuchet MS" w:hAnsi="Trebuchet MS"/>
                <w:bCs/>
              </w:rPr>
              <w:t xml:space="preserve"> sociale și de interes public deservite direct de proiect.</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B401D7" w:rsidP="00B401D7">
            <w:pPr>
              <w:suppressAutoHyphens/>
              <w:spacing w:after="0" w:line="240" w:lineRule="auto"/>
            </w:pPr>
            <w:r>
              <w:rPr>
                <w:rFonts w:ascii="Trebuchet MS" w:hAnsi="Trebuchet MS"/>
                <w:bCs/>
              </w:rPr>
              <w:t>13.</w:t>
            </w:r>
            <w:r w:rsidR="009E53FE">
              <w:rPr>
                <w:rFonts w:ascii="Trebuchet MS" w:hAnsi="Trebuchet MS"/>
                <w:bCs/>
              </w:rPr>
              <w:t xml:space="preserve">Raport asupra utilizării programelor de </w:t>
            </w:r>
            <w:proofErr w:type="spellStart"/>
            <w:r w:rsidR="009E53FE">
              <w:rPr>
                <w:rFonts w:ascii="Trebuchet MS" w:hAnsi="Trebuchet MS"/>
                <w:bCs/>
              </w:rPr>
              <w:t>finanţare</w:t>
            </w:r>
            <w:proofErr w:type="spellEnd"/>
            <w:r w:rsidR="009E53FE">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009E53FE">
              <w:rPr>
                <w:rFonts w:ascii="Trebuchet MS" w:hAnsi="Trebuchet MS"/>
                <w:bCs/>
              </w:rPr>
              <w:t>solicitantii</w:t>
            </w:r>
            <w:proofErr w:type="spellEnd"/>
            <w:r w:rsidR="009E53FE">
              <w:rPr>
                <w:rFonts w:ascii="Trebuchet MS" w:hAnsi="Trebuchet MS"/>
                <w:bCs/>
              </w:rPr>
              <w:t xml:space="preserve"> care au mai beneficiat de finanțare nerambursabilă începând cu anul 2007, pentru aceleași tipuri de investiții.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791312" w:rsidTr="00791312">
        <w:trPr>
          <w:trHeight w:val="1230"/>
        </w:trPr>
        <w:tc>
          <w:tcPr>
            <w:tcW w:w="7563" w:type="dxa"/>
            <w:vMerge w:val="restart"/>
            <w:tcBorders>
              <w:top w:val="single" w:sz="4" w:space="0" w:color="538135"/>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"14.1. </w:t>
            </w:r>
            <w:proofErr w:type="spellStart"/>
            <w:r w:rsidRPr="00791312">
              <w:rPr>
                <w:rFonts w:ascii="Trebuchet MS" w:hAnsi="Trebuchet MS"/>
                <w:bCs/>
              </w:rPr>
              <w:t>Autorizaţia</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pentru infrastructura de apă uzată în cazul proiectelor care vizează </w:t>
            </w:r>
            <w:proofErr w:type="spellStart"/>
            <w:r w:rsidRPr="00791312">
              <w:rPr>
                <w:rFonts w:ascii="Trebuchet MS" w:hAnsi="Trebuchet MS"/>
                <w:bCs/>
              </w:rPr>
              <w:t>înfiintarea</w:t>
            </w:r>
            <w:proofErr w:type="spellEnd"/>
            <w:r w:rsidRPr="00791312">
              <w:rPr>
                <w:rFonts w:ascii="Trebuchet MS" w:hAnsi="Trebuchet MS"/>
                <w:bCs/>
              </w:rPr>
              <w:t>, extinderea sau modernizarea</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infrastructurii de apă:</w:t>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14.2 </w:t>
            </w:r>
            <w:proofErr w:type="spellStart"/>
            <w:r w:rsidRPr="00791312">
              <w:rPr>
                <w:rFonts w:ascii="Trebuchet MS" w:hAnsi="Trebuchet MS"/>
                <w:bCs/>
              </w:rPr>
              <w:t>Autorizatia</w:t>
            </w:r>
            <w:proofErr w:type="spellEnd"/>
            <w:r w:rsidRPr="00791312">
              <w:rPr>
                <w:rFonts w:ascii="Trebuchet MS" w:hAnsi="Trebuchet MS"/>
                <w:bCs/>
              </w:rPr>
              <w:t xml:space="preserve"> de </w:t>
            </w:r>
            <w:proofErr w:type="spellStart"/>
            <w:r w:rsidRPr="00791312">
              <w:rPr>
                <w:rFonts w:ascii="Trebuchet MS" w:hAnsi="Trebuchet MS"/>
                <w:bCs/>
              </w:rPr>
              <w:t>functionare</w:t>
            </w:r>
            <w:proofErr w:type="spellEnd"/>
            <w:r w:rsidRPr="00791312">
              <w:rPr>
                <w:rFonts w:ascii="Trebuchet MS" w:hAnsi="Trebuchet MS"/>
                <w:bCs/>
              </w:rPr>
              <w:t xml:space="preserve"> a infrastructurii existente de apa/apa uzata în cazul extinderii infrastructurii apă /apă uzată.</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P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791312">
              <w:rPr>
                <w:rFonts w:ascii="Trebuchet MS" w:hAnsi="Trebuchet MS"/>
                <w:bCs/>
              </w:rPr>
              <w:t>autorizaţia</w:t>
            </w:r>
            <w:proofErr w:type="spellEnd"/>
            <w:r w:rsidRPr="00791312">
              <w:rPr>
                <w:rFonts w:ascii="Trebuchet MS" w:hAnsi="Trebuchet MS"/>
                <w:bCs/>
              </w:rPr>
              <w:t xml:space="preserve"> de exploatare este suspendată. sau</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p w:rsidR="00791312" w:rsidRDefault="00791312" w:rsidP="00791312">
            <w:pPr>
              <w:suppressAutoHyphens/>
              <w:spacing w:after="0" w:line="240" w:lineRule="auto"/>
              <w:rPr>
                <w:rFonts w:ascii="Trebuchet MS" w:hAnsi="Trebuchet MS"/>
                <w:bCs/>
              </w:rPr>
            </w:pPr>
            <w:r w:rsidRPr="00791312">
              <w:rPr>
                <w:rFonts w:ascii="Trebuchet MS" w:hAnsi="Trebuchet MS"/>
                <w:bCs/>
              </w:rPr>
              <w:t xml:space="preserve">14.4 Procesul verbal de </w:t>
            </w:r>
            <w:proofErr w:type="spellStart"/>
            <w:r w:rsidRPr="00791312">
              <w:rPr>
                <w:rFonts w:ascii="Trebuchet MS" w:hAnsi="Trebuchet MS"/>
                <w:bCs/>
              </w:rPr>
              <w:t>recepţie</w:t>
            </w:r>
            <w:proofErr w:type="spellEnd"/>
            <w:r w:rsidRPr="00791312">
              <w:rPr>
                <w:rFonts w:ascii="Trebuchet MS" w:hAnsi="Trebuchet MS"/>
                <w:bCs/>
              </w:rPr>
              <w:t xml:space="preserve"> la terminarea lucrărilor si Documentele care atestă că beneficiarul a solicitat organelor competente în domeniu emiterea </w:t>
            </w:r>
            <w:proofErr w:type="spellStart"/>
            <w:r w:rsidRPr="00791312">
              <w:rPr>
                <w:rFonts w:ascii="Trebuchet MS" w:hAnsi="Trebuchet MS"/>
                <w:bCs/>
              </w:rPr>
              <w:t>autorizaţiilor</w:t>
            </w:r>
            <w:proofErr w:type="spellEnd"/>
            <w:r w:rsidRPr="00791312">
              <w:rPr>
                <w:rFonts w:ascii="Trebuchet MS" w:hAnsi="Trebuchet MS"/>
                <w:bCs/>
              </w:rPr>
              <w:t xml:space="preserve"> de </w:t>
            </w:r>
            <w:proofErr w:type="spellStart"/>
            <w:r w:rsidRPr="00791312">
              <w:rPr>
                <w:rFonts w:ascii="Trebuchet MS" w:hAnsi="Trebuchet MS"/>
                <w:bCs/>
              </w:rPr>
              <w:t>funcţionare</w:t>
            </w:r>
            <w:proofErr w:type="spellEnd"/>
            <w:r w:rsidRPr="00791312">
              <w:rPr>
                <w:rFonts w:ascii="Trebuchet MS" w:hAnsi="Trebuchet MS"/>
                <w:bCs/>
              </w:rPr>
              <w:t xml:space="preserve"> (daca este cazul)</w:t>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r w:rsidRPr="00791312">
              <w:rPr>
                <w:rFonts w:ascii="Trebuchet MS" w:hAnsi="Trebuchet MS"/>
                <w:bCs/>
              </w:rPr>
              <w:tab/>
            </w:r>
          </w:p>
        </w:tc>
        <w:tc>
          <w:tcPr>
            <w:tcW w:w="596"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auto"/>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auto"/>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27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1725"/>
        </w:trPr>
        <w:tc>
          <w:tcPr>
            <w:tcW w:w="7563" w:type="dxa"/>
            <w:vMerge/>
            <w:tcBorders>
              <w:left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791312" w:rsidTr="00791312">
        <w:trPr>
          <w:trHeight w:val="2130"/>
        </w:trPr>
        <w:tc>
          <w:tcPr>
            <w:tcW w:w="7563" w:type="dxa"/>
            <w:vMerge/>
            <w:tcBorders>
              <w:left w:val="single" w:sz="4" w:space="0" w:color="538135"/>
              <w:bottom w:val="single" w:sz="4" w:space="0" w:color="538135"/>
            </w:tcBorders>
            <w:shd w:val="clear" w:color="auto" w:fill="auto"/>
          </w:tcPr>
          <w:p w:rsidR="00791312" w:rsidRPr="00791312" w:rsidRDefault="00791312" w:rsidP="00791312">
            <w:pPr>
              <w:suppressAutoHyphens/>
              <w:spacing w:after="0" w:line="240" w:lineRule="auto"/>
              <w:rPr>
                <w:rFonts w:ascii="Trebuchet MS" w:hAnsi="Trebuchet MS"/>
                <w:bCs/>
              </w:rPr>
            </w:pPr>
          </w:p>
        </w:tc>
        <w:tc>
          <w:tcPr>
            <w:tcW w:w="596"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791312" w:rsidRDefault="00791312" w:rsidP="00791312">
            <w:pPr>
              <w:spacing w:after="0" w:line="240" w:lineRule="auto"/>
              <w:jc w:val="center"/>
            </w:pPr>
            <w:r>
              <w:rPr>
                <w:rFonts w:ascii="Wingdings" w:eastAsia="Wingdings" w:hAnsi="Wingdings" w:cs="Wingdings"/>
                <w:b/>
                <w:sz w:val="24"/>
                <w:szCs w:val="24"/>
                <w:lang w:eastAsia="fr-FR"/>
              </w:rPr>
              <w:t></w:t>
            </w:r>
          </w:p>
          <w:p w:rsidR="00791312" w:rsidRDefault="00791312" w:rsidP="00791312">
            <w:pPr>
              <w:spacing w:after="0" w:line="240" w:lineRule="auto"/>
              <w:jc w:val="center"/>
              <w:rPr>
                <w:rFonts w:ascii="Trebuchet MS" w:eastAsia="Times New Roman" w:hAnsi="Trebuchet MS" w:cs="Trebuchet MS"/>
                <w:b/>
                <w:sz w:val="24"/>
                <w:szCs w:val="24"/>
                <w:lang w:eastAsia="fr-FR"/>
              </w:rPr>
            </w:pPr>
          </w:p>
        </w:tc>
      </w:tr>
      <w:tr w:rsidR="009E53FE" w:rsidTr="009E53FE">
        <w:trPr>
          <w:trHeight w:val="1470"/>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lastRenderedPageBreak/>
              <w:t>15</w:t>
            </w:r>
            <w:r w:rsidR="00B401D7">
              <w:rPr>
                <w:rFonts w:ascii="Trebuchet MS" w:hAnsi="Trebuchet MS"/>
                <w:bCs/>
              </w:rPr>
              <w:t xml:space="preserve">. </w:t>
            </w:r>
            <w:r w:rsidR="009E53FE">
              <w:rPr>
                <w:rFonts w:ascii="Trebuchet MS" w:hAnsi="Trebuchet MS"/>
                <w:bCs/>
              </w:rPr>
              <w:t xml:space="preserve">Notificare, care sa certifice conformitatea proiectului cu </w:t>
            </w:r>
            <w:proofErr w:type="spellStart"/>
            <w:r w:rsidR="009E53FE">
              <w:rPr>
                <w:rFonts w:ascii="Trebuchet MS" w:hAnsi="Trebuchet MS"/>
                <w:bCs/>
              </w:rPr>
              <w:t>legislatia</w:t>
            </w:r>
            <w:proofErr w:type="spellEnd"/>
            <w:r w:rsidR="009E53FE">
              <w:rPr>
                <w:rFonts w:ascii="Trebuchet MS" w:hAnsi="Trebuchet MS"/>
                <w:bCs/>
              </w:rPr>
              <w:t xml:space="preserve"> </w:t>
            </w:r>
            <w:proofErr w:type="spellStart"/>
            <w:r w:rsidR="009E53FE">
              <w:rPr>
                <w:rFonts w:ascii="Trebuchet MS" w:hAnsi="Trebuchet MS"/>
                <w:bCs/>
              </w:rPr>
              <w:t>iîn</w:t>
            </w:r>
            <w:proofErr w:type="spellEnd"/>
            <w:r w:rsidR="009E53FE">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9E53FE"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B401D7">
            <w:pPr>
              <w:suppressAutoHyphens/>
              <w:spacing w:after="0" w:line="240" w:lineRule="auto"/>
            </w:pPr>
            <w:r>
              <w:rPr>
                <w:rFonts w:ascii="Trebuchet MS" w:hAnsi="Trebuchet MS"/>
                <w:bCs/>
              </w:rPr>
              <w:t>16</w:t>
            </w:r>
            <w:r w:rsidR="00B401D7">
              <w:rPr>
                <w:rFonts w:ascii="Trebuchet MS" w:hAnsi="Trebuchet MS"/>
                <w:bCs/>
              </w:rPr>
              <w:t>.</w:t>
            </w:r>
            <w:r w:rsidR="009E53FE">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tr w:rsidR="00B401D7" w:rsidTr="009E53FE">
        <w:trPr>
          <w:trHeight w:val="1133"/>
        </w:trPr>
        <w:tc>
          <w:tcPr>
            <w:tcW w:w="7563" w:type="dxa"/>
            <w:tcBorders>
              <w:top w:val="single" w:sz="4" w:space="0" w:color="538135"/>
              <w:left w:val="single" w:sz="4" w:space="0" w:color="538135"/>
              <w:bottom w:val="single" w:sz="4" w:space="0" w:color="538135"/>
            </w:tcBorders>
            <w:shd w:val="clear" w:color="auto" w:fill="auto"/>
          </w:tcPr>
          <w:p w:rsidR="00B401D7" w:rsidRPr="00B401D7" w:rsidRDefault="00791312" w:rsidP="00B401D7">
            <w:pPr>
              <w:autoSpaceDE w:val="0"/>
              <w:autoSpaceDN w:val="0"/>
              <w:adjustRightInd w:val="0"/>
              <w:spacing w:after="0" w:line="240" w:lineRule="auto"/>
              <w:rPr>
                <w:rFonts w:ascii="Trebuchet MS" w:hAnsi="Trebuchet MS" w:cs="Arial"/>
                <w:lang w:val="en-US"/>
              </w:rPr>
            </w:pPr>
            <w:r>
              <w:rPr>
                <w:rFonts w:ascii="Trebuchet MS" w:hAnsi="Trebuchet MS" w:cs="Arial"/>
                <w:lang w:val="en-US"/>
              </w:rPr>
              <w:t>17</w:t>
            </w:r>
            <w:r w:rsidR="00B401D7" w:rsidRPr="00B401D7">
              <w:rPr>
                <w:rFonts w:ascii="Trebuchet MS" w:hAnsi="Trebuchet MS" w:cs="Arial"/>
                <w:lang w:val="en-US"/>
              </w:rPr>
              <w:t xml:space="preserve">.Proiectul </w:t>
            </w:r>
            <w:proofErr w:type="spellStart"/>
            <w:r w:rsidR="00B401D7" w:rsidRPr="00B401D7">
              <w:rPr>
                <w:rFonts w:ascii="Trebuchet MS" w:hAnsi="Trebuchet MS" w:cs="Arial"/>
                <w:lang w:val="en-US"/>
              </w:rPr>
              <w:t>tehnic</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va</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respecta</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prevederile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legale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în</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vigoare</w:t>
            </w:r>
            <w:proofErr w:type="spellEnd"/>
            <w:r w:rsidR="00B401D7" w:rsidRPr="00B401D7">
              <w:rPr>
                <w:rFonts w:ascii="Trebuchet MS" w:hAnsi="Trebuchet MS" w:cs="Arial"/>
                <w:lang w:val="en-US"/>
              </w:rPr>
              <w:t xml:space="preserve"> </w:t>
            </w:r>
            <w:proofErr w:type="spellStart"/>
            <w:r w:rsidR="00B401D7" w:rsidRPr="00B401D7">
              <w:rPr>
                <w:rFonts w:ascii="Trebuchet MS" w:hAnsi="Trebuchet MS" w:cs="Arial"/>
                <w:lang w:val="en-US"/>
              </w:rPr>
              <w:t>privind</w:t>
            </w:r>
            <w:proofErr w:type="spellEnd"/>
          </w:p>
          <w:p w:rsidR="00B401D7" w:rsidRDefault="00B401D7" w:rsidP="00B401D7">
            <w:pPr>
              <w:autoSpaceDE w:val="0"/>
              <w:autoSpaceDN w:val="0"/>
              <w:adjustRightInd w:val="0"/>
              <w:spacing w:after="0" w:line="240" w:lineRule="auto"/>
              <w:rPr>
                <w:rFonts w:ascii="Trebuchet MS" w:hAnsi="Trebuchet MS"/>
                <w:bCs/>
              </w:rPr>
            </w:pPr>
            <w:proofErr w:type="spellStart"/>
            <w:r w:rsidRPr="00B401D7">
              <w:rPr>
                <w:rFonts w:ascii="Trebuchet MS" w:hAnsi="Trebuchet MS" w:cs="Arial"/>
                <w:lang w:val="en-US"/>
              </w:rPr>
              <w:t>conţinutului-cadru</w:t>
            </w:r>
            <w:proofErr w:type="spellEnd"/>
            <w:r w:rsidRPr="00B401D7">
              <w:rPr>
                <w:rFonts w:ascii="Trebuchet MS" w:hAnsi="Trebuchet MS" w:cs="Arial"/>
                <w:lang w:val="en-US"/>
              </w:rPr>
              <w:t xml:space="preserve"> al </w:t>
            </w:r>
            <w:proofErr w:type="spellStart"/>
            <w:r w:rsidRPr="00B401D7">
              <w:rPr>
                <w:rFonts w:ascii="Trebuchet MS" w:hAnsi="Trebuchet MS" w:cs="Arial"/>
                <w:lang w:val="en-US"/>
              </w:rPr>
              <w:t>documentaţiei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tehnico-economice</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aferente</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investiţiilor</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publice</w:t>
            </w:r>
            <w:proofErr w:type="spellEnd"/>
            <w:r w:rsidRPr="00B401D7">
              <w:rPr>
                <w:rFonts w:ascii="Trebuchet MS" w:hAnsi="Trebuchet MS" w:cs="Arial"/>
                <w:lang w:val="en-US"/>
              </w:rPr>
              <w:t xml:space="preserve">, precum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a </w:t>
            </w:r>
            <w:proofErr w:type="spellStart"/>
            <w:r w:rsidRPr="00B401D7">
              <w:rPr>
                <w:rFonts w:ascii="Trebuchet MS" w:hAnsi="Trebuchet MS" w:cs="Arial"/>
                <w:lang w:val="en-US"/>
              </w:rPr>
              <w:t>structurii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metodologiei</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elaborare</w:t>
            </w:r>
            <w:proofErr w:type="spellEnd"/>
            <w:r w:rsidRPr="00B401D7">
              <w:rPr>
                <w:rFonts w:ascii="Trebuchet MS" w:hAnsi="Trebuchet MS" w:cs="Arial"/>
                <w:lang w:val="en-US"/>
              </w:rPr>
              <w:t xml:space="preserve"> a </w:t>
            </w:r>
            <w:proofErr w:type="spellStart"/>
            <w:r w:rsidRPr="00B401D7">
              <w:rPr>
                <w:rFonts w:ascii="Trebuchet MS" w:hAnsi="Trebuchet MS" w:cs="Arial"/>
                <w:lang w:val="en-US"/>
              </w:rPr>
              <w:t>devizului</w:t>
            </w:r>
            <w:proofErr w:type="spellEnd"/>
            <w:r w:rsidRPr="00B401D7">
              <w:rPr>
                <w:rFonts w:ascii="Trebuchet MS" w:hAnsi="Trebuchet MS" w:cs="Arial"/>
                <w:lang w:val="en-US"/>
              </w:rPr>
              <w:t xml:space="preserve"> general </w:t>
            </w:r>
            <w:proofErr w:type="spellStart"/>
            <w:r w:rsidRPr="00B401D7">
              <w:rPr>
                <w:rFonts w:ascii="Trebuchet MS" w:hAnsi="Trebuchet MS" w:cs="Arial"/>
                <w:lang w:val="en-US"/>
              </w:rPr>
              <w:t>pentru</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obiective</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investiţii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şi</w:t>
            </w:r>
            <w:proofErr w:type="spellEnd"/>
            <w:r w:rsidRPr="00B401D7">
              <w:rPr>
                <w:rFonts w:ascii="Trebuchet MS" w:hAnsi="Trebuchet MS" w:cs="Arial"/>
                <w:lang w:val="en-US"/>
              </w:rPr>
              <w:t xml:space="preserve"> </w:t>
            </w:r>
            <w:proofErr w:type="spellStart"/>
            <w:r w:rsidRPr="00B401D7">
              <w:rPr>
                <w:rFonts w:ascii="Trebuchet MS" w:hAnsi="Trebuchet MS" w:cs="Arial"/>
                <w:lang w:val="en-US"/>
              </w:rPr>
              <w:t>lucrări</w:t>
            </w:r>
            <w:proofErr w:type="spellEnd"/>
            <w:r w:rsidRPr="00B401D7">
              <w:rPr>
                <w:rFonts w:ascii="Trebuchet MS" w:hAnsi="Trebuchet MS" w:cs="Arial"/>
                <w:lang w:val="en-US"/>
              </w:rPr>
              <w:t xml:space="preserve"> de </w:t>
            </w:r>
            <w:proofErr w:type="spellStart"/>
            <w:r w:rsidRPr="00B401D7">
              <w:rPr>
                <w:rFonts w:ascii="Trebuchet MS" w:hAnsi="Trebuchet MS" w:cs="Arial"/>
                <w:lang w:val="en-US"/>
              </w:rPr>
              <w:t>intervenţii</w:t>
            </w:r>
            <w:proofErr w:type="spellEnd"/>
            <w:r w:rsidRPr="00B401D7">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B401D7" w:rsidRDefault="00B401D7" w:rsidP="00B401D7">
            <w:pPr>
              <w:spacing w:after="0" w:line="240" w:lineRule="auto"/>
              <w:jc w:val="center"/>
            </w:pPr>
            <w:r>
              <w:rPr>
                <w:rFonts w:ascii="Wingdings" w:eastAsia="Wingdings" w:hAnsi="Wingdings" w:cs="Wingdings"/>
                <w:b/>
                <w:sz w:val="24"/>
                <w:szCs w:val="24"/>
                <w:lang w:eastAsia="fr-FR"/>
              </w:rPr>
              <w:t></w:t>
            </w:r>
          </w:p>
          <w:p w:rsidR="00B401D7" w:rsidRDefault="00B401D7" w:rsidP="00B401D7">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A861F2" w:rsidRDefault="00791312" w:rsidP="00A861F2">
            <w:pPr>
              <w:autoSpaceDE w:val="0"/>
              <w:autoSpaceDN w:val="0"/>
              <w:adjustRightInd w:val="0"/>
              <w:spacing w:after="0" w:line="240" w:lineRule="auto"/>
              <w:rPr>
                <w:rFonts w:ascii="Trebuchet MS" w:hAnsi="Trebuchet MS" w:cs="Arial"/>
                <w:lang w:val="en-US"/>
              </w:rPr>
            </w:pPr>
            <w:r>
              <w:rPr>
                <w:rFonts w:ascii="Trebuchet MS" w:hAnsi="Trebuchet MS" w:cs="Arial"/>
                <w:lang w:val="en-US"/>
              </w:rPr>
              <w:t>18</w:t>
            </w:r>
            <w:r w:rsidR="00A861F2">
              <w:rPr>
                <w:rFonts w:ascii="Trebuchet MS" w:hAnsi="Trebuchet MS" w:cs="Arial"/>
                <w:lang w:val="en-US"/>
              </w:rPr>
              <w:t>.</w:t>
            </w:r>
            <w:r w:rsidR="00A861F2" w:rsidRPr="00A861F2">
              <w:rPr>
                <w:rFonts w:ascii="Trebuchet MS" w:hAnsi="Trebuchet MS" w:cs="Arial"/>
                <w:lang w:val="en-US"/>
              </w:rPr>
              <w:t xml:space="preserve">Copia </w:t>
            </w:r>
            <w:proofErr w:type="spellStart"/>
            <w:r w:rsidR="00A861F2" w:rsidRPr="00A861F2">
              <w:rPr>
                <w:rFonts w:ascii="Trebuchet MS" w:hAnsi="Trebuchet MS" w:cs="Arial"/>
                <w:lang w:val="en-US"/>
              </w:rPr>
              <w:t>Documentului</w:t>
            </w:r>
            <w:proofErr w:type="spellEnd"/>
            <w:r w:rsidR="00A861F2" w:rsidRPr="00A861F2">
              <w:rPr>
                <w:rFonts w:ascii="Trebuchet MS" w:hAnsi="Trebuchet MS" w:cs="Arial"/>
                <w:lang w:val="en-US"/>
              </w:rPr>
              <w:t xml:space="preserve"> de </w:t>
            </w:r>
            <w:proofErr w:type="spellStart"/>
            <w:r w:rsidR="00A861F2" w:rsidRPr="00A861F2">
              <w:rPr>
                <w:rFonts w:ascii="Trebuchet MS" w:hAnsi="Trebuchet MS" w:cs="Arial"/>
                <w:lang w:val="en-US"/>
              </w:rPr>
              <w:t>identitate</w:t>
            </w:r>
            <w:proofErr w:type="spellEnd"/>
            <w:r w:rsidR="00A861F2" w:rsidRPr="00A861F2">
              <w:rPr>
                <w:rFonts w:ascii="Trebuchet MS" w:hAnsi="Trebuchet MS" w:cs="Arial"/>
                <w:lang w:val="en-US"/>
              </w:rPr>
              <w:t xml:space="preserve"> al </w:t>
            </w:r>
            <w:proofErr w:type="spellStart"/>
            <w:r w:rsidR="00A861F2" w:rsidRPr="00A861F2">
              <w:rPr>
                <w:rFonts w:ascii="Trebuchet MS" w:hAnsi="Trebuchet MS" w:cs="Arial"/>
                <w:lang w:val="en-US"/>
              </w:rPr>
              <w:t>reprezentantului</w:t>
            </w:r>
            <w:proofErr w:type="spellEnd"/>
            <w:r w:rsidR="00A861F2" w:rsidRPr="00A861F2">
              <w:rPr>
                <w:rFonts w:ascii="Trebuchet MS" w:hAnsi="Trebuchet MS" w:cs="Arial"/>
                <w:lang w:val="en-US"/>
              </w:rPr>
              <w:t xml:space="preserve"> legal al</w:t>
            </w:r>
          </w:p>
          <w:p w:rsidR="00A861F2" w:rsidRPr="00B401D7"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beneficiarului</w:t>
            </w:r>
            <w:proofErr w:type="spellEnd"/>
            <w:r w:rsidRPr="00A861F2">
              <w:rPr>
                <w:rFonts w:ascii="Trebuchet MS" w:hAnsi="Trebuchet MS" w:cs="Arial"/>
                <w:lang w:val="en-US"/>
              </w:rPr>
              <w:t>.</w:t>
            </w:r>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A861F2" w:rsidTr="00A861F2">
        <w:trPr>
          <w:trHeight w:val="706"/>
        </w:trPr>
        <w:tc>
          <w:tcPr>
            <w:tcW w:w="7563" w:type="dxa"/>
            <w:tcBorders>
              <w:top w:val="single" w:sz="4" w:space="0" w:color="538135"/>
              <w:left w:val="single" w:sz="4" w:space="0" w:color="538135"/>
              <w:bottom w:val="single" w:sz="4" w:space="0" w:color="538135"/>
            </w:tcBorders>
            <w:shd w:val="clear" w:color="auto" w:fill="auto"/>
          </w:tcPr>
          <w:p w:rsidR="00A861F2" w:rsidRPr="00A861F2" w:rsidRDefault="00791312" w:rsidP="00A861F2">
            <w:pPr>
              <w:autoSpaceDE w:val="0"/>
              <w:autoSpaceDN w:val="0"/>
              <w:adjustRightInd w:val="0"/>
              <w:spacing w:after="0" w:line="240" w:lineRule="auto"/>
              <w:rPr>
                <w:rFonts w:ascii="Trebuchet MS" w:hAnsi="Trebuchet MS" w:cs="Arial"/>
                <w:lang w:val="en-US"/>
              </w:rPr>
            </w:pPr>
            <w:r>
              <w:rPr>
                <w:rFonts w:ascii="Trebuchet MS" w:hAnsi="Trebuchet MS" w:cs="Arial"/>
                <w:lang w:val="en-US"/>
              </w:rPr>
              <w:t>19</w:t>
            </w:r>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Dovada</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achitarii</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integrale</w:t>
            </w:r>
            <w:proofErr w:type="spellEnd"/>
            <w:r w:rsidR="00A861F2" w:rsidRPr="00A861F2">
              <w:rPr>
                <w:rFonts w:ascii="Trebuchet MS" w:hAnsi="Trebuchet MS" w:cs="Arial"/>
                <w:lang w:val="en-US"/>
              </w:rPr>
              <w:t xml:space="preserve"> a </w:t>
            </w:r>
            <w:proofErr w:type="spellStart"/>
            <w:r w:rsidR="00A861F2" w:rsidRPr="00A861F2">
              <w:rPr>
                <w:rFonts w:ascii="Trebuchet MS" w:hAnsi="Trebuchet MS" w:cs="Arial"/>
                <w:lang w:val="en-US"/>
              </w:rPr>
              <w:t>datoriei</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față</w:t>
            </w:r>
            <w:proofErr w:type="spellEnd"/>
            <w:r w:rsidR="00A861F2" w:rsidRPr="00A861F2">
              <w:rPr>
                <w:rFonts w:ascii="Trebuchet MS" w:hAnsi="Trebuchet MS" w:cs="Arial"/>
                <w:lang w:val="en-US"/>
              </w:rPr>
              <w:t xml:space="preserve"> de AFIR, </w:t>
            </w:r>
            <w:proofErr w:type="spellStart"/>
            <w:r w:rsidR="00A861F2" w:rsidRPr="00A861F2">
              <w:rPr>
                <w:rFonts w:ascii="Trebuchet MS" w:hAnsi="Trebuchet MS" w:cs="Arial"/>
                <w:lang w:val="en-US"/>
              </w:rPr>
              <w:t>inclusiv</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dobânzile</w:t>
            </w:r>
            <w:proofErr w:type="spellEnd"/>
            <w:r w:rsidR="00A861F2" w:rsidRPr="00A861F2">
              <w:rPr>
                <w:rFonts w:ascii="Trebuchet MS" w:hAnsi="Trebuchet MS" w:cs="Arial"/>
                <w:lang w:val="en-US"/>
              </w:rPr>
              <w:t xml:space="preserve"> </w:t>
            </w:r>
            <w:proofErr w:type="spellStart"/>
            <w:r w:rsidR="00A861F2" w:rsidRPr="00A861F2">
              <w:rPr>
                <w:rFonts w:ascii="Trebuchet MS" w:hAnsi="Trebuchet MS" w:cs="Arial"/>
                <w:lang w:val="en-US"/>
              </w:rPr>
              <w:t>și</w:t>
            </w:r>
            <w:proofErr w:type="spellEnd"/>
          </w:p>
          <w:p w:rsidR="00A861F2" w:rsidRDefault="00A861F2" w:rsidP="00A861F2">
            <w:pPr>
              <w:autoSpaceDE w:val="0"/>
              <w:autoSpaceDN w:val="0"/>
              <w:adjustRightInd w:val="0"/>
              <w:spacing w:after="0" w:line="240" w:lineRule="auto"/>
              <w:rPr>
                <w:rFonts w:ascii="Trebuchet MS" w:hAnsi="Trebuchet MS" w:cs="Arial"/>
                <w:lang w:val="en-US"/>
              </w:rPr>
            </w:pPr>
            <w:proofErr w:type="spellStart"/>
            <w:r w:rsidRPr="00A861F2">
              <w:rPr>
                <w:rFonts w:ascii="Trebuchet MS" w:hAnsi="Trebuchet MS" w:cs="Arial"/>
                <w:lang w:val="en-US"/>
              </w:rPr>
              <w:t>majorările</w:t>
            </w:r>
            <w:proofErr w:type="spellEnd"/>
            <w:r w:rsidRPr="00A861F2">
              <w:rPr>
                <w:rFonts w:ascii="Trebuchet MS" w:hAnsi="Trebuchet MS" w:cs="Arial"/>
                <w:lang w:val="en-US"/>
              </w:rPr>
              <w:t xml:space="preserve"> de </w:t>
            </w:r>
            <w:proofErr w:type="spellStart"/>
            <w:r w:rsidRPr="00A861F2">
              <w:rPr>
                <w:rFonts w:ascii="Trebuchet MS" w:hAnsi="Trebuchet MS" w:cs="Arial"/>
                <w:lang w:val="en-US"/>
              </w:rPr>
              <w:t>întârziere</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dacă</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este</w:t>
            </w:r>
            <w:proofErr w:type="spellEnd"/>
            <w:r w:rsidRPr="00A861F2">
              <w:rPr>
                <w:rFonts w:ascii="Trebuchet MS" w:hAnsi="Trebuchet MS" w:cs="Arial"/>
                <w:lang w:val="en-US"/>
              </w:rPr>
              <w:t xml:space="preserve"> </w:t>
            </w:r>
            <w:proofErr w:type="spellStart"/>
            <w:r w:rsidRPr="00A861F2">
              <w:rPr>
                <w:rFonts w:ascii="Trebuchet MS" w:hAnsi="Trebuchet MS" w:cs="Arial"/>
                <w:lang w:val="en-US"/>
              </w:rPr>
              <w:t>cazul</w:t>
            </w:r>
            <w:proofErr w:type="spellEnd"/>
          </w:p>
        </w:tc>
        <w:tc>
          <w:tcPr>
            <w:tcW w:w="596"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A861F2" w:rsidRDefault="00A861F2" w:rsidP="00A861F2">
            <w:pPr>
              <w:spacing w:after="0" w:line="240" w:lineRule="auto"/>
              <w:jc w:val="center"/>
            </w:pPr>
            <w:r>
              <w:rPr>
                <w:rFonts w:ascii="Wingdings" w:eastAsia="Wingdings" w:hAnsi="Wingdings" w:cs="Wingdings"/>
                <w:b/>
                <w:sz w:val="24"/>
                <w:szCs w:val="24"/>
                <w:lang w:eastAsia="fr-FR"/>
              </w:rPr>
              <w:t></w:t>
            </w:r>
          </w:p>
          <w:p w:rsidR="00A861F2" w:rsidRDefault="00A861F2" w:rsidP="00A861F2">
            <w:pPr>
              <w:spacing w:after="0" w:line="240" w:lineRule="auto"/>
              <w:jc w:val="center"/>
              <w:rPr>
                <w:rFonts w:ascii="Trebuchet MS" w:eastAsia="Times New Roman" w:hAnsi="Trebuchet MS" w:cs="Trebuchet MS"/>
                <w:b/>
                <w:sz w:val="24"/>
                <w:szCs w:val="24"/>
                <w:lang w:eastAsia="fr-FR"/>
              </w:rPr>
            </w:pPr>
          </w:p>
        </w:tc>
      </w:tr>
      <w:tr w:rsidR="009E53FE" w:rsidTr="009E53FE">
        <w:trPr>
          <w:trHeight w:val="359"/>
        </w:trPr>
        <w:tc>
          <w:tcPr>
            <w:tcW w:w="7563" w:type="dxa"/>
            <w:tcBorders>
              <w:top w:val="single" w:sz="4" w:space="0" w:color="538135"/>
              <w:left w:val="single" w:sz="4" w:space="0" w:color="538135"/>
              <w:bottom w:val="single" w:sz="4" w:space="0" w:color="538135"/>
            </w:tcBorders>
            <w:shd w:val="clear" w:color="auto" w:fill="auto"/>
          </w:tcPr>
          <w:p w:rsidR="009E53FE" w:rsidRDefault="00791312" w:rsidP="00A861F2">
            <w:pPr>
              <w:suppressAutoHyphens/>
              <w:spacing w:after="0" w:line="240" w:lineRule="auto"/>
            </w:pPr>
            <w:r>
              <w:rPr>
                <w:rFonts w:ascii="Trebuchet MS" w:hAnsi="Trebuchet MS"/>
                <w:bCs/>
              </w:rPr>
              <w:t>20</w:t>
            </w:r>
            <w:r w:rsidR="00A861F2">
              <w:rPr>
                <w:rFonts w:ascii="Trebuchet MS" w:hAnsi="Trebuchet MS"/>
                <w:bCs/>
              </w:rPr>
              <w:t>.</w:t>
            </w:r>
            <w:r w:rsidR="009E53FE">
              <w:rPr>
                <w:rFonts w:ascii="Trebuchet MS" w:hAnsi="Trebuchet MS"/>
                <w:bCs/>
              </w:rPr>
              <w:t xml:space="preserve">Alte documente justificative (Se vor specifica </w:t>
            </w:r>
            <w:proofErr w:type="spellStart"/>
            <w:r w:rsidR="009E53FE">
              <w:rPr>
                <w:rFonts w:ascii="Trebuchet MS" w:hAnsi="Trebuchet MS"/>
                <w:bCs/>
              </w:rPr>
              <w:t>dupa</w:t>
            </w:r>
            <w:proofErr w:type="spellEnd"/>
            <w:r w:rsidR="009E53FE">
              <w:rPr>
                <w:rFonts w:ascii="Trebuchet MS" w:hAnsi="Trebuchet MS"/>
                <w:bCs/>
              </w:rPr>
              <w:t xml:space="preserve"> caz)</w:t>
            </w:r>
          </w:p>
        </w:tc>
        <w:tc>
          <w:tcPr>
            <w:tcW w:w="596"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501"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1052" w:type="dxa"/>
            <w:tcBorders>
              <w:top w:val="single" w:sz="4" w:space="0" w:color="538135"/>
              <w:left w:val="single" w:sz="4" w:space="0" w:color="538135"/>
              <w:bottom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c>
          <w:tcPr>
            <w:tcW w:w="915" w:type="dxa"/>
            <w:tcBorders>
              <w:top w:val="single" w:sz="4" w:space="0" w:color="538135"/>
              <w:left w:val="single" w:sz="4" w:space="0" w:color="538135"/>
              <w:bottom w:val="single" w:sz="4" w:space="0" w:color="538135"/>
              <w:right w:val="single" w:sz="4" w:space="0" w:color="538135"/>
            </w:tcBorders>
            <w:shd w:val="clear" w:color="auto" w:fill="auto"/>
          </w:tcPr>
          <w:p w:rsidR="009E53FE" w:rsidRDefault="009E53FE" w:rsidP="009B1128">
            <w:pPr>
              <w:spacing w:after="0" w:line="240" w:lineRule="auto"/>
              <w:jc w:val="center"/>
            </w:pPr>
            <w:r>
              <w:rPr>
                <w:rFonts w:ascii="Wingdings" w:eastAsia="Wingdings" w:hAnsi="Wingdings" w:cs="Wingdings"/>
                <w:b/>
                <w:sz w:val="24"/>
                <w:szCs w:val="24"/>
                <w:lang w:eastAsia="fr-FR"/>
              </w:rPr>
              <w:t></w:t>
            </w:r>
          </w:p>
          <w:p w:rsidR="009E53FE" w:rsidRDefault="009E53FE" w:rsidP="009B1128">
            <w:pPr>
              <w:spacing w:after="0" w:line="240" w:lineRule="auto"/>
              <w:jc w:val="center"/>
              <w:rPr>
                <w:rFonts w:ascii="Trebuchet MS" w:eastAsia="Times New Roman" w:hAnsi="Trebuchet MS" w:cs="Trebuchet MS"/>
                <w:b/>
                <w:sz w:val="24"/>
                <w:szCs w:val="24"/>
                <w:lang w:eastAsia="fr-FR"/>
              </w:rPr>
            </w:pPr>
          </w:p>
        </w:tc>
      </w:tr>
      <w:bookmarkEnd w:id="3"/>
    </w:tbl>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vanish/>
          <w:color w:val="FFFFFF"/>
          <w:sz w:val="24"/>
          <w:szCs w:val="24"/>
          <w:lang w:val="it-IT" w:eastAsia="fr-FR"/>
        </w:rPr>
      </w:pPr>
    </w:p>
    <w:p w:rsidR="00D46625" w:rsidRPr="005656AB" w:rsidRDefault="00D46625" w:rsidP="005656AB">
      <w:pPr>
        <w:overflowPunct w:val="0"/>
        <w:autoSpaceDE w:val="0"/>
        <w:autoSpaceDN w:val="0"/>
        <w:adjustRightInd w:val="0"/>
        <w:spacing w:after="0" w:line="240" w:lineRule="auto"/>
        <w:jc w:val="both"/>
        <w:textAlignment w:val="baseline"/>
        <w:rPr>
          <w:rFonts w:ascii="Trebuchet MS" w:eastAsia="Times New Roman" w:hAnsi="Trebuchet MS" w:cs="Times New Roman"/>
          <w:b/>
          <w:bCs/>
          <w:sz w:val="24"/>
          <w:szCs w:val="24"/>
          <w:u w:val="single"/>
          <w:lang w:eastAsia="fr-FR"/>
        </w:rPr>
      </w:pPr>
    </w:p>
    <w:p w:rsidR="000B43E7" w:rsidRPr="005A2B87" w:rsidRDefault="000B43E7" w:rsidP="000B43E7">
      <w:pPr>
        <w:rPr>
          <w:lang w:val="pt-BR"/>
        </w:rPr>
      </w:pPr>
      <w:r w:rsidRPr="005A2B87">
        <w:rPr>
          <w:b/>
          <w:highlight w:val="lightGray"/>
          <w:u w:val="single"/>
        </w:rPr>
        <w:t xml:space="preserve">III. Concluzia verificării </w:t>
      </w:r>
      <w:proofErr w:type="spellStart"/>
      <w:r w:rsidRPr="005A2B87">
        <w:rPr>
          <w:b/>
          <w:highlight w:val="lightGray"/>
          <w:u w:val="single"/>
        </w:rPr>
        <w:t>conformităţii</w:t>
      </w:r>
      <w:proofErr w:type="spellEnd"/>
      <w:r w:rsidRPr="005A2B87">
        <w:rPr>
          <w:b/>
          <w:highlight w:val="lightGray"/>
          <w:u w:val="single"/>
        </w:rPr>
        <w:t xml:space="preserve"> </w:t>
      </w:r>
      <w:r w:rsidRPr="005A2B87">
        <w:rPr>
          <w:b/>
          <w:highlight w:val="lightGray"/>
          <w:lang w:val="pt-BR"/>
        </w:rPr>
        <w:t>Cererii de Finan</w:t>
      </w:r>
      <w:proofErr w:type="spellStart"/>
      <w:r w:rsidRPr="005A2B87">
        <w:rPr>
          <w:b/>
          <w:highlight w:val="lightGray"/>
        </w:rPr>
        <w:t>ţ</w:t>
      </w:r>
      <w:proofErr w:type="spellEnd"/>
      <w:r w:rsidRPr="005A2B87">
        <w:rPr>
          <w:b/>
          <w:highlight w:val="lightGray"/>
          <w:lang w:val="pt-BR"/>
        </w:rPr>
        <w:t>are este :</w:t>
      </w:r>
      <w:r w:rsidRPr="005A2B87">
        <w:rPr>
          <w:lang w:val="pt-BR"/>
        </w:rPr>
        <w:t xml:space="preserve"> </w:t>
      </w:r>
      <w:r w:rsidRPr="005A2B87">
        <w:rPr>
          <w:lang w:val="pt-BR"/>
        </w:rPr>
        <w:tab/>
      </w:r>
    </w:p>
    <w:p w:rsidR="000B43E7" w:rsidRPr="009D5524" w:rsidRDefault="000B43E7" w:rsidP="000B43E7">
      <w:pPr>
        <w:rPr>
          <w:lang w:val="pt-BR"/>
        </w:rPr>
      </w:pPr>
      <w:r w:rsidRPr="005A2B87">
        <w:rPr>
          <w:b/>
        </w:rPr>
        <w:sym w:font="Symbol" w:char="F0FF"/>
      </w:r>
      <w:r w:rsidRPr="005A2B87">
        <w:rPr>
          <w:b/>
          <w:lang w:val="pt-BR"/>
        </w:rPr>
        <w:t xml:space="preserve"> CONFORMĂ                                      </w:t>
      </w:r>
      <w:r w:rsidRPr="005A2B87">
        <w:rPr>
          <w:b/>
        </w:rPr>
        <w:sym w:font="Symbol" w:char="F0FF"/>
      </w:r>
      <w:r w:rsidRPr="005A2B87">
        <w:rPr>
          <w:b/>
          <w:lang w:val="pt-BR"/>
        </w:rPr>
        <w:t xml:space="preserve"> NECONFORMĂ</w:t>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lang w:val="pt-BR"/>
        </w:rPr>
        <w:tab/>
      </w:r>
      <w:r w:rsidRPr="005A2B87">
        <w:rPr>
          <w:b/>
          <w:lang w:val="pt-BR"/>
        </w:rPr>
        <w:t xml:space="preserve">                 </w:t>
      </w:r>
    </w:p>
    <w:p w:rsidR="00D46625" w:rsidRPr="009D5524" w:rsidRDefault="000B43E7" w:rsidP="009D5524">
      <w:pPr>
        <w:tabs>
          <w:tab w:val="left" w:pos="720"/>
          <w:tab w:val="left" w:pos="1440"/>
          <w:tab w:val="left" w:pos="2865"/>
        </w:tabs>
        <w:jc w:val="both"/>
        <w:rPr>
          <w:lang w:val="pt-BR"/>
        </w:rPr>
      </w:pPr>
      <w:r>
        <w:rPr>
          <w:b/>
          <w:lang w:val="pt-BR"/>
        </w:rPr>
        <w:t>Observatii</w:t>
      </w:r>
      <w:r w:rsidRPr="005A2B87">
        <w:rPr>
          <w:b/>
          <w:lang w:val="pt-BR"/>
        </w:rPr>
        <w:t>:</w:t>
      </w:r>
      <w:r w:rsidRPr="005A2B87">
        <w:rPr>
          <w:lang w:val="pt-BR"/>
        </w:rPr>
        <w:t xml:space="preserve"> __________________________________________________</w:t>
      </w:r>
      <w:r w:rsidR="009D5524">
        <w:rPr>
          <w:lang w:val="pt-BR"/>
        </w:rPr>
        <w:t>_______________________________</w:t>
      </w:r>
    </w:p>
    <w:p w:rsidR="000C6318" w:rsidRPr="001535EB" w:rsidRDefault="000C6318" w:rsidP="000C6318">
      <w:pPr>
        <w:tabs>
          <w:tab w:val="left" w:pos="6120"/>
        </w:tabs>
        <w:spacing w:line="360" w:lineRule="auto"/>
        <w:jc w:val="both"/>
      </w:pPr>
      <w:r w:rsidRPr="005A2B87">
        <w:rPr>
          <w:bCs/>
          <w:i/>
          <w:noProof/>
        </w:rPr>
        <mc:AlternateContent>
          <mc:Choice Requires="wps">
            <w:drawing>
              <wp:anchor distT="0" distB="0" distL="114300" distR="114300" simplePos="0" relativeHeight="251659264" behindDoc="0" locked="0" layoutInCell="1" allowOverlap="1">
                <wp:simplePos x="0" y="0"/>
                <wp:positionH relativeFrom="column">
                  <wp:posOffset>4707255</wp:posOffset>
                </wp:positionH>
                <wp:positionV relativeFrom="paragraph">
                  <wp:posOffset>62230</wp:posOffset>
                </wp:positionV>
                <wp:extent cx="1247775" cy="1171575"/>
                <wp:effectExtent l="11430" t="5080" r="7620" b="13970"/>
                <wp:wrapNone/>
                <wp:docPr id="2" name="Dreptunghi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93F19D" id="Dreptunghi 2" o:spid="_x0000_s1026" style="position:absolute;margin-left:370.65pt;margin-top:4.9pt;width:98.2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"/>
            </w:pict>
          </mc:Fallback>
        </mc:AlternateContent>
      </w:r>
      <w:r w:rsidRPr="001535EB">
        <w:rPr>
          <w:b/>
        </w:rPr>
        <w:t xml:space="preserve">Aprobat : </w:t>
      </w:r>
      <w:r>
        <w:rPr>
          <w:b/>
        </w:rPr>
        <w:t>Manager GAL</w:t>
      </w:r>
      <w:r>
        <w:t xml:space="preserve"> </w:t>
      </w:r>
      <w:proofErr w:type="spellStart"/>
      <w:r>
        <w:t>Ţara</w:t>
      </w:r>
      <w:proofErr w:type="spellEnd"/>
      <w:r>
        <w:t xml:space="preserve"> </w:t>
      </w:r>
      <w:proofErr w:type="spellStart"/>
      <w:r>
        <w:t>Secaşelor</w:t>
      </w:r>
      <w:proofErr w:type="spellEnd"/>
      <w:r>
        <w:t xml:space="preserve"> Alba-Sibiu</w:t>
      </w:r>
    </w:p>
    <w:p w:rsidR="000C6318" w:rsidRPr="001535EB" w:rsidRDefault="000C6318" w:rsidP="000C6318">
      <w:pPr>
        <w:tabs>
          <w:tab w:val="left" w:pos="6120"/>
        </w:tabs>
        <w:spacing w:line="360" w:lineRule="auto"/>
        <w:jc w:val="both"/>
        <w:rPr>
          <w:bCs/>
          <w:i/>
        </w:rPr>
      </w:pPr>
      <w:r w:rsidRPr="001535EB">
        <w:rPr>
          <w:bCs/>
          <w:i/>
        </w:rPr>
        <w:t xml:space="preserve">                         Nume/Prenume ___</w:t>
      </w:r>
      <w:r>
        <w:rPr>
          <w:bCs/>
          <w:i/>
        </w:rPr>
        <w:t>___________________________</w:t>
      </w:r>
      <w:r w:rsidRPr="001535EB">
        <w:rPr>
          <w:bCs/>
          <w:i/>
        </w:rPr>
        <w:t>__</w:t>
      </w:r>
    </w:p>
    <w:p w:rsidR="000C6318" w:rsidRPr="001535EB" w:rsidRDefault="000C6318" w:rsidP="000C6318">
      <w:pPr>
        <w:tabs>
          <w:tab w:val="left" w:pos="6120"/>
        </w:tabs>
        <w:spacing w:line="360" w:lineRule="auto"/>
        <w:jc w:val="both"/>
        <w:rPr>
          <w:bCs/>
          <w:i/>
        </w:rPr>
      </w:pPr>
      <w:r w:rsidRPr="001535EB">
        <w:rPr>
          <w:bCs/>
          <w:i/>
        </w:rPr>
        <w:t xml:space="preserve">                                                              Semnătura _______________________</w:t>
      </w:r>
    </w:p>
    <w:p w:rsidR="000C6318" w:rsidRPr="001535EB" w:rsidRDefault="000C6318" w:rsidP="000C6318">
      <w:pPr>
        <w:tabs>
          <w:tab w:val="left" w:pos="6120"/>
        </w:tabs>
        <w:spacing w:line="360" w:lineRule="auto"/>
        <w:jc w:val="both"/>
        <w:rPr>
          <w:bCs/>
          <w:i/>
        </w:rPr>
      </w:pPr>
      <w:r w:rsidRPr="001535EB">
        <w:rPr>
          <w:bCs/>
          <w:i/>
        </w:rPr>
        <w:t xml:space="preserve">                                                                         Data_____/_____/___________</w:t>
      </w:r>
    </w:p>
    <w:p w:rsidR="000C6318" w:rsidRPr="001535EB" w:rsidRDefault="000C6318" w:rsidP="000C6318">
      <w:pPr>
        <w:tabs>
          <w:tab w:val="left" w:pos="6120"/>
        </w:tabs>
        <w:spacing w:line="360" w:lineRule="auto"/>
        <w:jc w:val="both"/>
        <w:rPr>
          <w:bCs/>
          <w:i/>
        </w:rPr>
      </w:pPr>
      <w:r w:rsidRPr="001535EB">
        <w:rPr>
          <w:bCs/>
          <w:i/>
        </w:rPr>
        <w:t xml:space="preserve">                                                                                                    </w:t>
      </w:r>
      <w:r w:rsidR="009D5524">
        <w:rPr>
          <w:bCs/>
          <w:i/>
        </w:rPr>
        <w:tab/>
      </w:r>
      <w:r w:rsidR="009D5524">
        <w:rPr>
          <w:bCs/>
          <w:i/>
        </w:rPr>
        <w:tab/>
      </w:r>
      <w:r w:rsidR="009D5524">
        <w:rPr>
          <w:bCs/>
          <w:i/>
        </w:rPr>
        <w:tab/>
      </w:r>
      <w:r w:rsidR="009D5524">
        <w:rPr>
          <w:bCs/>
          <w:i/>
        </w:rPr>
        <w:tab/>
      </w:r>
      <w:r w:rsidRPr="001535EB">
        <w:rPr>
          <w:bCs/>
          <w:i/>
        </w:rPr>
        <w:t xml:space="preserve">      Ştampila</w:t>
      </w:r>
    </w:p>
    <w:p w:rsidR="000C6318" w:rsidRPr="001535EB" w:rsidRDefault="000C6318" w:rsidP="009D5524">
      <w:pPr>
        <w:tabs>
          <w:tab w:val="left" w:pos="6120"/>
        </w:tabs>
        <w:spacing w:line="276" w:lineRule="auto"/>
        <w:jc w:val="both"/>
        <w:rPr>
          <w:b/>
        </w:rPr>
      </w:pPr>
      <w:r w:rsidRPr="001535EB">
        <w:rPr>
          <w:b/>
        </w:rPr>
        <w:t>Verificat :</w:t>
      </w:r>
      <w:r>
        <w:rPr>
          <w:b/>
        </w:rPr>
        <w:t xml:space="preserve">Expert tehnic                               </w:t>
      </w:r>
      <w:r w:rsidRPr="001535EB">
        <w:rPr>
          <w:b/>
        </w:rPr>
        <w:t xml:space="preserve">                                   </w:t>
      </w:r>
      <w:proofErr w:type="spellStart"/>
      <w:r w:rsidRPr="001535EB">
        <w:rPr>
          <w:b/>
        </w:rPr>
        <w:t>Întocmit:</w:t>
      </w:r>
      <w:r>
        <w:rPr>
          <w:b/>
        </w:rPr>
        <w:t>Responsabil</w:t>
      </w:r>
      <w:proofErr w:type="spellEnd"/>
      <w:r>
        <w:rPr>
          <w:b/>
        </w:rPr>
        <w:t xml:space="preserve"> tehnic</w:t>
      </w:r>
    </w:p>
    <w:p w:rsidR="000C6318" w:rsidRPr="001535EB" w:rsidRDefault="000C6318" w:rsidP="009D5524">
      <w:pPr>
        <w:tabs>
          <w:tab w:val="left" w:pos="6120"/>
        </w:tabs>
        <w:spacing w:line="276" w:lineRule="auto"/>
        <w:jc w:val="both"/>
        <w:rPr>
          <w:bCs/>
          <w:i/>
          <w:lang w:val="it-IT"/>
        </w:rPr>
      </w:pPr>
      <w:r w:rsidRPr="001535EB">
        <w:rPr>
          <w:bCs/>
          <w:i/>
          <w:lang w:val="it-IT"/>
        </w:rPr>
        <w:t>Nume/Prenume ________________________            Nume/Prenume ____</w:t>
      </w:r>
      <w:r w:rsidRPr="005A2B87">
        <w:rPr>
          <w:bCs/>
          <w:i/>
        </w:rPr>
        <w:t>_</w:t>
      </w:r>
      <w:r w:rsidRPr="001535EB">
        <w:rPr>
          <w:bCs/>
          <w:i/>
          <w:lang w:val="it-IT"/>
        </w:rPr>
        <w:t>__________________    Semnătura __________________________                              Semnătura 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Data_____/_____/___________                                                 Data ____/_____/_________</w:t>
      </w:r>
    </w:p>
    <w:p w:rsidR="000C6318" w:rsidRPr="001535EB" w:rsidRDefault="000C6318" w:rsidP="009D5524">
      <w:pPr>
        <w:tabs>
          <w:tab w:val="left" w:pos="6120"/>
          <w:tab w:val="left" w:pos="7200"/>
        </w:tabs>
        <w:spacing w:line="276" w:lineRule="auto"/>
        <w:jc w:val="both"/>
        <w:rPr>
          <w:b/>
          <w:lang w:val="it-IT"/>
        </w:rPr>
      </w:pPr>
      <w:r w:rsidRPr="001535EB">
        <w:rPr>
          <w:b/>
          <w:lang w:val="it-IT"/>
        </w:rPr>
        <w:t>Reprezentant legal al solicitantului : __________________________________</w:t>
      </w:r>
    </w:p>
    <w:p w:rsidR="000C6318" w:rsidRPr="001535EB" w:rsidRDefault="000C6318" w:rsidP="009D5524">
      <w:pPr>
        <w:tabs>
          <w:tab w:val="left" w:pos="6120"/>
        </w:tabs>
        <w:spacing w:line="276" w:lineRule="auto"/>
        <w:jc w:val="both"/>
        <w:rPr>
          <w:bCs/>
          <w:i/>
          <w:lang w:val="it-IT"/>
        </w:rPr>
      </w:pPr>
      <w:r w:rsidRPr="001535EB">
        <w:rPr>
          <w:bCs/>
          <w:i/>
          <w:lang w:val="it-IT"/>
        </w:rPr>
        <w:t xml:space="preserve">          Nume/Prenume _______________________________________________</w:t>
      </w:r>
    </w:p>
    <w:p w:rsidR="000C6318" w:rsidRPr="001535EB" w:rsidRDefault="009D5524" w:rsidP="009D5524">
      <w:pPr>
        <w:tabs>
          <w:tab w:val="left" w:pos="6120"/>
          <w:tab w:val="left" w:pos="7110"/>
        </w:tabs>
        <w:spacing w:line="276" w:lineRule="auto"/>
        <w:jc w:val="both"/>
        <w:rPr>
          <w:b/>
          <w:lang w:val="it-IT"/>
        </w:rPr>
      </w:pPr>
      <w:r w:rsidRPr="005A2B87">
        <w:rPr>
          <w:bCs/>
          <w:i/>
          <w:noProof/>
        </w:rPr>
        <mc:AlternateContent>
          <mc:Choice Requires="wps">
            <w:drawing>
              <wp:anchor distT="0" distB="0" distL="114300" distR="114300" simplePos="0" relativeHeight="251660288" behindDoc="0" locked="0" layoutInCell="1" allowOverlap="1">
                <wp:simplePos x="0" y="0"/>
                <wp:positionH relativeFrom="column">
                  <wp:posOffset>4810125</wp:posOffset>
                </wp:positionH>
                <wp:positionV relativeFrom="paragraph">
                  <wp:posOffset>25400</wp:posOffset>
                </wp:positionV>
                <wp:extent cx="1247775" cy="1171575"/>
                <wp:effectExtent l="9525" t="11430" r="9525" b="7620"/>
                <wp:wrapNone/>
                <wp:docPr id="1" name="Dreptunghi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47775" cy="11715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15D882" id="Dreptunghi 1" o:spid="_x0000_s1026" style="position:absolute;margin-left:378.75pt;margin-top:2pt;width:98.25pt;height:9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"/>
            </w:pict>
          </mc:Fallback>
        </mc:AlternateContent>
      </w:r>
      <w:r w:rsidR="000C6318" w:rsidRPr="001535EB">
        <w:rPr>
          <w:bCs/>
          <w:i/>
          <w:lang w:val="it-IT"/>
        </w:rPr>
        <w:t xml:space="preserve">                </w:t>
      </w:r>
      <w:r>
        <w:rPr>
          <w:bCs/>
          <w:i/>
          <w:lang w:val="it-IT"/>
        </w:rPr>
        <w:t xml:space="preserve">                               </w:t>
      </w:r>
      <w:r w:rsidR="000C6318" w:rsidRPr="001535EB">
        <w:rPr>
          <w:bCs/>
          <w:i/>
          <w:lang w:val="it-IT"/>
        </w:rPr>
        <w:t xml:space="preserve">           Semnătura ________________________</w:t>
      </w:r>
    </w:p>
    <w:p w:rsidR="000C6318" w:rsidRPr="001535EB" w:rsidRDefault="000C6318" w:rsidP="000C6318">
      <w:pPr>
        <w:tabs>
          <w:tab w:val="left" w:pos="6120"/>
        </w:tabs>
        <w:spacing w:line="360" w:lineRule="auto"/>
        <w:jc w:val="both"/>
        <w:rPr>
          <w:bCs/>
          <w:i/>
          <w:lang w:val="it-IT"/>
        </w:rPr>
      </w:pPr>
      <w:r w:rsidRPr="001535EB">
        <w:rPr>
          <w:bCs/>
          <w:i/>
          <w:lang w:val="it-IT"/>
        </w:rPr>
        <w:t xml:space="preserve">                                                                        Data_____/_____/___________</w:t>
      </w:r>
    </w:p>
    <w:p w:rsidR="000B43E7" w:rsidRPr="009D5524" w:rsidRDefault="000C6318" w:rsidP="009D5524">
      <w:pPr>
        <w:tabs>
          <w:tab w:val="left" w:pos="6120"/>
        </w:tabs>
        <w:spacing w:line="360" w:lineRule="auto"/>
        <w:jc w:val="both"/>
        <w:rPr>
          <w:bCs/>
          <w:lang w:val="it-IT"/>
        </w:rPr>
      </w:pPr>
      <w:r w:rsidRPr="001535EB">
        <w:rPr>
          <w:bCs/>
          <w:i/>
          <w:lang w:val="it-IT"/>
        </w:rPr>
        <w:t xml:space="preserve">                                                                                                          Ştampila</w:t>
      </w:r>
    </w:p>
    <w:p w:rsidR="00D46625" w:rsidRPr="005656AB"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Metodologie de completare: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 Modelul de Cerere de finanțare utilizat de solicitant este în concordanță cu ultima variantă de pe</w:t>
      </w:r>
      <w:r w:rsidR="00B476EB">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site-ul GAL Tara </w:t>
      </w:r>
      <w:proofErr w:type="spellStart"/>
      <w:r w:rsidRPr="005656AB">
        <w:rPr>
          <w:rFonts w:ascii="Trebuchet MS" w:eastAsia="Times New Roman" w:hAnsi="Trebuchet MS" w:cs="Times New Roman"/>
          <w:b/>
          <w:color w:val="000000"/>
          <w:sz w:val="24"/>
          <w:szCs w:val="24"/>
          <w:lang w:eastAsia="ro-RO"/>
        </w:rPr>
        <w:t>Secaselor</w:t>
      </w:r>
      <w:proofErr w:type="spellEnd"/>
      <w:r w:rsidRPr="005656AB">
        <w:rPr>
          <w:rFonts w:ascii="Trebuchet MS" w:eastAsia="Times New Roman" w:hAnsi="Trebuchet MS" w:cs="Times New Roman"/>
          <w:b/>
          <w:color w:val="000000"/>
          <w:sz w:val="24"/>
          <w:szCs w:val="24"/>
          <w:lang w:eastAsia="ro-RO"/>
        </w:rPr>
        <w:t xml:space="preserve"> Alba-</w:t>
      </w:r>
      <w:r w:rsidR="0023783A">
        <w:rPr>
          <w:rFonts w:ascii="Trebuchet MS" w:eastAsia="Times New Roman" w:hAnsi="Trebuchet MS" w:cs="Times New Roman"/>
          <w:b/>
          <w:color w:val="000000"/>
          <w:sz w:val="24"/>
          <w:szCs w:val="24"/>
          <w:lang w:eastAsia="ro-RO"/>
        </w:rPr>
        <w:t>Sibiu</w:t>
      </w:r>
      <w:r w:rsidRPr="005656AB">
        <w:rPr>
          <w:rFonts w:ascii="Trebuchet MS" w:eastAsia="Times New Roman" w:hAnsi="Trebuchet MS" w:cs="Times New Roman"/>
          <w:b/>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versiunea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de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 </w:t>
      </w:r>
      <w:r w:rsidR="00E679C9">
        <w:rPr>
          <w:rFonts w:ascii="Trebuchet MS" w:eastAsia="Times New Roman" w:hAnsi="Trebuchet MS" w:cs="Times New Roman"/>
          <w:color w:val="000000"/>
          <w:sz w:val="24"/>
          <w:szCs w:val="24"/>
          <w:lang w:eastAsia="ro-RO"/>
        </w:rPr>
        <w:t xml:space="preserve">în vigoare la momentul lansării </w:t>
      </w:r>
      <w:r w:rsidRPr="005656AB">
        <w:rPr>
          <w:rFonts w:ascii="Trebuchet MS" w:eastAsia="Times New Roman" w:hAnsi="Trebuchet MS" w:cs="Times New Roman"/>
          <w:color w:val="000000"/>
          <w:sz w:val="24"/>
          <w:szCs w:val="24"/>
          <w:lang w:eastAsia="ro-RO"/>
        </w:rPr>
        <w:t xml:space="preserve">Apelului de selecție de către GAL, corespunde cu modelul de </w:t>
      </w:r>
      <w:r w:rsidR="00E679C9">
        <w:rPr>
          <w:rFonts w:ascii="Trebuchet MS" w:eastAsia="Times New Roman" w:hAnsi="Trebuchet MS" w:cs="Times New Roman"/>
          <w:color w:val="000000"/>
          <w:sz w:val="24"/>
          <w:szCs w:val="24"/>
          <w:lang w:eastAsia="ro-RO"/>
        </w:rPr>
        <w:t xml:space="preserve">cerere de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utilizat de </w:t>
      </w:r>
      <w:r w:rsidRPr="005656AB">
        <w:rPr>
          <w:rFonts w:ascii="Trebuchet MS" w:eastAsia="Times New Roman" w:hAnsi="Trebuchet MS" w:cs="Times New Roman"/>
          <w:color w:val="000000"/>
          <w:sz w:val="24"/>
          <w:szCs w:val="24"/>
          <w:lang w:eastAsia="ro-RO"/>
        </w:rPr>
        <w:t xml:space="preserve">solicitant. Dacă a utilizat altă variantă (care nu corespunde cu cea existentă pe site-ul </w:t>
      </w:r>
      <w:r w:rsidR="00E679C9" w:rsidRPr="005656AB">
        <w:rPr>
          <w:rFonts w:ascii="Trebuchet MS" w:eastAsia="Times New Roman" w:hAnsi="Trebuchet MS" w:cs="Times New Roman"/>
          <w:b/>
          <w:color w:val="000000"/>
          <w:sz w:val="24"/>
          <w:szCs w:val="24"/>
          <w:lang w:eastAsia="ro-RO"/>
        </w:rPr>
        <w:t xml:space="preserve">GAL Tara </w:t>
      </w:r>
      <w:proofErr w:type="spellStart"/>
      <w:r w:rsidR="00E679C9" w:rsidRPr="005656AB">
        <w:rPr>
          <w:rFonts w:ascii="Trebuchet MS" w:eastAsia="Times New Roman" w:hAnsi="Trebuchet MS" w:cs="Times New Roman"/>
          <w:b/>
          <w:color w:val="000000"/>
          <w:sz w:val="24"/>
          <w:szCs w:val="24"/>
          <w:lang w:eastAsia="ro-RO"/>
        </w:rPr>
        <w:t>Secaselor</w:t>
      </w:r>
      <w:proofErr w:type="spellEnd"/>
      <w:r w:rsidR="00E679C9" w:rsidRPr="005656AB">
        <w:rPr>
          <w:rFonts w:ascii="Trebuchet MS" w:eastAsia="Times New Roman" w:hAnsi="Trebuchet MS" w:cs="Times New Roman"/>
          <w:b/>
          <w:color w:val="000000"/>
          <w:sz w:val="24"/>
          <w:szCs w:val="24"/>
          <w:lang w:eastAsia="ro-RO"/>
        </w:rPr>
        <w:t xml:space="preserve"> Alba-Sibiu</w:t>
      </w:r>
      <w:r w:rsidRPr="005656AB">
        <w:rPr>
          <w:rFonts w:ascii="Trebuchet MS" w:eastAsia="Times New Roman" w:hAnsi="Trebuchet MS" w:cs="Times New Roman"/>
          <w:color w:val="000000"/>
          <w:sz w:val="24"/>
          <w:szCs w:val="24"/>
          <w:lang w:eastAsia="ro-RO"/>
        </w:rPr>
        <w:t xml:space="preserve">),cererea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respinsă.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2. Dosarul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legat, iar documentele pe care le </w:t>
      </w:r>
      <w:proofErr w:type="spellStart"/>
      <w:r w:rsidRPr="005656AB">
        <w:rPr>
          <w:rFonts w:ascii="Trebuchet MS" w:eastAsia="Times New Roman" w:hAnsi="Trebuchet MS" w:cs="Times New Roman"/>
          <w:b/>
          <w:color w:val="000000"/>
          <w:sz w:val="24"/>
          <w:szCs w:val="24"/>
          <w:lang w:eastAsia="ro-RO"/>
        </w:rPr>
        <w:t>conţine</w:t>
      </w:r>
      <w:proofErr w:type="spellEnd"/>
      <w:r w:rsidRPr="005656AB">
        <w:rPr>
          <w:rFonts w:ascii="Trebuchet MS" w:eastAsia="Times New Roman" w:hAnsi="Trebuchet MS" w:cs="Times New Roman"/>
          <w:b/>
          <w:color w:val="000000"/>
          <w:sz w:val="24"/>
          <w:szCs w:val="24"/>
          <w:lang w:eastAsia="ro-RO"/>
        </w:rPr>
        <w:t xml:space="preserve"> sunt numerotate,</w:t>
      </w:r>
      <w:r w:rsidR="0023783A">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semante</w:t>
      </w:r>
      <w:proofErr w:type="spellEnd"/>
      <w:r w:rsidRPr="005656AB">
        <w:rPr>
          <w:rFonts w:ascii="Trebuchet MS" w:eastAsia="Times New Roman" w:hAnsi="Trebuchet MS" w:cs="Times New Roman"/>
          <w:b/>
          <w:color w:val="000000"/>
          <w:sz w:val="24"/>
          <w:szCs w:val="24"/>
          <w:lang w:eastAsia="ro-RO"/>
        </w:rPr>
        <w:t xml:space="preserve"> si stampilate de către solicitant?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Dosarul Cererii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legat, iar documentele pe care le </w:t>
      </w:r>
      <w:proofErr w:type="spellStart"/>
      <w:r w:rsidRPr="005656AB">
        <w:rPr>
          <w:rFonts w:ascii="Trebuchet MS" w:eastAsia="Times New Roman" w:hAnsi="Trebuchet MS" w:cs="Times New Roman"/>
          <w:color w:val="000000"/>
          <w:sz w:val="24"/>
          <w:szCs w:val="24"/>
          <w:lang w:eastAsia="ro-RO"/>
        </w:rPr>
        <w:t>conţine</w:t>
      </w:r>
      <w:proofErr w:type="spellEnd"/>
      <w:r w:rsidRPr="005656AB">
        <w:rPr>
          <w:rFonts w:ascii="Trebuchet MS" w:eastAsia="Times New Roman" w:hAnsi="Trebuchet MS" w:cs="Times New Roman"/>
          <w:color w:val="000000"/>
          <w:sz w:val="24"/>
          <w:szCs w:val="24"/>
          <w:lang w:eastAsia="ro-RO"/>
        </w:rPr>
        <w:t xml:space="preserve"> sunt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color w:val="000000"/>
          <w:sz w:val="24"/>
          <w:szCs w:val="24"/>
          <w:lang w:eastAsia="ro-RO"/>
        </w:rPr>
        <w:t>numerotate de către solicitant</w:t>
      </w:r>
      <w:r w:rsidRPr="005656AB">
        <w:rPr>
          <w:rFonts w:ascii="Trebuchet MS" w:eastAsia="Times New Roman" w:hAnsi="Trebuchet MS" w:cs="Times New Roman"/>
          <w:b/>
          <w:color w:val="000000"/>
          <w:sz w:val="24"/>
          <w:szCs w:val="24"/>
          <w:lang w:eastAsia="ro-RO"/>
        </w:rPr>
        <w:t>.</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3. Referințele din Cererea de finanțare corespund cu numărul paginii </w:t>
      </w:r>
      <w:r w:rsidR="00E679C9">
        <w:rPr>
          <w:rFonts w:ascii="Trebuchet MS" w:eastAsia="Times New Roman" w:hAnsi="Trebuchet MS" w:cs="Times New Roman"/>
          <w:b/>
          <w:color w:val="000000"/>
          <w:sz w:val="24"/>
          <w:szCs w:val="24"/>
          <w:lang w:eastAsia="ro-RO"/>
        </w:rPr>
        <w:t xml:space="preserve">la care se află documentele din </w:t>
      </w:r>
      <w:r w:rsidRPr="005656AB">
        <w:rPr>
          <w:rFonts w:ascii="Trebuchet MS" w:eastAsia="Times New Roman" w:hAnsi="Trebuchet MS" w:cs="Times New Roman"/>
          <w:b/>
          <w:color w:val="000000"/>
          <w:sz w:val="24"/>
          <w:szCs w:val="24"/>
          <w:lang w:eastAsia="ro-RO"/>
        </w:rPr>
        <w:t>Dosarul Cererii de 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Se verifică dacă referințele din Cererea de finanțare corespun</w:t>
      </w:r>
      <w:r w:rsidR="00E679C9">
        <w:rPr>
          <w:rFonts w:ascii="Trebuchet MS" w:eastAsia="Times New Roman" w:hAnsi="Trebuchet MS" w:cs="Times New Roman"/>
          <w:color w:val="000000"/>
          <w:sz w:val="24"/>
          <w:szCs w:val="24"/>
          <w:lang w:eastAsia="ro-RO"/>
        </w:rPr>
        <w:t xml:space="preserve">d cu numărul paginii la care se </w:t>
      </w:r>
      <w:r w:rsidRPr="005656AB">
        <w:rPr>
          <w:rFonts w:ascii="Trebuchet MS" w:eastAsia="Times New Roman" w:hAnsi="Trebuchet MS" w:cs="Times New Roman"/>
          <w:color w:val="000000"/>
          <w:sz w:val="24"/>
          <w:szCs w:val="24"/>
          <w:lang w:eastAsia="ro-RO"/>
        </w:rPr>
        <w:t xml:space="preserve">află documentele din Lista documentelor din cererea de </w:t>
      </w:r>
      <w:proofErr w:type="spellStart"/>
      <w:r w:rsidRPr="005656AB">
        <w:rPr>
          <w:rFonts w:ascii="Trebuchet MS" w:eastAsia="Times New Roman" w:hAnsi="Trebuchet MS" w:cs="Times New Roman"/>
          <w:color w:val="000000"/>
          <w:sz w:val="24"/>
          <w:szCs w:val="24"/>
          <w:lang w:eastAsia="ro-RO"/>
        </w:rPr>
        <w:t>fina</w:t>
      </w:r>
      <w:r w:rsidR="00E679C9">
        <w:rPr>
          <w:rFonts w:ascii="Trebuchet MS" w:eastAsia="Times New Roman" w:hAnsi="Trebuchet MS" w:cs="Times New Roman"/>
          <w:color w:val="000000"/>
          <w:sz w:val="24"/>
          <w:szCs w:val="24"/>
          <w:lang w:eastAsia="ro-RO"/>
        </w:rPr>
        <w:t>nţare</w:t>
      </w:r>
      <w:proofErr w:type="spellEnd"/>
      <w:r w:rsidR="00E679C9">
        <w:rPr>
          <w:rFonts w:ascii="Trebuchet MS" w:eastAsia="Times New Roman" w:hAnsi="Trebuchet MS" w:cs="Times New Roman"/>
          <w:color w:val="000000"/>
          <w:sz w:val="24"/>
          <w:szCs w:val="24"/>
          <w:lang w:eastAsia="ro-RO"/>
        </w:rPr>
        <w:t xml:space="preserve"> </w:t>
      </w:r>
      <w:proofErr w:type="spellStart"/>
      <w:r w:rsidR="00E679C9">
        <w:rPr>
          <w:rFonts w:ascii="Trebuchet MS" w:eastAsia="Times New Roman" w:hAnsi="Trebuchet MS" w:cs="Times New Roman"/>
          <w:color w:val="000000"/>
          <w:sz w:val="24"/>
          <w:szCs w:val="24"/>
          <w:lang w:eastAsia="ro-RO"/>
        </w:rPr>
        <w:t>şi</w:t>
      </w:r>
      <w:proofErr w:type="spellEnd"/>
      <w:r w:rsidR="00E679C9">
        <w:rPr>
          <w:rFonts w:ascii="Trebuchet MS" w:eastAsia="Times New Roman" w:hAnsi="Trebuchet MS" w:cs="Times New Roman"/>
          <w:color w:val="000000"/>
          <w:sz w:val="24"/>
          <w:szCs w:val="24"/>
          <w:lang w:eastAsia="ro-RO"/>
        </w:rPr>
        <w:t xml:space="preserve"> din Dosarul Cererii de </w:t>
      </w:r>
      <w:r w:rsidRPr="005656AB">
        <w:rPr>
          <w:rFonts w:ascii="Trebuchet MS" w:eastAsia="Times New Roman" w:hAnsi="Trebuchet MS" w:cs="Times New Roman"/>
          <w:color w:val="000000"/>
          <w:sz w:val="24"/>
          <w:szCs w:val="24"/>
          <w:lang w:eastAsia="ro-RO"/>
        </w:rPr>
        <w:t>finanțare.</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4. Cererea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completată și semnată de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completată de solicitant astfel:</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A - PREZENTARE GENERALĂ</w:t>
      </w:r>
    </w:p>
    <w:p w:rsidR="003C1C14" w:rsidRPr="005656AB" w:rsidRDefault="003C1C14"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A1. Măsura: se verifică dacă este bifată </w:t>
      </w:r>
      <w:proofErr w:type="spellStart"/>
      <w:r w:rsidR="006C1A19">
        <w:rPr>
          <w:rFonts w:ascii="Trebuchet MS" w:eastAsia="Times New Roman" w:hAnsi="Trebuchet MS" w:cs="Times New Roman"/>
          <w:color w:val="000000"/>
          <w:sz w:val="24"/>
          <w:szCs w:val="24"/>
          <w:lang w:eastAsia="ro-RO"/>
        </w:rPr>
        <w:t>actiunea</w:t>
      </w:r>
      <w:proofErr w:type="spellEnd"/>
      <w:r w:rsidR="006C1A19">
        <w:rPr>
          <w:rFonts w:ascii="Trebuchet MS" w:eastAsia="Times New Roman" w:hAnsi="Trebuchet MS" w:cs="Times New Roman"/>
          <w:color w:val="000000"/>
          <w:sz w:val="24"/>
          <w:szCs w:val="24"/>
          <w:lang w:eastAsia="ro-RO"/>
        </w:rPr>
        <w:t xml:space="preserve"> din cadrul sub-măsurii</w:t>
      </w:r>
      <w:r w:rsidR="000C6318">
        <w:rPr>
          <w:rFonts w:ascii="Trebuchet MS" w:eastAsia="Times New Roman" w:hAnsi="Trebuchet MS" w:cs="Times New Roman"/>
          <w:color w:val="000000"/>
          <w:sz w:val="24"/>
          <w:szCs w:val="24"/>
          <w:lang w:eastAsia="ro-RO"/>
        </w:rPr>
        <w:t xml:space="preserve"> M1/6B</w:t>
      </w:r>
      <w:r w:rsidRPr="005656AB">
        <w:rPr>
          <w:rFonts w:ascii="Trebuchet MS" w:eastAsia="Times New Roman" w:hAnsi="Trebuchet MS" w:cs="Times New Roman"/>
          <w:color w:val="000000"/>
          <w:sz w:val="24"/>
          <w:szCs w:val="24"/>
          <w:lang w:eastAsia="ro-RO"/>
        </w:rPr>
        <w:t xml:space="preserve"> pe</w:t>
      </w:r>
      <w:r w:rsidR="00E679C9">
        <w:rPr>
          <w:rFonts w:ascii="Trebuchet MS" w:eastAsia="Times New Roman" w:hAnsi="Trebuchet MS" w:cs="Times New Roman"/>
          <w:color w:val="000000"/>
          <w:sz w:val="24"/>
          <w:szCs w:val="24"/>
          <w:lang w:eastAsia="ro-RO"/>
        </w:rPr>
        <w:t xml:space="preserve">ntru care se solicită </w:t>
      </w:r>
      <w:proofErr w:type="spellStart"/>
      <w:r w:rsidR="00E679C9">
        <w:rPr>
          <w:rFonts w:ascii="Trebuchet MS" w:eastAsia="Times New Roman" w:hAnsi="Trebuchet MS" w:cs="Times New Roman"/>
          <w:color w:val="000000"/>
          <w:sz w:val="24"/>
          <w:szCs w:val="24"/>
          <w:lang w:eastAsia="ro-RO"/>
        </w:rPr>
        <w:t>finanţare</w:t>
      </w:r>
      <w:proofErr w:type="spellEnd"/>
      <w:r w:rsidR="00E679C9">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nerambursabilă.</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A2. Nume prenume/Denumire solicitant: se verifică dacă numele </w:t>
      </w:r>
      <w:r w:rsidR="00E679C9">
        <w:rPr>
          <w:rFonts w:ascii="Trebuchet MS" w:eastAsia="Times New Roman" w:hAnsi="Trebuchet MS" w:cs="Times New Roman"/>
          <w:color w:val="000000"/>
          <w:sz w:val="24"/>
          <w:szCs w:val="24"/>
          <w:lang w:eastAsia="ro-RO"/>
        </w:rPr>
        <w:t xml:space="preserve">solicitantului corespunde celui </w:t>
      </w:r>
      <w:proofErr w:type="spellStart"/>
      <w:r w:rsidRPr="005656AB">
        <w:rPr>
          <w:rFonts w:ascii="Trebuchet MS" w:eastAsia="Times New Roman" w:hAnsi="Trebuchet MS" w:cs="Times New Roman"/>
          <w:color w:val="000000"/>
          <w:sz w:val="24"/>
          <w:szCs w:val="24"/>
          <w:lang w:eastAsia="ro-RO"/>
        </w:rPr>
        <w:t>menţionat</w:t>
      </w:r>
      <w:proofErr w:type="spellEnd"/>
      <w:r w:rsidRPr="005656AB">
        <w:rPr>
          <w:rFonts w:ascii="Trebuchet MS" w:eastAsia="Times New Roman" w:hAnsi="Trebuchet MS" w:cs="Times New Roman"/>
          <w:color w:val="000000"/>
          <w:sz w:val="24"/>
          <w:szCs w:val="24"/>
          <w:lang w:eastAsia="ro-RO"/>
        </w:rPr>
        <w:t xml:space="preserve"> în documentele anexate, după caz.</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A3. Titlu proiect: se verifică dacă este completat titlul proiectului.</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A4. Descrierea succintă a proiectului: Expertul verifică dacă solicitantul a completat acest punct.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A5. Amplasarea proiectului: Expertul verifică dacă sunt comp</w:t>
      </w:r>
      <w:r w:rsidR="00851FAB">
        <w:rPr>
          <w:rFonts w:ascii="Trebuchet MS" w:eastAsia="Times New Roman" w:hAnsi="Trebuchet MS" w:cs="Times New Roman"/>
          <w:color w:val="000000"/>
          <w:sz w:val="24"/>
          <w:szCs w:val="24"/>
          <w:lang w:eastAsia="ro-RO"/>
        </w:rPr>
        <w:t xml:space="preserve">letate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corespunzătoare </w:t>
      </w:r>
      <w:r w:rsidRPr="005656AB">
        <w:rPr>
          <w:rFonts w:ascii="Trebuchet MS" w:eastAsia="Times New Roman" w:hAnsi="Trebuchet MS" w:cs="Times New Roman"/>
          <w:color w:val="000000"/>
          <w:sz w:val="24"/>
          <w:szCs w:val="24"/>
          <w:lang w:eastAsia="ro-RO"/>
        </w:rPr>
        <w:t xml:space="preserve">obiectivelor </w:t>
      </w:r>
      <w:proofErr w:type="spellStart"/>
      <w:r w:rsidRPr="005656AB">
        <w:rPr>
          <w:rFonts w:ascii="Trebuchet MS" w:eastAsia="Times New Roman" w:hAnsi="Trebuchet MS" w:cs="Times New Roman"/>
          <w:color w:val="000000"/>
          <w:sz w:val="24"/>
          <w:szCs w:val="24"/>
          <w:lang w:eastAsia="ro-RO"/>
        </w:rPr>
        <w:t>investiţiei</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sunt selectate regiunea, </w:t>
      </w:r>
      <w:proofErr w:type="spellStart"/>
      <w:r w:rsidRPr="005656AB">
        <w:rPr>
          <w:rFonts w:ascii="Trebuchet MS" w:eastAsia="Times New Roman" w:hAnsi="Trebuchet MS" w:cs="Times New Roman"/>
          <w:color w:val="000000"/>
          <w:sz w:val="24"/>
          <w:szCs w:val="24"/>
          <w:lang w:eastAsia="ro-RO"/>
        </w:rPr>
        <w:t>judeţul</w:t>
      </w:r>
      <w:proofErr w:type="spellEnd"/>
      <w:r w:rsidRPr="005656AB">
        <w:rPr>
          <w:rFonts w:ascii="Trebuchet MS" w:eastAsia="Times New Roman" w:hAnsi="Trebuchet MS" w:cs="Times New Roman"/>
          <w:color w:val="000000"/>
          <w:sz w:val="24"/>
          <w:szCs w:val="24"/>
          <w:lang w:eastAsia="ro-RO"/>
        </w:rPr>
        <w:t>, comuna, sat</w:t>
      </w:r>
      <w:r w:rsidR="00851FAB">
        <w:rPr>
          <w:rFonts w:ascii="Trebuchet MS" w:eastAsia="Times New Roman" w:hAnsi="Trebuchet MS" w:cs="Times New Roman"/>
          <w:color w:val="000000"/>
          <w:sz w:val="24"/>
          <w:szCs w:val="24"/>
          <w:lang w:eastAsia="ro-RO"/>
        </w:rPr>
        <w:t xml:space="preserve">ul </w:t>
      </w:r>
      <w:proofErr w:type="spellStart"/>
      <w:r w:rsidR="00851FAB">
        <w:rPr>
          <w:rFonts w:ascii="Trebuchet MS" w:eastAsia="Times New Roman" w:hAnsi="Trebuchet MS" w:cs="Times New Roman"/>
          <w:color w:val="000000"/>
          <w:sz w:val="24"/>
          <w:szCs w:val="24"/>
          <w:lang w:eastAsia="ro-RO"/>
        </w:rPr>
        <w:t>şi</w:t>
      </w:r>
      <w:proofErr w:type="spellEnd"/>
      <w:r w:rsidR="00851FAB">
        <w:rPr>
          <w:rFonts w:ascii="Trebuchet MS" w:eastAsia="Times New Roman" w:hAnsi="Trebuchet MS" w:cs="Times New Roman"/>
          <w:color w:val="000000"/>
          <w:sz w:val="24"/>
          <w:szCs w:val="24"/>
          <w:lang w:eastAsia="ro-RO"/>
        </w:rPr>
        <w:t xml:space="preserve"> dacă acestea corespund cu </w:t>
      </w:r>
      <w:r w:rsidRPr="005656AB">
        <w:rPr>
          <w:rFonts w:ascii="Trebuchet MS" w:eastAsia="Times New Roman" w:hAnsi="Trebuchet MS" w:cs="Times New Roman"/>
          <w:color w:val="000000"/>
          <w:sz w:val="24"/>
          <w:szCs w:val="24"/>
          <w:lang w:eastAsia="ro-RO"/>
        </w:rPr>
        <w:t>cele menționate în documentele justificative corespunzătoare.</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expertul verifică și prezentarea locației unde</w:t>
      </w:r>
      <w:r w:rsidR="00851FAB">
        <w:rPr>
          <w:rFonts w:ascii="Trebuchet MS" w:eastAsia="Times New Roman" w:hAnsi="Trebuchet MS" w:cs="Times New Roman"/>
          <w:color w:val="000000"/>
          <w:sz w:val="24"/>
          <w:szCs w:val="24"/>
          <w:lang w:eastAsia="ro-RO"/>
        </w:rPr>
        <w:t xml:space="preserve"> se vor desfășura </w:t>
      </w:r>
      <w:proofErr w:type="spellStart"/>
      <w:r w:rsidR="00851FAB">
        <w:rPr>
          <w:rFonts w:ascii="Trebuchet MS" w:eastAsia="Times New Roman" w:hAnsi="Trebuchet MS" w:cs="Times New Roman"/>
          <w:color w:val="000000"/>
          <w:sz w:val="24"/>
          <w:szCs w:val="24"/>
          <w:lang w:eastAsia="ro-RO"/>
        </w:rPr>
        <w:t>activitățiile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din proiect (expertul verifică locația/locațiile și logistica pentru desfășur</w:t>
      </w:r>
      <w:r w:rsidR="00851FAB">
        <w:rPr>
          <w:rFonts w:ascii="Trebuchet MS" w:eastAsia="Times New Roman" w:hAnsi="Trebuchet MS" w:cs="Times New Roman"/>
          <w:color w:val="000000"/>
          <w:sz w:val="24"/>
          <w:szCs w:val="24"/>
          <w:lang w:eastAsia="ro-RO"/>
        </w:rPr>
        <w:t xml:space="preserve">area </w:t>
      </w:r>
      <w:proofErr w:type="spellStart"/>
      <w:r w:rsidR="00851FAB">
        <w:rPr>
          <w:rFonts w:ascii="Trebuchet MS" w:eastAsia="Times New Roman" w:hAnsi="Trebuchet MS" w:cs="Times New Roman"/>
          <w:color w:val="000000"/>
          <w:sz w:val="24"/>
          <w:szCs w:val="24"/>
          <w:lang w:eastAsia="ro-RO"/>
        </w:rPr>
        <w:t>activitățiilor</w:t>
      </w:r>
      <w:proofErr w:type="spellEnd"/>
      <w:r w:rsidR="00851FAB">
        <w:rPr>
          <w:rFonts w:ascii="Trebuchet MS" w:eastAsia="Times New Roman" w:hAnsi="Trebuchet MS" w:cs="Times New Roman"/>
          <w:color w:val="000000"/>
          <w:sz w:val="24"/>
          <w:szCs w:val="24"/>
          <w:lang w:eastAsia="ro-RO"/>
        </w:rPr>
        <w:t xml:space="preserve"> descrise </w:t>
      </w:r>
      <w:proofErr w:type="spellStart"/>
      <w:r w:rsidR="00851FAB">
        <w:rPr>
          <w:rFonts w:ascii="Trebuchet MS" w:eastAsia="Times New Roman" w:hAnsi="Trebuchet MS" w:cs="Times New Roman"/>
          <w:color w:val="000000"/>
          <w:sz w:val="24"/>
          <w:szCs w:val="24"/>
          <w:lang w:eastAsia="ro-RO"/>
        </w:rPr>
        <w:t>de</w:t>
      </w:r>
      <w:r w:rsidRPr="005656AB">
        <w:rPr>
          <w:rFonts w:ascii="Trebuchet MS" w:eastAsia="Times New Roman" w:hAnsi="Trebuchet MS" w:cs="Times New Roman"/>
          <w:color w:val="000000"/>
          <w:sz w:val="24"/>
          <w:szCs w:val="24"/>
          <w:lang w:eastAsia="ro-RO"/>
        </w:rPr>
        <w:t>solicitant</w:t>
      </w:r>
      <w:proofErr w:type="spellEnd"/>
      <w:r w:rsidRPr="005656AB">
        <w:rPr>
          <w:rFonts w:ascii="Trebuchet MS" w:eastAsia="Times New Roman" w:hAnsi="Trebuchet MS" w:cs="Times New Roman"/>
          <w:color w:val="000000"/>
          <w:sz w:val="24"/>
          <w:szCs w:val="24"/>
          <w:lang w:eastAsia="ro-RO"/>
        </w:rPr>
        <w:t>, dacă îndeplinesc cerințele privind asigurarea spațiului de desfă</w:t>
      </w:r>
      <w:r w:rsidR="00851FAB">
        <w:rPr>
          <w:rFonts w:ascii="Trebuchet MS" w:eastAsia="Times New Roman" w:hAnsi="Trebuchet MS" w:cs="Times New Roman"/>
          <w:color w:val="000000"/>
          <w:sz w:val="24"/>
          <w:szCs w:val="24"/>
          <w:lang w:eastAsia="ro-RO"/>
        </w:rPr>
        <w:t xml:space="preserve">șurare și a logisticii necesare </w:t>
      </w:r>
      <w:r w:rsidRPr="005656AB">
        <w:rPr>
          <w:rFonts w:ascii="Trebuchet MS" w:eastAsia="Times New Roman" w:hAnsi="Trebuchet MS" w:cs="Times New Roman"/>
          <w:color w:val="000000"/>
          <w:sz w:val="24"/>
          <w:szCs w:val="24"/>
          <w:lang w:eastAsia="ro-RO"/>
        </w:rPr>
        <w:t>prevăzute în anunțul de selecție publicat de GAL).</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 Date despre tipul de proiect și beneficiar:</w:t>
      </w:r>
    </w:p>
    <w:p w:rsidR="000E404E" w:rsidRPr="005656AB" w:rsidRDefault="008E77E3" w:rsidP="000E404E">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A6.1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w:t>
      </w:r>
      <w:r w:rsidR="00851FAB">
        <w:rPr>
          <w:rFonts w:ascii="Trebuchet MS" w:eastAsia="Times New Roman" w:hAnsi="Trebuchet MS" w:cs="Times New Roman"/>
          <w:color w:val="000000"/>
          <w:sz w:val="24"/>
          <w:szCs w:val="24"/>
          <w:lang w:eastAsia="ro-RO"/>
        </w:rPr>
        <w:t xml:space="preserve">olicitantul a bifat </w:t>
      </w:r>
      <w:proofErr w:type="spellStart"/>
      <w:r w:rsidR="00851FAB">
        <w:rPr>
          <w:rFonts w:ascii="Trebuchet MS" w:eastAsia="Times New Roman" w:hAnsi="Trebuchet MS" w:cs="Times New Roman"/>
          <w:color w:val="000000"/>
          <w:sz w:val="24"/>
          <w:szCs w:val="24"/>
          <w:lang w:eastAsia="ro-RO"/>
        </w:rPr>
        <w:t>căsuţele</w:t>
      </w:r>
      <w:proofErr w:type="spellEnd"/>
      <w:r w:rsidR="00851FAB">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 xml:space="preserve">corespunzătoare privind categoria proiectului </w:t>
      </w:r>
      <w:r w:rsidR="000E404E">
        <w:rPr>
          <w:rFonts w:ascii="Trebuchet MS" w:eastAsia="Times New Roman" w:hAnsi="Trebuchet MS" w:cs="Times New Roman"/>
          <w:color w:val="000000"/>
          <w:sz w:val="24"/>
          <w:szCs w:val="24"/>
          <w:lang w:eastAsia="ro-RO"/>
        </w:rPr>
        <w:t>–</w:t>
      </w:r>
      <w:r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Pr="005656AB">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 xml:space="preserve">În cazul proiectelor de investiții, expertul verifică dacă solicitantul a bifat </w:t>
      </w:r>
      <w:proofErr w:type="spellStart"/>
      <w:r w:rsidR="000E404E" w:rsidRPr="005656AB">
        <w:rPr>
          <w:rFonts w:ascii="Trebuchet MS" w:eastAsia="Times New Roman" w:hAnsi="Trebuchet MS" w:cs="Times New Roman"/>
          <w:color w:val="000000"/>
          <w:sz w:val="24"/>
          <w:szCs w:val="24"/>
          <w:lang w:eastAsia="ro-RO"/>
        </w:rPr>
        <w:t>căsuţele</w:t>
      </w:r>
      <w:proofErr w:type="spellEnd"/>
      <w:r w:rsidR="000E404E" w:rsidRPr="005656AB">
        <w:rPr>
          <w:rFonts w:ascii="Trebuchet MS" w:eastAsia="Times New Roman" w:hAnsi="Trebuchet MS" w:cs="Times New Roman"/>
          <w:color w:val="000000"/>
          <w:sz w:val="24"/>
          <w:szCs w:val="24"/>
          <w:lang w:eastAsia="ro-RO"/>
        </w:rPr>
        <w:t xml:space="preserve"> corespunzătoare</w:t>
      </w:r>
      <w:r w:rsidR="000E404E">
        <w:rPr>
          <w:rFonts w:ascii="Trebuchet MS" w:eastAsia="Times New Roman" w:hAnsi="Trebuchet MS" w:cs="Times New Roman"/>
          <w:color w:val="000000"/>
          <w:sz w:val="24"/>
          <w:szCs w:val="24"/>
          <w:lang w:eastAsia="ro-RO"/>
        </w:rPr>
        <w:t xml:space="preserve"> </w:t>
      </w:r>
      <w:r w:rsidR="000E404E" w:rsidRPr="005656AB">
        <w:rPr>
          <w:rFonts w:ascii="Trebuchet MS" w:eastAsia="Times New Roman" w:hAnsi="Trebuchet MS" w:cs="Times New Roman"/>
          <w:color w:val="000000"/>
          <w:sz w:val="24"/>
          <w:szCs w:val="24"/>
          <w:lang w:eastAsia="ro-RO"/>
        </w:rPr>
        <w:t>privind tipul proiectului</w:t>
      </w:r>
      <w:r w:rsidR="000E404E">
        <w:rPr>
          <w:rFonts w:ascii="Trebuchet MS" w:eastAsia="Times New Roman" w:hAnsi="Trebuchet MS" w:cs="Times New Roman"/>
          <w:color w:val="000000"/>
          <w:sz w:val="24"/>
          <w:szCs w:val="24"/>
          <w:lang w:eastAsia="ro-RO"/>
        </w:rPr>
        <w:t>:</w:t>
      </w:r>
      <w:r w:rsidR="000E404E" w:rsidRPr="005656AB">
        <w:rPr>
          <w:rFonts w:ascii="Trebuchet MS" w:eastAsia="Times New Roman" w:hAnsi="Trebuchet MS" w:cs="Times New Roman"/>
          <w:color w:val="000000"/>
          <w:sz w:val="24"/>
          <w:szCs w:val="24"/>
          <w:lang w:eastAsia="ro-RO"/>
        </w:rPr>
        <w:t xml:space="preserve"> </w:t>
      </w:r>
      <w:proofErr w:type="spellStart"/>
      <w:r w:rsidR="000E404E">
        <w:rPr>
          <w:rFonts w:ascii="Trebuchet MS" w:eastAsia="Times New Roman" w:hAnsi="Trebuchet MS" w:cs="Times New Roman"/>
          <w:color w:val="000000"/>
          <w:sz w:val="24"/>
          <w:szCs w:val="24"/>
          <w:lang w:eastAsia="ro-RO"/>
        </w:rPr>
        <w:t>Investitie</w:t>
      </w:r>
      <w:proofErr w:type="spellEnd"/>
      <w:r w:rsidR="000E404E">
        <w:rPr>
          <w:rFonts w:ascii="Trebuchet MS" w:eastAsia="Times New Roman" w:hAnsi="Trebuchet MS" w:cs="Times New Roman"/>
          <w:color w:val="000000"/>
          <w:sz w:val="24"/>
          <w:szCs w:val="24"/>
          <w:lang w:eastAsia="ro-RO"/>
        </w:rPr>
        <w:t xml:space="preserve"> noua sau </w:t>
      </w:r>
      <w:proofErr w:type="spellStart"/>
      <w:r w:rsidR="000E404E">
        <w:rPr>
          <w:rFonts w:ascii="Trebuchet MS" w:eastAsia="Times New Roman" w:hAnsi="Trebuchet MS" w:cs="Times New Roman"/>
          <w:color w:val="000000"/>
          <w:sz w:val="24"/>
          <w:szCs w:val="24"/>
          <w:lang w:eastAsia="ro-RO"/>
        </w:rPr>
        <w:t>Lucrari</w:t>
      </w:r>
      <w:proofErr w:type="spellEnd"/>
      <w:r w:rsidR="000E404E">
        <w:rPr>
          <w:rFonts w:ascii="Trebuchet MS" w:eastAsia="Times New Roman" w:hAnsi="Trebuchet MS" w:cs="Times New Roman"/>
          <w:color w:val="000000"/>
          <w:sz w:val="24"/>
          <w:szCs w:val="24"/>
          <w:lang w:eastAsia="ro-RO"/>
        </w:rPr>
        <w:t xml:space="preserve"> de </w:t>
      </w:r>
      <w:proofErr w:type="spellStart"/>
      <w:r w:rsidR="000E404E">
        <w:rPr>
          <w:rFonts w:ascii="Trebuchet MS" w:eastAsia="Times New Roman" w:hAnsi="Trebuchet MS" w:cs="Times New Roman"/>
          <w:color w:val="000000"/>
          <w:sz w:val="24"/>
          <w:szCs w:val="24"/>
          <w:lang w:eastAsia="ro-RO"/>
        </w:rPr>
        <w:t>interventie</w:t>
      </w:r>
      <w:proofErr w:type="spellEnd"/>
      <w:r w:rsidR="000E404E">
        <w:rPr>
          <w:rFonts w:ascii="Trebuchet MS" w:eastAsia="Times New Roman" w:hAnsi="Trebuchet MS" w:cs="Times New Roman"/>
          <w:color w:val="000000"/>
          <w:sz w:val="24"/>
          <w:szCs w:val="24"/>
          <w:lang w:eastAsia="ro-RO"/>
        </w:rPr>
        <w:t xml:space="preserve">. Expertul verifică </w:t>
      </w:r>
      <w:r w:rsidR="000E404E" w:rsidRPr="005656AB">
        <w:rPr>
          <w:rFonts w:ascii="Trebuchet MS" w:eastAsia="Times New Roman" w:hAnsi="Trebuchet MS" w:cs="Times New Roman"/>
          <w:color w:val="000000"/>
          <w:sz w:val="24"/>
          <w:szCs w:val="24"/>
          <w:lang w:eastAsia="ro-RO"/>
        </w:rPr>
        <w:t xml:space="preserve">corectitudinea răspunsului din titlul proiectului (A3) </w:t>
      </w:r>
      <w:proofErr w:type="spellStart"/>
      <w:r w:rsidR="000E404E" w:rsidRPr="005656AB">
        <w:rPr>
          <w:rFonts w:ascii="Trebuchet MS" w:eastAsia="Times New Roman" w:hAnsi="Trebuchet MS" w:cs="Times New Roman"/>
          <w:color w:val="000000"/>
          <w:sz w:val="24"/>
          <w:szCs w:val="24"/>
          <w:lang w:eastAsia="ro-RO"/>
        </w:rPr>
        <w:t>şi</w:t>
      </w:r>
      <w:proofErr w:type="spellEnd"/>
      <w:r w:rsidR="000E404E" w:rsidRPr="005656AB">
        <w:rPr>
          <w:rFonts w:ascii="Trebuchet MS" w:eastAsia="Times New Roman" w:hAnsi="Trebuchet MS" w:cs="Times New Roman"/>
          <w:color w:val="000000"/>
          <w:sz w:val="24"/>
          <w:szCs w:val="24"/>
          <w:lang w:eastAsia="ro-RO"/>
        </w:rPr>
        <w:t xml:space="preserve"> descrierea proi</w:t>
      </w:r>
      <w:r w:rsidR="000E404E">
        <w:rPr>
          <w:rFonts w:ascii="Trebuchet MS" w:eastAsia="Times New Roman" w:hAnsi="Trebuchet MS" w:cs="Times New Roman"/>
          <w:color w:val="000000"/>
          <w:sz w:val="24"/>
          <w:szCs w:val="24"/>
          <w:lang w:eastAsia="ro-RO"/>
        </w:rPr>
        <w:t xml:space="preserve">ectului (A4). Dacă </w:t>
      </w:r>
      <w:r w:rsidR="000E404E">
        <w:rPr>
          <w:rFonts w:ascii="Trebuchet MS" w:eastAsia="Times New Roman" w:hAnsi="Trebuchet MS" w:cs="Times New Roman"/>
          <w:color w:val="000000"/>
          <w:sz w:val="24"/>
          <w:szCs w:val="24"/>
          <w:lang w:eastAsia="ro-RO"/>
        </w:rPr>
        <w:lastRenderedPageBreak/>
        <w:t xml:space="preserve">bifa nu este </w:t>
      </w:r>
      <w:r w:rsidR="000E404E" w:rsidRPr="005656AB">
        <w:rPr>
          <w:rFonts w:ascii="Trebuchet MS" w:eastAsia="Times New Roman" w:hAnsi="Trebuchet MS" w:cs="Times New Roman"/>
          <w:color w:val="000000"/>
          <w:sz w:val="24"/>
          <w:szCs w:val="24"/>
          <w:lang w:eastAsia="ro-RO"/>
        </w:rPr>
        <w:t xml:space="preserve">corespunzătoare, expertul corectează bifa, înscriind acest lucru la rubrica </w:t>
      </w:r>
      <w:proofErr w:type="spellStart"/>
      <w:r w:rsidR="000E404E" w:rsidRPr="005656AB">
        <w:rPr>
          <w:rFonts w:ascii="Trebuchet MS" w:eastAsia="Times New Roman" w:hAnsi="Trebuchet MS" w:cs="Times New Roman"/>
          <w:color w:val="000000"/>
          <w:sz w:val="24"/>
          <w:szCs w:val="24"/>
          <w:lang w:eastAsia="ro-RO"/>
        </w:rPr>
        <w:t>Observaţii</w:t>
      </w:r>
      <w:proofErr w:type="spellEnd"/>
      <w:r w:rsidR="000E404E" w:rsidRPr="005656AB">
        <w:rPr>
          <w:rFonts w:ascii="Trebuchet MS" w:eastAsia="Times New Roman" w:hAnsi="Trebuchet MS" w:cs="Times New Roman"/>
          <w:color w:val="000000"/>
          <w:sz w:val="24"/>
          <w:szCs w:val="24"/>
          <w:lang w:eastAsia="ro-RO"/>
        </w:rPr>
        <w: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A6.2 -</w:t>
      </w:r>
      <w:r w:rsidR="000E404E">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xpertul verifică dacă solicitantul</w:t>
      </w:r>
      <w:r w:rsidR="00851FAB">
        <w:rPr>
          <w:rFonts w:ascii="Trebuchet MS" w:eastAsia="Times New Roman" w:hAnsi="Trebuchet MS" w:cs="Times New Roman"/>
          <w:color w:val="000000"/>
          <w:sz w:val="24"/>
          <w:szCs w:val="24"/>
          <w:lang w:eastAsia="ro-RO"/>
        </w:rPr>
        <w:t xml:space="preserve"> a bifat căsuța corespunzătoare </w:t>
      </w:r>
      <w:r w:rsidRPr="005656AB">
        <w:rPr>
          <w:rFonts w:ascii="Trebuchet MS" w:eastAsia="Times New Roman" w:hAnsi="Trebuchet MS" w:cs="Times New Roman"/>
          <w:color w:val="000000"/>
          <w:sz w:val="24"/>
          <w:szCs w:val="24"/>
          <w:lang w:eastAsia="ro-RO"/>
        </w:rPr>
        <w:t>categoriei de beneficiar (</w:t>
      </w:r>
      <w:r w:rsidR="000E404E">
        <w:rPr>
          <w:rFonts w:ascii="Trebuchet MS" w:eastAsia="Times New Roman" w:hAnsi="Trebuchet MS" w:cs="Times New Roman"/>
          <w:color w:val="000000"/>
          <w:sz w:val="24"/>
          <w:szCs w:val="24"/>
          <w:lang w:eastAsia="ro-RO"/>
        </w:rPr>
        <w:t>Comune si ADI sau alt tip de solicitant</w:t>
      </w:r>
      <w:r w:rsidRPr="005656AB">
        <w:rPr>
          <w:rFonts w:ascii="Trebuchet MS" w:eastAsia="Times New Roman" w:hAnsi="Trebuchet MS" w:cs="Times New Roman"/>
          <w:color w:val="000000"/>
          <w:sz w:val="24"/>
          <w:szCs w:val="24"/>
          <w:lang w:eastAsia="ro-RO"/>
        </w:rPr>
        <w:t>) în care se încadrează</w:t>
      </w:r>
      <w:r w:rsidR="00851FAB">
        <w:rPr>
          <w:rFonts w:ascii="Trebuchet MS" w:eastAsia="Times New Roman" w:hAnsi="Trebuchet MS" w:cs="Times New Roman"/>
          <w:color w:val="000000"/>
          <w:sz w:val="24"/>
          <w:szCs w:val="24"/>
          <w:lang w:eastAsia="ro-RO"/>
        </w:rPr>
        <w:t xml:space="preserve">. Expertul verifică documentele </w:t>
      </w:r>
      <w:r w:rsidRPr="005656AB">
        <w:rPr>
          <w:rFonts w:ascii="Trebuchet MS" w:eastAsia="Times New Roman" w:hAnsi="Trebuchet MS" w:cs="Times New Roman"/>
          <w:color w:val="000000"/>
          <w:sz w:val="24"/>
          <w:szCs w:val="24"/>
          <w:lang w:eastAsia="ro-RO"/>
        </w:rPr>
        <w:t>constitutive ale solicitantului.</w:t>
      </w:r>
    </w:p>
    <w:p w:rsidR="008E77E3"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 –E</w:t>
      </w:r>
      <w:r w:rsidRPr="005656AB">
        <w:rPr>
          <w:rFonts w:ascii="Trebuchet MS" w:eastAsia="Times New Roman" w:hAnsi="Trebuchet MS" w:cs="Times New Roman"/>
          <w:color w:val="000000"/>
          <w:sz w:val="24"/>
          <w:szCs w:val="24"/>
          <w:lang w:eastAsia="ro-RO"/>
        </w:rPr>
        <w:t>xpertul verifică dacă solicitantul</w:t>
      </w:r>
      <w:r>
        <w:rPr>
          <w:rFonts w:ascii="Trebuchet MS" w:eastAsia="Times New Roman" w:hAnsi="Trebuchet MS" w:cs="Times New Roman"/>
          <w:color w:val="000000"/>
          <w:sz w:val="24"/>
          <w:szCs w:val="24"/>
          <w:lang w:eastAsia="ro-RO"/>
        </w:rPr>
        <w:t xml:space="preserve"> a completat punctajul estimat al proiectului.</w:t>
      </w:r>
    </w:p>
    <w:p w:rsidR="000E404E" w:rsidRPr="005656AB" w:rsidRDefault="000E404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A6.3.1. – Expertul verifica</w:t>
      </w:r>
      <w:r w:rsidR="00A51E22">
        <w:rPr>
          <w:rFonts w:ascii="Trebuchet MS" w:eastAsia="Times New Roman" w:hAnsi="Trebuchet MS" w:cs="Times New Roman"/>
          <w:color w:val="000000"/>
          <w:sz w:val="24"/>
          <w:szCs w:val="24"/>
          <w:lang w:eastAsia="ro-RO"/>
        </w:rPr>
        <w:t xml:space="preserve"> </w:t>
      </w:r>
      <w:r>
        <w:rPr>
          <w:rFonts w:ascii="Trebuchet MS" w:eastAsia="Times New Roman" w:hAnsi="Trebuchet MS" w:cs="Times New Roman"/>
          <w:color w:val="000000"/>
          <w:sz w:val="24"/>
          <w:szCs w:val="24"/>
          <w:lang w:eastAsia="ro-RO"/>
        </w:rPr>
        <w:t xml:space="preserve">daca solicitantul a detaliat criteriile de </w:t>
      </w:r>
      <w:proofErr w:type="spellStart"/>
      <w:r>
        <w:rPr>
          <w:rFonts w:ascii="Trebuchet MS" w:eastAsia="Times New Roman" w:hAnsi="Trebuchet MS" w:cs="Times New Roman"/>
          <w:color w:val="000000"/>
          <w:sz w:val="24"/>
          <w:szCs w:val="24"/>
          <w:lang w:eastAsia="ro-RO"/>
        </w:rPr>
        <w:t>selectie</w:t>
      </w:r>
      <w:proofErr w:type="spellEnd"/>
      <w:r>
        <w:rPr>
          <w:rFonts w:ascii="Trebuchet MS" w:eastAsia="Times New Roman" w:hAnsi="Trebuchet MS" w:cs="Times New Roman"/>
          <w:color w:val="000000"/>
          <w:sz w:val="24"/>
          <w:szCs w:val="24"/>
          <w:lang w:eastAsia="ro-RO"/>
        </w:rPr>
        <w:t xml:space="preserve"> pe care le </w:t>
      </w:r>
      <w:proofErr w:type="spellStart"/>
      <w:r>
        <w:rPr>
          <w:rFonts w:ascii="Trebuchet MS" w:eastAsia="Times New Roman" w:hAnsi="Trebuchet MS" w:cs="Times New Roman"/>
          <w:color w:val="000000"/>
          <w:sz w:val="24"/>
          <w:szCs w:val="24"/>
          <w:lang w:eastAsia="ro-RO"/>
        </w:rPr>
        <w:t>indeplineste</w:t>
      </w:r>
      <w:proofErr w:type="spellEnd"/>
      <w:r>
        <w:rPr>
          <w:rFonts w:ascii="Trebuchet MS" w:eastAsia="Times New Roman" w:hAnsi="Trebuchet MS" w:cs="Times New Roman"/>
          <w:color w:val="000000"/>
          <w:sz w:val="24"/>
          <w:szCs w:val="24"/>
          <w:lang w:eastAsia="ro-RO"/>
        </w:rPr>
        <w:t>.</w:t>
      </w:r>
    </w:p>
    <w:p w:rsidR="00AB0932" w:rsidRDefault="00A861F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A7-E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 xml:space="preserve">l a completat </w:t>
      </w:r>
      <w:proofErr w:type="spellStart"/>
      <w:r>
        <w:rPr>
          <w:rFonts w:ascii="Trebuchet MS" w:eastAsia="Times New Roman" w:hAnsi="Trebuchet MS" w:cs="Times New Roman"/>
          <w:color w:val="000000"/>
          <w:sz w:val="24"/>
          <w:szCs w:val="24"/>
          <w:lang w:eastAsia="ro-RO"/>
        </w:rPr>
        <w:t>campurile</w:t>
      </w:r>
      <w:proofErr w:type="spellEnd"/>
      <w:r>
        <w:rPr>
          <w:rFonts w:ascii="Trebuchet MS" w:eastAsia="Times New Roman" w:hAnsi="Trebuchet MS" w:cs="Times New Roman"/>
          <w:color w:val="000000"/>
          <w:sz w:val="24"/>
          <w:szCs w:val="24"/>
          <w:lang w:eastAsia="ro-RO"/>
        </w:rPr>
        <w:t xml:space="preserve"> cu </w:t>
      </w:r>
      <w:r w:rsidR="000E404E">
        <w:rPr>
          <w:rFonts w:ascii="Trebuchet MS" w:eastAsia="Times New Roman" w:hAnsi="Trebuchet MS" w:cs="Times New Roman"/>
          <w:color w:val="000000"/>
          <w:sz w:val="24"/>
          <w:szCs w:val="24"/>
          <w:lang w:eastAsia="ro-RO"/>
        </w:rPr>
        <w:t>datele consultantului</w:t>
      </w:r>
      <w:r w:rsidR="00840CAF">
        <w:rPr>
          <w:rFonts w:ascii="Trebuchet MS" w:eastAsia="Times New Roman" w:hAnsi="Trebuchet MS" w:cs="Times New Roman"/>
          <w:color w:val="000000"/>
          <w:sz w:val="24"/>
          <w:szCs w:val="24"/>
          <w:lang w:eastAsia="ro-RO"/>
        </w:rPr>
        <w:t>;</w:t>
      </w:r>
    </w:p>
    <w:p w:rsidR="00840CAF" w:rsidRPr="005656AB" w:rsidRDefault="00840CAF"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Pr>
          <w:rFonts w:ascii="Trebuchet MS" w:eastAsia="Times New Roman" w:hAnsi="Trebuchet MS" w:cs="Times New Roman"/>
          <w:color w:val="000000"/>
          <w:sz w:val="24"/>
          <w:szCs w:val="24"/>
          <w:lang w:eastAsia="ro-RO"/>
        </w:rPr>
        <w:t>A8 - E</w:t>
      </w:r>
      <w:r w:rsidRPr="005656AB">
        <w:rPr>
          <w:rFonts w:ascii="Trebuchet MS" w:eastAsia="Times New Roman" w:hAnsi="Trebuchet MS" w:cs="Times New Roman"/>
          <w:color w:val="000000"/>
          <w:sz w:val="24"/>
          <w:szCs w:val="24"/>
          <w:lang w:eastAsia="ro-RO"/>
        </w:rPr>
        <w:t>xpertul verifică dacă solicitantu</w:t>
      </w:r>
      <w:r>
        <w:rPr>
          <w:rFonts w:ascii="Trebuchet MS" w:eastAsia="Times New Roman" w:hAnsi="Trebuchet MS" w:cs="Times New Roman"/>
          <w:color w:val="000000"/>
          <w:sz w:val="24"/>
          <w:szCs w:val="24"/>
          <w:lang w:eastAsia="ro-RO"/>
        </w:rPr>
        <w:t>l a completa</w:t>
      </w:r>
      <w:r w:rsidR="000E404E">
        <w:rPr>
          <w:rFonts w:ascii="Trebuchet MS" w:eastAsia="Times New Roman" w:hAnsi="Trebuchet MS" w:cs="Times New Roman"/>
          <w:color w:val="000000"/>
          <w:sz w:val="24"/>
          <w:szCs w:val="24"/>
          <w:lang w:eastAsia="ro-RO"/>
        </w:rPr>
        <w:t xml:space="preserve">t </w:t>
      </w:r>
      <w:proofErr w:type="spellStart"/>
      <w:r w:rsidR="000E404E">
        <w:rPr>
          <w:rFonts w:ascii="Trebuchet MS" w:eastAsia="Times New Roman" w:hAnsi="Trebuchet MS" w:cs="Times New Roman"/>
          <w:color w:val="000000"/>
          <w:sz w:val="24"/>
          <w:szCs w:val="24"/>
          <w:lang w:eastAsia="ro-RO"/>
        </w:rPr>
        <w:t>campurile</w:t>
      </w:r>
      <w:proofErr w:type="spellEnd"/>
      <w:r w:rsidR="000E404E">
        <w:rPr>
          <w:rFonts w:ascii="Trebuchet MS" w:eastAsia="Times New Roman" w:hAnsi="Trebuchet MS" w:cs="Times New Roman"/>
          <w:color w:val="000000"/>
          <w:sz w:val="24"/>
          <w:szCs w:val="24"/>
          <w:lang w:eastAsia="ro-RO"/>
        </w:rPr>
        <w:t xml:space="preserve"> cu datele proiectantului</w:t>
      </w:r>
      <w:r>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B - INFORMAŢII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 Descrierea solicitantului</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B1.1 Informații privind solicitantul:</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Pentru proiectele de servicii, trebuie verificat dacă data de înființare</w:t>
      </w:r>
      <w:r w:rsidR="00A05221">
        <w:rPr>
          <w:rFonts w:ascii="Trebuchet MS" w:eastAsia="Times New Roman" w:hAnsi="Trebuchet MS" w:cs="Times New Roman"/>
          <w:color w:val="000000"/>
          <w:sz w:val="24"/>
          <w:szCs w:val="24"/>
          <w:lang w:eastAsia="ro-RO"/>
        </w:rPr>
        <w:t xml:space="preserve"> corespunde 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de înființare – anexate la Cererea de finanțare.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Pentru proiectele de investiții, trebuie verificat dacă data corespunde </w:t>
      </w:r>
      <w:r w:rsidR="00A05221">
        <w:rPr>
          <w:rFonts w:ascii="Trebuchet MS" w:eastAsia="Times New Roman" w:hAnsi="Trebuchet MS" w:cs="Times New Roman"/>
          <w:color w:val="000000"/>
          <w:sz w:val="24"/>
          <w:szCs w:val="24"/>
          <w:lang w:eastAsia="ro-RO"/>
        </w:rPr>
        <w:t xml:space="preserve">celei </w:t>
      </w:r>
      <w:proofErr w:type="spellStart"/>
      <w:r w:rsidR="00A05221">
        <w:rPr>
          <w:rFonts w:ascii="Trebuchet MS" w:eastAsia="Times New Roman" w:hAnsi="Trebuchet MS" w:cs="Times New Roman"/>
          <w:color w:val="000000"/>
          <w:sz w:val="24"/>
          <w:szCs w:val="24"/>
          <w:lang w:eastAsia="ro-RO"/>
        </w:rPr>
        <w:t>menţionate</w:t>
      </w:r>
      <w:proofErr w:type="spellEnd"/>
      <w:r w:rsidR="00A05221">
        <w:rPr>
          <w:rFonts w:ascii="Trebuchet MS" w:eastAsia="Times New Roman" w:hAnsi="Trebuchet MS" w:cs="Times New Roman"/>
          <w:color w:val="000000"/>
          <w:sz w:val="24"/>
          <w:szCs w:val="24"/>
          <w:lang w:eastAsia="ro-RO"/>
        </w:rPr>
        <w:t xml:space="preserve"> în documentele </w:t>
      </w:r>
      <w:r w:rsidRPr="005656AB">
        <w:rPr>
          <w:rFonts w:ascii="Trebuchet MS" w:eastAsia="Times New Roman" w:hAnsi="Trebuchet MS" w:cs="Times New Roman"/>
          <w:color w:val="000000"/>
          <w:sz w:val="24"/>
          <w:szCs w:val="24"/>
          <w:lang w:eastAsia="ro-RO"/>
        </w:rPr>
        <w:t>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Cod de înregistrare fiscală: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Statutul juridic al solicitantului: expertul verifică dacă acesta corespu</w:t>
      </w:r>
      <w:r w:rsidR="00A05221">
        <w:rPr>
          <w:rFonts w:ascii="Trebuchet MS" w:eastAsia="Times New Roman" w:hAnsi="Trebuchet MS" w:cs="Times New Roman"/>
          <w:color w:val="000000"/>
          <w:sz w:val="24"/>
          <w:szCs w:val="24"/>
          <w:lang w:eastAsia="ro-RO"/>
        </w:rPr>
        <w:t xml:space="preserve">nde celui </w:t>
      </w:r>
      <w:proofErr w:type="spellStart"/>
      <w:r w:rsidR="00A05221">
        <w:rPr>
          <w:rFonts w:ascii="Trebuchet MS" w:eastAsia="Times New Roman" w:hAnsi="Trebuchet MS" w:cs="Times New Roman"/>
          <w:color w:val="000000"/>
          <w:sz w:val="24"/>
          <w:szCs w:val="24"/>
          <w:lang w:eastAsia="ro-RO"/>
        </w:rPr>
        <w:t>menţionat</w:t>
      </w:r>
      <w:proofErr w:type="spellEnd"/>
      <w:r w:rsidR="00A05221">
        <w:rPr>
          <w:rFonts w:ascii="Trebuchet MS" w:eastAsia="Times New Roman" w:hAnsi="Trebuchet MS" w:cs="Times New Roman"/>
          <w:color w:val="000000"/>
          <w:sz w:val="24"/>
          <w:szCs w:val="24"/>
          <w:lang w:eastAsia="ro-RO"/>
        </w:rPr>
        <w:t xml:space="preserve"> în lista de </w:t>
      </w:r>
      <w:r w:rsidRPr="005656AB">
        <w:rPr>
          <w:rFonts w:ascii="Trebuchet MS" w:eastAsia="Times New Roman" w:hAnsi="Trebuchet MS" w:cs="Times New Roman"/>
          <w:color w:val="000000"/>
          <w:sz w:val="24"/>
          <w:szCs w:val="24"/>
          <w:lang w:eastAsia="ro-RO"/>
        </w:rPr>
        <w:t>documente.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Codul unic de înregistrare APIA - există două </w:t>
      </w:r>
      <w:proofErr w:type="spellStart"/>
      <w:r w:rsidRPr="005656AB">
        <w:rPr>
          <w:rFonts w:ascii="Trebuchet MS" w:eastAsia="Times New Roman" w:hAnsi="Trebuchet MS" w:cs="Times New Roman"/>
          <w:color w:val="000000"/>
          <w:sz w:val="24"/>
          <w:szCs w:val="24"/>
          <w:lang w:eastAsia="ro-RO"/>
        </w:rPr>
        <w:t>situaţii</w:t>
      </w:r>
      <w:proofErr w:type="spellEnd"/>
      <w:r w:rsidRPr="005656AB">
        <w:rPr>
          <w:rFonts w:ascii="Trebuchet MS" w:eastAsia="Times New Roman" w:hAnsi="Trebuchet MS" w:cs="Times New Roman"/>
          <w:color w:val="000000"/>
          <w:sz w:val="24"/>
          <w:szCs w:val="24"/>
          <w:lang w:eastAsia="ro-RO"/>
        </w:rPr>
        <w: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1. solicitantul este înregistrat la APIA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a înscris codul RO. În acest</w:t>
      </w:r>
      <w:r w:rsidR="00875D8A">
        <w:rPr>
          <w:rFonts w:ascii="Trebuchet MS" w:eastAsia="Times New Roman" w:hAnsi="Trebuchet MS" w:cs="Times New Roman"/>
          <w:color w:val="000000"/>
          <w:sz w:val="24"/>
          <w:szCs w:val="24"/>
          <w:lang w:eastAsia="ro-RO"/>
        </w:rPr>
        <w:t xml:space="preserve"> caz expertul verifică codul RO </w:t>
      </w:r>
      <w:r w:rsidRPr="005656AB">
        <w:rPr>
          <w:rFonts w:ascii="Trebuchet MS" w:eastAsia="Times New Roman" w:hAnsi="Trebuchet MS" w:cs="Times New Roman"/>
          <w:color w:val="000000"/>
          <w:sz w:val="24"/>
          <w:szCs w:val="24"/>
          <w:lang w:eastAsia="ro-RO"/>
        </w:rPr>
        <w:t>înscris de solicitant în Registrul unic de identificare.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2. solicitantul nu este înregistrat la APIA. În acest caz expertul </w:t>
      </w:r>
      <w:r w:rsidR="00875D8A">
        <w:rPr>
          <w:rFonts w:ascii="Trebuchet MS" w:eastAsia="Times New Roman" w:hAnsi="Trebuchet MS" w:cs="Times New Roman"/>
          <w:color w:val="000000"/>
          <w:sz w:val="24"/>
          <w:szCs w:val="24"/>
          <w:lang w:eastAsia="ro-RO"/>
        </w:rPr>
        <w:t xml:space="preserve">verifică completarea cererii de </w:t>
      </w:r>
      <w:r w:rsidRPr="005656AB">
        <w:rPr>
          <w:rFonts w:ascii="Trebuchet MS" w:eastAsia="Times New Roman" w:hAnsi="Trebuchet MS" w:cs="Times New Roman"/>
          <w:color w:val="000000"/>
          <w:sz w:val="24"/>
          <w:szCs w:val="24"/>
          <w:lang w:eastAsia="ro-RO"/>
        </w:rPr>
        <w:t xml:space="preserve">atribuire din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prin intermediul </w:t>
      </w:r>
      <w:proofErr w:type="spellStart"/>
      <w:r w:rsidRPr="005656AB">
        <w:rPr>
          <w:rFonts w:ascii="Trebuchet MS" w:eastAsia="Times New Roman" w:hAnsi="Trebuchet MS" w:cs="Times New Roman"/>
          <w:color w:val="000000"/>
          <w:sz w:val="24"/>
          <w:szCs w:val="24"/>
          <w:lang w:eastAsia="ro-RO"/>
        </w:rPr>
        <w:t>aplicaţiei</w:t>
      </w:r>
      <w:proofErr w:type="spellEnd"/>
      <w:r w:rsidR="00875D8A">
        <w:rPr>
          <w:rFonts w:ascii="Trebuchet MS" w:eastAsia="Times New Roman" w:hAnsi="Trebuchet MS" w:cs="Times New Roman"/>
          <w:color w:val="000000"/>
          <w:sz w:val="24"/>
          <w:szCs w:val="24"/>
          <w:lang w:eastAsia="ro-RO"/>
        </w:rPr>
        <w:t xml:space="preserve"> se va atribui automat un număr </w:t>
      </w:r>
      <w:r w:rsidRPr="005656AB">
        <w:rPr>
          <w:rFonts w:ascii="Trebuchet MS" w:eastAsia="Times New Roman" w:hAnsi="Trebuchet MS" w:cs="Times New Roman"/>
          <w:color w:val="000000"/>
          <w:sz w:val="24"/>
          <w:szCs w:val="24"/>
          <w:lang w:eastAsia="ro-RO"/>
        </w:rPr>
        <w:t>de înregistrare (cod RO).</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B1.2 Sediul social: expertul verifică dacă adresa sediului social</w:t>
      </w:r>
      <w:r w:rsidR="00875D8A">
        <w:rPr>
          <w:rFonts w:ascii="Trebuchet MS" w:eastAsia="Times New Roman" w:hAnsi="Trebuchet MS" w:cs="Times New Roman"/>
          <w:color w:val="000000"/>
          <w:sz w:val="24"/>
          <w:szCs w:val="24"/>
          <w:lang w:eastAsia="ro-RO"/>
        </w:rPr>
        <w:t xml:space="preserve"> corespunde celei </w:t>
      </w:r>
      <w:proofErr w:type="spellStart"/>
      <w:r w:rsidR="00875D8A">
        <w:rPr>
          <w:rFonts w:ascii="Trebuchet MS" w:eastAsia="Times New Roman" w:hAnsi="Trebuchet MS" w:cs="Times New Roman"/>
          <w:color w:val="000000"/>
          <w:sz w:val="24"/>
          <w:szCs w:val="24"/>
          <w:lang w:eastAsia="ro-RO"/>
        </w:rPr>
        <w:t>menţionate</w:t>
      </w:r>
      <w:proofErr w:type="spellEnd"/>
      <w:r w:rsidR="00875D8A">
        <w:rPr>
          <w:rFonts w:ascii="Trebuchet MS" w:eastAsia="Times New Roman" w:hAnsi="Trebuchet MS" w:cs="Times New Roman"/>
          <w:color w:val="000000"/>
          <w:sz w:val="24"/>
          <w:szCs w:val="24"/>
          <w:lang w:eastAsia="ro-RO"/>
        </w:rPr>
        <w:t xml:space="preserve"> în </w:t>
      </w:r>
      <w:r w:rsidRPr="005656AB">
        <w:rPr>
          <w:rFonts w:ascii="Trebuchet MS" w:eastAsia="Times New Roman" w:hAnsi="Trebuchet MS" w:cs="Times New Roman"/>
          <w:color w:val="000000"/>
          <w:sz w:val="24"/>
          <w:szCs w:val="24"/>
          <w:lang w:eastAsia="ro-RO"/>
        </w:rPr>
        <w:t>documentele justificative corespunzătoare.</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B1.3 Numele reprezentantului legal, </w:t>
      </w:r>
      <w:proofErr w:type="spellStart"/>
      <w:r w:rsidRPr="005656AB">
        <w:rPr>
          <w:rFonts w:ascii="Trebuchet MS" w:eastAsia="Times New Roman" w:hAnsi="Trebuchet MS" w:cs="Times New Roman"/>
          <w:color w:val="000000"/>
          <w:sz w:val="24"/>
          <w:szCs w:val="24"/>
          <w:lang w:eastAsia="ro-RO"/>
        </w:rPr>
        <w:t>funcţia</w:t>
      </w:r>
      <w:proofErr w:type="spellEnd"/>
      <w:r w:rsidRPr="005656AB">
        <w:rPr>
          <w:rFonts w:ascii="Trebuchet MS" w:eastAsia="Times New Roman" w:hAnsi="Trebuchet MS" w:cs="Times New Roman"/>
          <w:color w:val="000000"/>
          <w:sz w:val="24"/>
          <w:szCs w:val="24"/>
          <w:lang w:eastAsia="ro-RO"/>
        </w:rPr>
        <w:t xml:space="preserve"> acestuia în cadrul </w:t>
      </w:r>
      <w:proofErr w:type="spellStart"/>
      <w:r w:rsidRPr="005656AB">
        <w:rPr>
          <w:rFonts w:ascii="Trebuchet MS" w:eastAsia="Times New Roman" w:hAnsi="Trebuchet MS" w:cs="Times New Roman"/>
          <w:color w:val="000000"/>
          <w:sz w:val="24"/>
          <w:szCs w:val="24"/>
          <w:lang w:eastAsia="ro-RO"/>
        </w:rPr>
        <w:t>organizatiei</w:t>
      </w:r>
      <w:proofErr w:type="spellEnd"/>
      <w:r w:rsidRPr="005656AB">
        <w:rPr>
          <w:rFonts w:ascii="Trebuchet MS" w:eastAsia="Times New Roman" w:hAnsi="Trebuchet MS" w:cs="Times New Roman"/>
          <w:color w:val="000000"/>
          <w:sz w:val="24"/>
          <w:szCs w:val="24"/>
          <w:lang w:eastAsia="ro-RO"/>
        </w:rPr>
        <w:t>, precum și spe</w:t>
      </w:r>
      <w:r w:rsidR="00875D8A">
        <w:rPr>
          <w:rFonts w:ascii="Trebuchet MS" w:eastAsia="Times New Roman" w:hAnsi="Trebuchet MS" w:cs="Times New Roman"/>
          <w:color w:val="000000"/>
          <w:sz w:val="24"/>
          <w:szCs w:val="24"/>
          <w:lang w:eastAsia="ro-RO"/>
        </w:rPr>
        <w:t xml:space="preserve">cimenul de </w:t>
      </w:r>
      <w:r w:rsidRPr="005656AB">
        <w:rPr>
          <w:rFonts w:ascii="Trebuchet MS" w:eastAsia="Times New Roman" w:hAnsi="Trebuchet MS" w:cs="Times New Roman"/>
          <w:color w:val="000000"/>
          <w:sz w:val="24"/>
          <w:szCs w:val="24"/>
          <w:lang w:eastAsia="ro-RO"/>
        </w:rPr>
        <w:t xml:space="preserve">semnătură: Se verifică </w:t>
      </w:r>
      <w:proofErr w:type="spellStart"/>
      <w:r w:rsidRPr="005656AB">
        <w:rPr>
          <w:rFonts w:ascii="Trebuchet MS" w:eastAsia="Times New Roman" w:hAnsi="Trebuchet MS" w:cs="Times New Roman"/>
          <w:color w:val="000000"/>
          <w:sz w:val="24"/>
          <w:szCs w:val="24"/>
          <w:lang w:eastAsia="ro-RO"/>
        </w:rPr>
        <w:t>concordanţa</w:t>
      </w:r>
      <w:proofErr w:type="spellEnd"/>
      <w:r w:rsidRPr="005656AB">
        <w:rPr>
          <w:rFonts w:ascii="Trebuchet MS" w:eastAsia="Times New Roman" w:hAnsi="Trebuchet MS" w:cs="Times New Roman"/>
          <w:color w:val="000000"/>
          <w:sz w:val="24"/>
          <w:szCs w:val="24"/>
          <w:lang w:eastAsia="ro-RO"/>
        </w:rPr>
        <w:t xml:space="preserve"> cu </w:t>
      </w:r>
      <w:proofErr w:type="spellStart"/>
      <w:r w:rsidRPr="005656AB">
        <w:rPr>
          <w:rFonts w:ascii="Trebuchet MS" w:eastAsia="Times New Roman" w:hAnsi="Trebuchet MS" w:cs="Times New Roman"/>
          <w:color w:val="000000"/>
          <w:sz w:val="24"/>
          <w:szCs w:val="24"/>
          <w:lang w:eastAsia="ro-RO"/>
        </w:rPr>
        <w:t>specificaţiile</w:t>
      </w:r>
      <w:proofErr w:type="spellEnd"/>
      <w:r w:rsidRPr="005656AB">
        <w:rPr>
          <w:rFonts w:ascii="Trebuchet MS" w:eastAsia="Times New Roman" w:hAnsi="Trebuchet MS" w:cs="Times New Roman"/>
          <w:color w:val="000000"/>
          <w:sz w:val="24"/>
          <w:szCs w:val="24"/>
          <w:lang w:eastAsia="ro-RO"/>
        </w:rPr>
        <w:t xml:space="preserve"> din documentele</w:t>
      </w:r>
      <w:r w:rsidR="00875D8A">
        <w:rPr>
          <w:rFonts w:ascii="Trebuchet MS" w:eastAsia="Times New Roman" w:hAnsi="Trebuchet MS" w:cs="Times New Roman"/>
          <w:color w:val="000000"/>
          <w:sz w:val="24"/>
          <w:szCs w:val="24"/>
          <w:lang w:eastAsia="ro-RO"/>
        </w:rPr>
        <w:t xml:space="preserve"> anexate </w:t>
      </w:r>
      <w:proofErr w:type="spellStart"/>
      <w:r w:rsidR="00875D8A">
        <w:rPr>
          <w:rFonts w:ascii="Trebuchet MS" w:eastAsia="Times New Roman" w:hAnsi="Trebuchet MS" w:cs="Times New Roman"/>
          <w:color w:val="000000"/>
          <w:sz w:val="24"/>
          <w:szCs w:val="24"/>
          <w:lang w:eastAsia="ro-RO"/>
        </w:rPr>
        <w:t>şi</w:t>
      </w:r>
      <w:proofErr w:type="spellEnd"/>
      <w:r w:rsidR="00875D8A">
        <w:rPr>
          <w:rFonts w:ascii="Trebuchet MS" w:eastAsia="Times New Roman" w:hAnsi="Trebuchet MS" w:cs="Times New Roman"/>
          <w:color w:val="000000"/>
          <w:sz w:val="24"/>
          <w:szCs w:val="24"/>
          <w:lang w:eastAsia="ro-RO"/>
        </w:rPr>
        <w:t xml:space="preserve"> dacă este completat </w:t>
      </w:r>
      <w:r w:rsidRPr="005656AB">
        <w:rPr>
          <w:rFonts w:ascii="Trebuchet MS" w:eastAsia="Times New Roman" w:hAnsi="Trebuchet MS" w:cs="Times New Roman"/>
          <w:color w:val="000000"/>
          <w:sz w:val="24"/>
          <w:szCs w:val="24"/>
          <w:lang w:eastAsia="ro-RO"/>
        </w:rPr>
        <w:t>specimenul de semnătură.</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B2. </w:t>
      </w:r>
      <w:proofErr w:type="spellStart"/>
      <w:r w:rsidRPr="005656AB">
        <w:rPr>
          <w:rFonts w:ascii="Trebuchet MS" w:eastAsia="Times New Roman" w:hAnsi="Trebuchet MS" w:cs="Times New Roman"/>
          <w:color w:val="000000"/>
          <w:sz w:val="24"/>
          <w:szCs w:val="24"/>
          <w:lang w:eastAsia="ro-RO"/>
        </w:rPr>
        <w:t>Informaţii</w:t>
      </w:r>
      <w:proofErr w:type="spellEnd"/>
      <w:r w:rsidRPr="005656AB">
        <w:rPr>
          <w:rFonts w:ascii="Trebuchet MS" w:eastAsia="Times New Roman" w:hAnsi="Trebuchet MS" w:cs="Times New Roman"/>
          <w:color w:val="000000"/>
          <w:sz w:val="24"/>
          <w:szCs w:val="24"/>
          <w:lang w:eastAsia="ro-RO"/>
        </w:rPr>
        <w:t xml:space="preserve"> referitoare la persoana responsabilă legal de proiect</w:t>
      </w:r>
    </w:p>
    <w:p w:rsidR="00AB0932" w:rsidRPr="005656AB" w:rsidRDefault="00AB0932"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B2.1 Date de identitate ale reprezentantului legal de proiect: expertul</w:t>
      </w:r>
      <w:r w:rsidR="00875D8A">
        <w:rPr>
          <w:rFonts w:ascii="Trebuchet MS" w:eastAsia="Times New Roman" w:hAnsi="Trebuchet MS" w:cs="Times New Roman"/>
          <w:color w:val="000000"/>
          <w:sz w:val="24"/>
          <w:szCs w:val="24"/>
          <w:lang w:eastAsia="ro-RO"/>
        </w:rPr>
        <w:t xml:space="preserve"> verifică dacă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din </w:t>
      </w:r>
      <w:r w:rsidRPr="005656AB">
        <w:rPr>
          <w:rFonts w:ascii="Trebuchet MS" w:eastAsia="Times New Roman" w:hAnsi="Trebuchet MS" w:cs="Times New Roman"/>
          <w:color w:val="000000"/>
          <w:sz w:val="24"/>
          <w:szCs w:val="24"/>
          <w:lang w:eastAsia="ro-RO"/>
        </w:rPr>
        <w:t>cererea de finanțare corespund cu cele din actul de identitate al reprezentantului legal.</w:t>
      </w:r>
    </w:p>
    <w:p w:rsidR="00300C8F" w:rsidRDefault="00AB0932" w:rsidP="005656AB">
      <w:pPr>
        <w:tabs>
          <w:tab w:val="center" w:pos="4320"/>
          <w:tab w:val="right" w:pos="8640"/>
        </w:tabs>
        <w:spacing w:after="0" w:line="240" w:lineRule="auto"/>
        <w:jc w:val="both"/>
        <w:rPr>
          <w:rFonts w:ascii="Trebuchet MS" w:hAnsi="Trebuchet MS"/>
          <w:sz w:val="24"/>
          <w:szCs w:val="24"/>
        </w:rPr>
      </w:pPr>
      <w:r w:rsidRPr="005656AB">
        <w:rPr>
          <w:rFonts w:ascii="Trebuchet MS" w:eastAsia="Times New Roman" w:hAnsi="Trebuchet MS" w:cs="Times New Roman"/>
          <w:color w:val="000000"/>
          <w:sz w:val="24"/>
          <w:szCs w:val="24"/>
          <w:lang w:eastAsia="ro-RO"/>
        </w:rPr>
        <w:t>B2.2. Domiciliul stabil al reprezentantului legal de proiect: expertul v</w:t>
      </w:r>
      <w:r w:rsidR="00875D8A">
        <w:rPr>
          <w:rFonts w:ascii="Trebuchet MS" w:eastAsia="Times New Roman" w:hAnsi="Trebuchet MS" w:cs="Times New Roman"/>
          <w:color w:val="000000"/>
          <w:sz w:val="24"/>
          <w:szCs w:val="24"/>
          <w:lang w:eastAsia="ro-RO"/>
        </w:rPr>
        <w:t xml:space="preserve">erifică dacă toate </w:t>
      </w:r>
      <w:proofErr w:type="spellStart"/>
      <w:r w:rsidR="00875D8A">
        <w:rPr>
          <w:rFonts w:ascii="Trebuchet MS" w:eastAsia="Times New Roman" w:hAnsi="Trebuchet MS" w:cs="Times New Roman"/>
          <w:color w:val="000000"/>
          <w:sz w:val="24"/>
          <w:szCs w:val="24"/>
          <w:lang w:eastAsia="ro-RO"/>
        </w:rPr>
        <w:t>informaţiile</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această secțiune corespund celor care figurează în actul de</w:t>
      </w:r>
      <w:r w:rsidR="00875D8A">
        <w:rPr>
          <w:rFonts w:ascii="Trebuchet MS" w:eastAsia="Times New Roman" w:hAnsi="Trebuchet MS" w:cs="Times New Roman"/>
          <w:color w:val="000000"/>
          <w:sz w:val="24"/>
          <w:szCs w:val="24"/>
          <w:lang w:eastAsia="ro-RO"/>
        </w:rPr>
        <w:t xml:space="preserve"> identitate al reprezentantului </w:t>
      </w:r>
      <w:r w:rsidRPr="005656AB">
        <w:rPr>
          <w:rFonts w:ascii="Trebuchet MS" w:eastAsia="Times New Roman" w:hAnsi="Trebuchet MS" w:cs="Times New Roman"/>
          <w:color w:val="000000"/>
          <w:sz w:val="24"/>
          <w:szCs w:val="24"/>
          <w:lang w:eastAsia="ro-RO"/>
        </w:rPr>
        <w:t>legal.</w:t>
      </w:r>
      <w:r w:rsidR="00B53431" w:rsidRPr="005656AB">
        <w:rPr>
          <w:rFonts w:ascii="Trebuchet MS" w:hAnsi="Trebuchet MS"/>
          <w:sz w:val="24"/>
          <w:szCs w:val="24"/>
        </w:rPr>
        <w:t xml:space="preserve">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B3. </w:t>
      </w:r>
      <w:proofErr w:type="spellStart"/>
      <w:r w:rsidRPr="005656AB">
        <w:rPr>
          <w:rFonts w:ascii="Trebuchet MS" w:eastAsia="Times New Roman" w:hAnsi="Trebuchet MS" w:cs="Times New Roman"/>
          <w:color w:val="000000"/>
          <w:sz w:val="24"/>
          <w:szCs w:val="24"/>
          <w:lang w:eastAsia="ro-RO"/>
        </w:rPr>
        <w:t>Informatii</w:t>
      </w:r>
      <w:proofErr w:type="spellEnd"/>
      <w:r w:rsidRPr="005656AB">
        <w:rPr>
          <w:rFonts w:ascii="Trebuchet MS" w:eastAsia="Times New Roman" w:hAnsi="Trebuchet MS" w:cs="Times New Roman"/>
          <w:color w:val="000000"/>
          <w:sz w:val="24"/>
          <w:szCs w:val="24"/>
          <w:lang w:eastAsia="ro-RO"/>
        </w:rPr>
        <w:t xml:space="preserve"> privind contul bancar pentru proiect FEADR</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B3.1 Denumirea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B3.2 Adresa băncii/trezoreriei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B3.3 Cod IBAN</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B3.4 Titularul contului: expertul verifică dacă coordonatele furnizate co</w:t>
      </w:r>
      <w:r w:rsidR="00875D8A">
        <w:rPr>
          <w:rFonts w:ascii="Trebuchet MS" w:eastAsia="Times New Roman" w:hAnsi="Trebuchet MS" w:cs="Times New Roman"/>
          <w:color w:val="000000"/>
          <w:sz w:val="24"/>
          <w:szCs w:val="24"/>
          <w:lang w:eastAsia="ro-RO"/>
        </w:rPr>
        <w:t xml:space="preserve">respund solicitantului, a cărei </w:t>
      </w:r>
      <w:r w:rsidRPr="005656AB">
        <w:rPr>
          <w:rFonts w:ascii="Trebuchet MS" w:eastAsia="Times New Roman" w:hAnsi="Trebuchet MS" w:cs="Times New Roman"/>
          <w:color w:val="000000"/>
          <w:sz w:val="24"/>
          <w:szCs w:val="24"/>
          <w:lang w:eastAsia="ro-RO"/>
        </w:rPr>
        <w:t xml:space="preserve">descriere a fost făcută la punctul B1, precedent. Toate </w:t>
      </w:r>
      <w:proofErr w:type="spellStart"/>
      <w:r w:rsidRPr="005656AB">
        <w:rPr>
          <w:rFonts w:ascii="Trebuchet MS" w:eastAsia="Times New Roman" w:hAnsi="Trebuchet MS" w:cs="Times New Roman"/>
          <w:color w:val="000000"/>
          <w:sz w:val="24"/>
          <w:szCs w:val="24"/>
          <w:lang w:eastAsia="ro-RO"/>
        </w:rPr>
        <w:t>informaţi</w:t>
      </w:r>
      <w:r w:rsidR="00875D8A">
        <w:rPr>
          <w:rFonts w:ascii="Trebuchet MS" w:eastAsia="Times New Roman" w:hAnsi="Trebuchet MS" w:cs="Times New Roman"/>
          <w:color w:val="000000"/>
          <w:sz w:val="24"/>
          <w:szCs w:val="24"/>
          <w:lang w:eastAsia="ro-RO"/>
        </w:rPr>
        <w:t>ile</w:t>
      </w:r>
      <w:proofErr w:type="spellEnd"/>
      <w:r w:rsidR="00875D8A">
        <w:rPr>
          <w:rFonts w:ascii="Trebuchet MS" w:eastAsia="Times New Roman" w:hAnsi="Trebuchet MS" w:cs="Times New Roman"/>
          <w:color w:val="000000"/>
          <w:sz w:val="24"/>
          <w:szCs w:val="24"/>
          <w:lang w:eastAsia="ro-RO"/>
        </w:rPr>
        <w:t xml:space="preserve"> trebuie să concorde cu cele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în documentele anexate. Contul se exprimă în moneda: LEI.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lastRenderedPageBreak/>
        <w:t xml:space="preserve">5 Solicitantul a completat lista documentelor anexe obligatorii </w:t>
      </w:r>
      <w:proofErr w:type="spellStart"/>
      <w:r w:rsidRPr="005656AB">
        <w:rPr>
          <w:rFonts w:ascii="Trebuchet MS" w:eastAsia="Times New Roman" w:hAnsi="Trebuchet MS" w:cs="Times New Roman"/>
          <w:b/>
          <w:color w:val="000000"/>
          <w:sz w:val="24"/>
          <w:szCs w:val="24"/>
          <w:lang w:eastAsia="ro-RO"/>
        </w:rPr>
        <w:t>şi</w:t>
      </w:r>
      <w:proofErr w:type="spellEnd"/>
      <w:r w:rsidRPr="005656AB">
        <w:rPr>
          <w:rFonts w:ascii="Trebuchet MS" w:eastAsia="Times New Roman" w:hAnsi="Trebuchet MS" w:cs="Times New Roman"/>
          <w:b/>
          <w:color w:val="000000"/>
          <w:sz w:val="24"/>
          <w:szCs w:val="24"/>
          <w:lang w:eastAsia="ro-RO"/>
        </w:rPr>
        <w:t xml:space="preserve"> cele impuse de tipul măsurii?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sunt bifate </w:t>
      </w:r>
      <w:proofErr w:type="spellStart"/>
      <w:r w:rsidRPr="005656AB">
        <w:rPr>
          <w:rFonts w:ascii="Trebuchet MS" w:eastAsia="Times New Roman" w:hAnsi="Trebuchet MS" w:cs="Times New Roman"/>
          <w:color w:val="000000"/>
          <w:sz w:val="24"/>
          <w:szCs w:val="24"/>
          <w:lang w:eastAsia="ro-RO"/>
        </w:rPr>
        <w:t>căsuţele</w:t>
      </w:r>
      <w:proofErr w:type="spellEnd"/>
      <w:r w:rsidRPr="005656AB">
        <w:rPr>
          <w:rFonts w:ascii="Trebuchet MS" w:eastAsia="Times New Roman" w:hAnsi="Trebuchet MS" w:cs="Times New Roman"/>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6 Solicitantul a atașat la Cererea de finanțare toate documentele anexă obligatorii din listă?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solicitantul a atașat toate documentele obligato</w:t>
      </w:r>
      <w:r w:rsidR="00875D8A">
        <w:rPr>
          <w:rFonts w:ascii="Trebuchet MS" w:eastAsia="Times New Roman" w:hAnsi="Trebuchet MS" w:cs="Times New Roman"/>
          <w:color w:val="000000"/>
          <w:sz w:val="24"/>
          <w:szCs w:val="24"/>
          <w:lang w:eastAsia="ro-RO"/>
        </w:rPr>
        <w:t xml:space="preserve">rii menționate în cadrul listei </w:t>
      </w:r>
      <w:r w:rsidRPr="005656AB">
        <w:rPr>
          <w:rFonts w:ascii="Trebuchet MS" w:eastAsia="Times New Roman" w:hAnsi="Trebuchet MS" w:cs="Times New Roman"/>
          <w:color w:val="000000"/>
          <w:sz w:val="24"/>
          <w:szCs w:val="24"/>
          <w:lang w:eastAsia="ro-RO"/>
        </w:rPr>
        <w:t>documentelor anexate corespunzătoare modelului de Cerere de finanțare utilizat.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7 Dosarul original al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corespunde cu copia pe suport de hârtie?</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concordanța copiei pe suport de </w:t>
      </w:r>
      <w:proofErr w:type="spellStart"/>
      <w:r w:rsidRPr="005656AB">
        <w:rPr>
          <w:rFonts w:ascii="Trebuchet MS" w:eastAsia="Times New Roman" w:hAnsi="Trebuchet MS" w:cs="Times New Roman"/>
          <w:color w:val="000000"/>
          <w:sz w:val="24"/>
          <w:szCs w:val="24"/>
          <w:lang w:eastAsia="ro-RO"/>
        </w:rPr>
        <w:t>hartie</w:t>
      </w:r>
      <w:proofErr w:type="spellEnd"/>
      <w:r w:rsidRPr="005656AB">
        <w:rPr>
          <w:rFonts w:ascii="Trebuchet MS" w:eastAsia="Times New Roman" w:hAnsi="Trebuchet MS" w:cs="Times New Roman"/>
          <w:color w:val="000000"/>
          <w:sz w:val="24"/>
          <w:szCs w:val="24"/>
          <w:lang w:eastAsia="ro-RO"/>
        </w:rPr>
        <w:t xml:space="preserve"> cu originalul. Verificarea se face prin sondaj.</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8 Copia scanată a documentelor </w:t>
      </w:r>
      <w:proofErr w:type="spellStart"/>
      <w:r w:rsidRPr="005656AB">
        <w:rPr>
          <w:rFonts w:ascii="Trebuchet MS" w:eastAsia="Times New Roman" w:hAnsi="Trebuchet MS" w:cs="Times New Roman"/>
          <w:b/>
          <w:color w:val="000000"/>
          <w:sz w:val="24"/>
          <w:szCs w:val="24"/>
          <w:lang w:eastAsia="ro-RO"/>
        </w:rPr>
        <w:t>ataşate</w:t>
      </w:r>
      <w:proofErr w:type="spellEnd"/>
      <w:r w:rsidRPr="005656AB">
        <w:rPr>
          <w:rFonts w:ascii="Trebuchet MS" w:eastAsia="Times New Roman" w:hAnsi="Trebuchet MS" w:cs="Times New Roman"/>
          <w:b/>
          <w:color w:val="000000"/>
          <w:sz w:val="24"/>
          <w:szCs w:val="24"/>
          <w:lang w:eastAsia="ro-RO"/>
        </w:rPr>
        <w:t xml:space="preserve">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 xml:space="preserve"> este prezentată alături de forma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 xml:space="preserve">electronică a Cererii de </w:t>
      </w:r>
      <w:proofErr w:type="spellStart"/>
      <w:r w:rsidRPr="005656AB">
        <w:rPr>
          <w:rFonts w:ascii="Trebuchet MS" w:eastAsia="Times New Roman" w:hAnsi="Trebuchet MS" w:cs="Times New Roman"/>
          <w:b/>
          <w:color w:val="000000"/>
          <w:sz w:val="24"/>
          <w:szCs w:val="24"/>
          <w:lang w:eastAsia="ro-RO"/>
        </w:rPr>
        <w:t>finanţare</w:t>
      </w:r>
      <w:proofErr w:type="spellEnd"/>
      <w:r w:rsidRPr="005656AB">
        <w:rPr>
          <w:rFonts w:ascii="Trebuchet MS" w:eastAsia="Times New Roman" w:hAnsi="Trebuchet MS" w:cs="Times New Roman"/>
          <w:b/>
          <w:color w:val="000000"/>
          <w:sz w:val="24"/>
          <w:szCs w:val="24"/>
          <w:lang w:eastAsia="ro-RO"/>
        </w:rPr>
        <w:t>?</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verifică dacă pe CD există </w:t>
      </w:r>
      <w:proofErr w:type="spellStart"/>
      <w:r w:rsidRPr="005656AB">
        <w:rPr>
          <w:rFonts w:ascii="Trebuchet MS" w:eastAsia="Times New Roman" w:hAnsi="Trebuchet MS" w:cs="Times New Roman"/>
          <w:color w:val="000000"/>
          <w:sz w:val="24"/>
          <w:szCs w:val="24"/>
          <w:lang w:eastAsia="ro-RO"/>
        </w:rPr>
        <w:t>fişierele</w:t>
      </w:r>
      <w:proofErr w:type="spellEnd"/>
      <w:r w:rsidRPr="005656AB">
        <w:rPr>
          <w:rFonts w:ascii="Trebuchet MS" w:eastAsia="Times New Roman" w:hAnsi="Trebuchet MS" w:cs="Times New Roman"/>
          <w:color w:val="000000"/>
          <w:sz w:val="24"/>
          <w:szCs w:val="24"/>
          <w:lang w:eastAsia="ro-RO"/>
        </w:rPr>
        <w:t xml:space="preserve"> scanate conform listei documentelor si exist</w:t>
      </w:r>
      <w:r w:rsidR="00300C8F">
        <w:rPr>
          <w:rFonts w:ascii="Trebuchet MS" w:eastAsia="Times New Roman" w:hAnsi="Trebuchet MS" w:cs="Times New Roman"/>
          <w:color w:val="000000"/>
          <w:sz w:val="24"/>
          <w:szCs w:val="24"/>
          <w:lang w:eastAsia="ro-RO"/>
        </w:rPr>
        <w:t>e</w:t>
      </w:r>
      <w:r w:rsidRPr="005656AB">
        <w:rPr>
          <w:rFonts w:ascii="Trebuchet MS" w:eastAsia="Times New Roman" w:hAnsi="Trebuchet MS" w:cs="Times New Roman"/>
          <w:color w:val="000000"/>
          <w:sz w:val="24"/>
          <w:szCs w:val="24"/>
          <w:lang w:eastAsia="ro-RO"/>
        </w:rPr>
        <w:t>nta Cererii de</w:t>
      </w:r>
      <w:r w:rsidR="00300C8F">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formatul editabil.</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9 Solicitantul a completat coloanele din bugetul indicativ ?</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este completat bugetul indicativ, pe coloanel</w:t>
      </w:r>
      <w:r w:rsidR="00875D8A">
        <w:rPr>
          <w:rFonts w:ascii="Trebuchet MS" w:eastAsia="Times New Roman" w:hAnsi="Trebuchet MS" w:cs="Times New Roman"/>
          <w:color w:val="000000"/>
          <w:sz w:val="24"/>
          <w:szCs w:val="24"/>
          <w:lang w:eastAsia="ro-RO"/>
        </w:rPr>
        <w:t xml:space="preserve">e corespunzătoare cheltuielilor </w:t>
      </w:r>
      <w:r w:rsidRPr="005656AB">
        <w:rPr>
          <w:rFonts w:ascii="Trebuchet MS" w:eastAsia="Times New Roman" w:hAnsi="Trebuchet MS" w:cs="Times New Roman"/>
          <w:color w:val="000000"/>
          <w:sz w:val="24"/>
          <w:szCs w:val="24"/>
          <w:lang w:eastAsia="ro-RO"/>
        </w:rPr>
        <w:t xml:space="preserve">eligibile și neeligibile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că </w:t>
      </w:r>
      <w:proofErr w:type="spellStart"/>
      <w:r w:rsidRPr="005656AB">
        <w:rPr>
          <w:rFonts w:ascii="Trebuchet MS" w:eastAsia="Times New Roman" w:hAnsi="Trebuchet MS" w:cs="Times New Roman"/>
          <w:color w:val="000000"/>
          <w:sz w:val="24"/>
          <w:szCs w:val="24"/>
          <w:lang w:eastAsia="ro-RO"/>
        </w:rPr>
        <w:t>operaţiunile</w:t>
      </w:r>
      <w:proofErr w:type="spellEnd"/>
      <w:r w:rsidRPr="005656AB">
        <w:rPr>
          <w:rFonts w:ascii="Trebuchet MS" w:eastAsia="Times New Roman" w:hAnsi="Trebuchet MS" w:cs="Times New Roman"/>
          <w:color w:val="000000"/>
          <w:sz w:val="24"/>
          <w:szCs w:val="24"/>
          <w:lang w:eastAsia="ro-RO"/>
        </w:rPr>
        <w:t xml:space="preserve"> previzionate sunt </w:t>
      </w:r>
      <w:proofErr w:type="spellStart"/>
      <w:r w:rsidRPr="005656AB">
        <w:rPr>
          <w:rFonts w:ascii="Trebuchet MS" w:eastAsia="Times New Roman" w:hAnsi="Trebuchet MS" w:cs="Times New Roman"/>
          <w:color w:val="000000"/>
          <w:sz w:val="24"/>
          <w:szCs w:val="24"/>
          <w:lang w:eastAsia="ro-RO"/>
        </w:rPr>
        <w:t>menţionate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în coloanele prevăzute în acest </w:t>
      </w:r>
      <w:r w:rsidRPr="005656AB">
        <w:rPr>
          <w:rFonts w:ascii="Trebuchet MS" w:eastAsia="Times New Roman" w:hAnsi="Trebuchet MS" w:cs="Times New Roman"/>
          <w:color w:val="000000"/>
          <w:sz w:val="24"/>
          <w:szCs w:val="24"/>
          <w:lang w:eastAsia="ro-RO"/>
        </w:rPr>
        <w:t xml:space="preserve">scop.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este declarată neconformă.</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10 Solicitantul a bifat/completat partea C din Cererea de </w:t>
      </w:r>
      <w:proofErr w:type="spellStart"/>
      <w:r w:rsidRPr="005656AB">
        <w:rPr>
          <w:rFonts w:ascii="Trebuchet MS" w:eastAsia="Times New Roman" w:hAnsi="Trebuchet MS" w:cs="Times New Roman"/>
          <w:b/>
          <w:color w:val="000000"/>
          <w:sz w:val="24"/>
          <w:szCs w:val="24"/>
          <w:lang w:eastAsia="ro-RO"/>
        </w:rPr>
        <w:t>Finantare</w:t>
      </w:r>
      <w:proofErr w:type="spellEnd"/>
      <w:r w:rsidRPr="005656AB">
        <w:rPr>
          <w:rFonts w:ascii="Trebuchet MS" w:eastAsia="Times New Roman" w:hAnsi="Trebuchet MS" w:cs="Times New Roman"/>
          <w:b/>
          <w:color w:val="000000"/>
          <w:sz w:val="24"/>
          <w:szCs w:val="24"/>
          <w:lang w:eastAsia="ro-RO"/>
        </w:rPr>
        <w:t xml:space="preserve"> referitoare la </w:t>
      </w:r>
      <w:proofErr w:type="spellStart"/>
      <w:r w:rsidRPr="005656AB">
        <w:rPr>
          <w:rFonts w:ascii="Trebuchet MS" w:eastAsia="Times New Roman" w:hAnsi="Trebuchet MS" w:cs="Times New Roman"/>
          <w:b/>
          <w:color w:val="000000"/>
          <w:sz w:val="24"/>
          <w:szCs w:val="24"/>
          <w:lang w:eastAsia="ro-RO"/>
        </w:rPr>
        <w:t>obtinerea</w:t>
      </w:r>
      <w:proofErr w:type="spellEnd"/>
      <w:r w:rsidRPr="005656AB">
        <w:rPr>
          <w:rFonts w:ascii="Trebuchet MS" w:eastAsia="Times New Roman" w:hAnsi="Trebuchet MS" w:cs="Times New Roman"/>
          <w:b/>
          <w:color w:val="000000"/>
          <w:sz w:val="24"/>
          <w:szCs w:val="24"/>
          <w:lang w:eastAsia="ro-RO"/>
        </w:rPr>
        <w:t xml:space="preserve"> unei</w:t>
      </w:r>
      <w:r w:rsidR="00300C8F">
        <w:rPr>
          <w:rFonts w:ascii="Trebuchet MS" w:eastAsia="Times New Roman" w:hAnsi="Trebuchet MS" w:cs="Times New Roman"/>
          <w:b/>
          <w:color w:val="000000"/>
          <w:sz w:val="24"/>
          <w:szCs w:val="24"/>
          <w:lang w:eastAsia="ro-RO"/>
        </w:rPr>
        <w:t xml:space="preserve"> </w:t>
      </w:r>
      <w:proofErr w:type="spellStart"/>
      <w:r w:rsidRPr="005656AB">
        <w:rPr>
          <w:rFonts w:ascii="Trebuchet MS" w:eastAsia="Times New Roman" w:hAnsi="Trebuchet MS" w:cs="Times New Roman"/>
          <w:b/>
          <w:color w:val="000000"/>
          <w:sz w:val="24"/>
          <w:szCs w:val="24"/>
          <w:lang w:eastAsia="ro-RO"/>
        </w:rPr>
        <w:t>asistenţe</w:t>
      </w:r>
      <w:proofErr w:type="spellEnd"/>
      <w:r w:rsidRPr="005656AB">
        <w:rPr>
          <w:rFonts w:ascii="Trebuchet MS" w:eastAsia="Times New Roman" w:hAnsi="Trebuchet MS" w:cs="Times New Roman"/>
          <w:b/>
          <w:color w:val="000000"/>
          <w:sz w:val="24"/>
          <w:szCs w:val="24"/>
          <w:lang w:eastAsia="ro-RO"/>
        </w:rPr>
        <w:t xml:space="preserve"> financiare nerambursabile din alte fonduri?</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Se verifica daca solicitantul a bifat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w:t>
      </w:r>
      <w:r w:rsidR="00875D8A">
        <w:rPr>
          <w:rFonts w:ascii="Trebuchet MS" w:eastAsia="Times New Roman" w:hAnsi="Trebuchet MS" w:cs="Times New Roman"/>
          <w:color w:val="000000"/>
          <w:sz w:val="24"/>
          <w:szCs w:val="24"/>
          <w:lang w:eastAsia="ro-RO"/>
        </w:rPr>
        <w:t xml:space="preserve">U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sau a </w:t>
      </w:r>
      <w:r w:rsidRPr="005656AB">
        <w:rPr>
          <w:rFonts w:ascii="Trebuchet MS" w:eastAsia="Times New Roman" w:hAnsi="Trebuchet MS" w:cs="Times New Roman"/>
          <w:color w:val="000000"/>
          <w:sz w:val="24"/>
          <w:szCs w:val="24"/>
          <w:lang w:eastAsia="ro-RO"/>
        </w:rPr>
        <w:t xml:space="preserve">completat DA </w:t>
      </w:r>
      <w:proofErr w:type="spellStart"/>
      <w:r w:rsidRPr="005656AB">
        <w:rPr>
          <w:rFonts w:ascii="Trebuchet MS" w:eastAsia="Times New Roman" w:hAnsi="Trebuchet MS" w:cs="Times New Roman"/>
          <w:color w:val="000000"/>
          <w:sz w:val="24"/>
          <w:szCs w:val="24"/>
          <w:lang w:eastAsia="ro-RO"/>
        </w:rPr>
        <w:t>şi</w:t>
      </w:r>
      <w:proofErr w:type="spellEnd"/>
      <w:r w:rsidRPr="005656AB">
        <w:rPr>
          <w:rFonts w:ascii="Trebuchet MS" w:eastAsia="Times New Roman" w:hAnsi="Trebuchet MS" w:cs="Times New Roman"/>
          <w:color w:val="000000"/>
          <w:sz w:val="24"/>
          <w:szCs w:val="24"/>
          <w:lang w:eastAsia="ro-RO"/>
        </w:rPr>
        <w:t xml:space="preserve"> în coloanele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toate </w:t>
      </w:r>
      <w:proofErr w:type="spellStart"/>
      <w:r w:rsidRPr="005656AB">
        <w:rPr>
          <w:rFonts w:ascii="Trebuchet MS" w:eastAsia="Times New Roman" w:hAnsi="Trebuchet MS" w:cs="Times New Roman"/>
          <w:color w:val="000000"/>
          <w:sz w:val="24"/>
          <w:szCs w:val="24"/>
          <w:lang w:eastAsia="ro-RO"/>
        </w:rPr>
        <w:t>informatiile</w:t>
      </w:r>
      <w:proofErr w:type="spellEnd"/>
      <w:r w:rsidR="00875D8A">
        <w:rPr>
          <w:rFonts w:ascii="Trebuchet MS" w:eastAsia="Times New Roman" w:hAnsi="Trebuchet MS" w:cs="Times New Roman"/>
          <w:color w:val="000000"/>
          <w:sz w:val="24"/>
          <w:szCs w:val="24"/>
          <w:lang w:eastAsia="ro-RO"/>
        </w:rPr>
        <w:t xml:space="preserve"> cerute in cererea de </w:t>
      </w:r>
      <w:proofErr w:type="spellStart"/>
      <w:r w:rsidR="00875D8A">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w:t>
      </w:r>
      <w:proofErr w:type="spellStart"/>
      <w:r w:rsidRPr="005656AB">
        <w:rPr>
          <w:rFonts w:ascii="Trebuchet MS" w:eastAsia="Times New Roman" w:hAnsi="Trebuchet MS" w:cs="Times New Roman"/>
          <w:color w:val="000000"/>
          <w:sz w:val="24"/>
          <w:szCs w:val="24"/>
          <w:lang w:eastAsia="ro-RO"/>
        </w:rPr>
        <w:t>numarul</w:t>
      </w:r>
      <w:proofErr w:type="spellEnd"/>
      <w:r w:rsidRPr="005656AB">
        <w:rPr>
          <w:rFonts w:ascii="Trebuchet MS" w:eastAsia="Times New Roman" w:hAnsi="Trebuchet MS" w:cs="Times New Roman"/>
          <w:color w:val="000000"/>
          <w:sz w:val="24"/>
          <w:szCs w:val="24"/>
          <w:lang w:eastAsia="ro-RO"/>
        </w:rPr>
        <w:t xml:space="preserve"> de proiecte, denumirea programului si titlul proiectelor,</w:t>
      </w:r>
      <w:r w:rsidR="00875D8A">
        <w:rPr>
          <w:rFonts w:ascii="Trebuchet MS" w:eastAsia="Times New Roman" w:hAnsi="Trebuchet MS" w:cs="Times New Roman"/>
          <w:color w:val="000000"/>
          <w:sz w:val="24"/>
          <w:szCs w:val="24"/>
          <w:lang w:eastAsia="ro-RO"/>
        </w:rPr>
        <w:t xml:space="preserve"> valoarea sprijinului financiar </w:t>
      </w:r>
      <w:r w:rsidRPr="005656AB">
        <w:rPr>
          <w:rFonts w:ascii="Trebuchet MS" w:eastAsia="Times New Roman" w:hAnsi="Trebuchet MS" w:cs="Times New Roman"/>
          <w:color w:val="000000"/>
          <w:sz w:val="24"/>
          <w:szCs w:val="24"/>
          <w:lang w:eastAsia="ro-RO"/>
        </w:rPr>
        <w:t xml:space="preserve">nerambursabil in euro). </w:t>
      </w:r>
      <w:proofErr w:type="spellStart"/>
      <w:r w:rsidRPr="005656AB">
        <w:rPr>
          <w:rFonts w:ascii="Trebuchet MS" w:eastAsia="Times New Roman" w:hAnsi="Trebuchet MS" w:cs="Times New Roman"/>
          <w:color w:val="000000"/>
          <w:sz w:val="24"/>
          <w:szCs w:val="24"/>
          <w:lang w:eastAsia="ro-RO"/>
        </w:rPr>
        <w:t>Functie</w:t>
      </w:r>
      <w:proofErr w:type="spellEnd"/>
      <w:r w:rsidRPr="005656AB">
        <w:rPr>
          <w:rFonts w:ascii="Trebuchet MS" w:eastAsia="Times New Roman" w:hAnsi="Trebuchet MS" w:cs="Times New Roman"/>
          <w:color w:val="000000"/>
          <w:sz w:val="24"/>
          <w:szCs w:val="24"/>
          <w:lang w:eastAsia="ro-RO"/>
        </w:rPr>
        <w:t xml:space="preserve"> de acestea, expertul va bifa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DA sau NU.</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solicitantul nu a bifat sau completat partea C,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B53431"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b/>
          <w:color w:val="000000"/>
          <w:sz w:val="24"/>
          <w:szCs w:val="24"/>
          <w:lang w:eastAsia="ro-RO"/>
        </w:rPr>
        <w:t>11 Dacă solicitantul a obținut asistență financiară nerambursabilă pentru același tip de</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este atașat Cererii de finanțare:</w:t>
      </w:r>
    </w:p>
    <w:p w:rsidR="00C55DF8" w:rsidRPr="005656AB" w:rsidRDefault="00B53431"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Daca </w:t>
      </w:r>
      <w:proofErr w:type="spellStart"/>
      <w:r w:rsidRPr="005656AB">
        <w:rPr>
          <w:rFonts w:ascii="Trebuchet MS" w:eastAsia="Times New Roman" w:hAnsi="Trebuchet MS" w:cs="Times New Roman"/>
          <w:color w:val="000000"/>
          <w:sz w:val="24"/>
          <w:szCs w:val="24"/>
          <w:lang w:eastAsia="ro-RO"/>
        </w:rPr>
        <w:t>raspunsul</w:t>
      </w:r>
      <w:proofErr w:type="spellEnd"/>
      <w:r w:rsidRPr="005656AB">
        <w:rPr>
          <w:rFonts w:ascii="Trebuchet MS" w:eastAsia="Times New Roman" w:hAnsi="Trebuchet MS" w:cs="Times New Roman"/>
          <w:color w:val="000000"/>
          <w:sz w:val="24"/>
          <w:szCs w:val="24"/>
          <w:lang w:eastAsia="ro-RO"/>
        </w:rPr>
        <w:t xml:space="preserve"> la punctul 10 a fost DA, se verifica daca solicitantul a </w:t>
      </w:r>
      <w:proofErr w:type="spellStart"/>
      <w:r w:rsidRPr="005656AB">
        <w:rPr>
          <w:rFonts w:ascii="Trebuchet MS" w:eastAsia="Times New Roman" w:hAnsi="Trebuchet MS" w:cs="Times New Roman"/>
          <w:color w:val="000000"/>
          <w:sz w:val="24"/>
          <w:szCs w:val="24"/>
          <w:lang w:eastAsia="ro-RO"/>
        </w:rPr>
        <w:t>at</w:t>
      </w:r>
      <w:r w:rsidR="00875D8A">
        <w:rPr>
          <w:rFonts w:ascii="Trebuchet MS" w:eastAsia="Times New Roman" w:hAnsi="Trebuchet MS" w:cs="Times New Roman"/>
          <w:color w:val="000000"/>
          <w:sz w:val="24"/>
          <w:szCs w:val="24"/>
          <w:lang w:eastAsia="ro-RO"/>
        </w:rPr>
        <w:t>asat</w:t>
      </w:r>
      <w:proofErr w:type="spellEnd"/>
      <w:r w:rsidR="00875D8A">
        <w:rPr>
          <w:rFonts w:ascii="Trebuchet MS" w:eastAsia="Times New Roman" w:hAnsi="Trebuchet MS" w:cs="Times New Roman"/>
          <w:color w:val="000000"/>
          <w:sz w:val="24"/>
          <w:szCs w:val="24"/>
          <w:lang w:eastAsia="ro-RO"/>
        </w:rPr>
        <w:t xml:space="preserve"> Raportul asupra utilizării </w:t>
      </w:r>
      <w:r w:rsidRPr="005656AB">
        <w:rPr>
          <w:rFonts w:ascii="Trebuchet MS" w:eastAsia="Times New Roman" w:hAnsi="Trebuchet MS" w:cs="Times New Roman"/>
          <w:color w:val="000000"/>
          <w:sz w:val="24"/>
          <w:szCs w:val="24"/>
          <w:lang w:eastAsia="ro-RO"/>
        </w:rPr>
        <w:t xml:space="preserve">altor programe de </w:t>
      </w:r>
      <w:proofErr w:type="spellStart"/>
      <w:r w:rsidRPr="005656AB">
        <w:rPr>
          <w:rFonts w:ascii="Trebuchet MS" w:eastAsia="Times New Roman" w:hAnsi="Trebuchet MS" w:cs="Times New Roman"/>
          <w:color w:val="000000"/>
          <w:sz w:val="24"/>
          <w:szCs w:val="24"/>
          <w:lang w:eastAsia="ro-RO"/>
        </w:rPr>
        <w:t>finanţare</w:t>
      </w:r>
      <w:proofErr w:type="spellEnd"/>
      <w:r w:rsidRPr="005656AB">
        <w:rPr>
          <w:rFonts w:ascii="Trebuchet MS" w:eastAsia="Times New Roman" w:hAnsi="Trebuchet MS" w:cs="Times New Roman"/>
          <w:color w:val="000000"/>
          <w:sz w:val="24"/>
          <w:szCs w:val="24"/>
          <w:lang w:eastAsia="ro-RO"/>
        </w:rPr>
        <w:t xml:space="preserve"> nerambursabilă (obiective, tip de serviciu/</w:t>
      </w:r>
      <w:proofErr w:type="spellStart"/>
      <w:r w:rsidRPr="005656AB">
        <w:rPr>
          <w:rFonts w:ascii="Trebuchet MS" w:eastAsia="Times New Roman" w:hAnsi="Trebuchet MS" w:cs="Times New Roman"/>
          <w:color w:val="000000"/>
          <w:sz w:val="24"/>
          <w:szCs w:val="24"/>
          <w:lang w:eastAsia="ro-RO"/>
        </w:rPr>
        <w:t>investitie</w:t>
      </w:r>
      <w:proofErr w:type="spellEnd"/>
      <w:r w:rsidRPr="005656AB">
        <w:rPr>
          <w:rFonts w:ascii="Trebuchet MS" w:eastAsia="Times New Roman" w:hAnsi="Trebuchet MS" w:cs="Times New Roman"/>
          <w:color w:val="000000"/>
          <w:sz w:val="24"/>
          <w:szCs w:val="24"/>
          <w:lang w:eastAsia="ro-RO"/>
        </w:rPr>
        <w:t>, elemente clare de</w:t>
      </w:r>
      <w:r w:rsidR="00875D8A">
        <w:rPr>
          <w:rFonts w:ascii="Trebuchet MS" w:eastAsia="Times New Roman" w:hAnsi="Trebuchet MS" w:cs="Times New Roman"/>
          <w:color w:val="000000"/>
          <w:sz w:val="24"/>
          <w:szCs w:val="24"/>
          <w:lang w:eastAsia="ro-RO"/>
        </w:rPr>
        <w:t xml:space="preserve"> </w:t>
      </w:r>
      <w:r w:rsidR="00C55DF8" w:rsidRPr="005656AB">
        <w:rPr>
          <w:rFonts w:ascii="Trebuchet MS" w:eastAsia="Times New Roman" w:hAnsi="Trebuchet MS" w:cs="Times New Roman"/>
          <w:color w:val="000000"/>
          <w:sz w:val="24"/>
          <w:szCs w:val="24"/>
          <w:lang w:eastAsia="ro-RO"/>
        </w:rPr>
        <w:t>identificare ale serviciului/</w:t>
      </w:r>
      <w:proofErr w:type="spellStart"/>
      <w:r w:rsidR="00C55DF8" w:rsidRPr="005656AB">
        <w:rPr>
          <w:rFonts w:ascii="Trebuchet MS" w:eastAsia="Times New Roman" w:hAnsi="Trebuchet MS" w:cs="Times New Roman"/>
          <w:color w:val="000000"/>
          <w:sz w:val="24"/>
          <w:szCs w:val="24"/>
          <w:lang w:eastAsia="ro-RO"/>
        </w:rPr>
        <w:t>investitiei</w:t>
      </w:r>
      <w:proofErr w:type="spellEnd"/>
      <w:r w:rsidR="00C55DF8" w:rsidRPr="005656AB">
        <w:rPr>
          <w:rFonts w:ascii="Trebuchet MS" w:eastAsia="Times New Roman" w:hAnsi="Trebuchet MS" w:cs="Times New Roman"/>
          <w:color w:val="000000"/>
          <w:sz w:val="24"/>
          <w:szCs w:val="24"/>
          <w:lang w:eastAsia="ro-RO"/>
        </w:rPr>
        <w:t>, lista cheltuielilor eligibile, costul ș</w:t>
      </w:r>
      <w:r w:rsidR="00875D8A">
        <w:rPr>
          <w:rFonts w:ascii="Trebuchet MS" w:eastAsia="Times New Roman" w:hAnsi="Trebuchet MS" w:cs="Times New Roman"/>
          <w:color w:val="000000"/>
          <w:sz w:val="24"/>
          <w:szCs w:val="24"/>
          <w:lang w:eastAsia="ro-RO"/>
        </w:rPr>
        <w:t xml:space="preserve">i stadiul proiectului, perioada </w:t>
      </w:r>
      <w:r w:rsidR="00C55DF8" w:rsidRPr="005656AB">
        <w:rPr>
          <w:rFonts w:ascii="Trebuchet MS" w:eastAsia="Times New Roman" w:hAnsi="Trebuchet MS" w:cs="Times New Roman"/>
          <w:color w:val="000000"/>
          <w:sz w:val="24"/>
          <w:szCs w:val="24"/>
          <w:lang w:eastAsia="ro-RO"/>
        </w:rPr>
        <w:t>derulării proiectului) întocmit de solicitant pentru solicitanții</w:t>
      </w:r>
      <w:r w:rsidR="00875D8A">
        <w:rPr>
          <w:rFonts w:ascii="Trebuchet MS" w:eastAsia="Times New Roman" w:hAnsi="Trebuchet MS" w:cs="Times New Roman"/>
          <w:color w:val="000000"/>
          <w:sz w:val="24"/>
          <w:szCs w:val="24"/>
          <w:lang w:eastAsia="ro-RO"/>
        </w:rPr>
        <w:t xml:space="preserve"> care au mai beneficiat de alte </w:t>
      </w:r>
      <w:r w:rsidR="00C55DF8" w:rsidRPr="005656AB">
        <w:rPr>
          <w:rFonts w:ascii="Trebuchet MS" w:eastAsia="Times New Roman" w:hAnsi="Trebuchet MS" w:cs="Times New Roman"/>
          <w:color w:val="000000"/>
          <w:sz w:val="24"/>
          <w:szCs w:val="24"/>
          <w:lang w:eastAsia="ro-RO"/>
        </w:rPr>
        <w:t>programe de finanțare nerambursabilă în perioada d</w:t>
      </w:r>
      <w:r w:rsidR="00875D8A">
        <w:rPr>
          <w:rFonts w:ascii="Trebuchet MS" w:eastAsia="Times New Roman" w:hAnsi="Trebuchet MS" w:cs="Times New Roman"/>
          <w:color w:val="000000"/>
          <w:sz w:val="24"/>
          <w:szCs w:val="24"/>
          <w:lang w:eastAsia="ro-RO"/>
        </w:rPr>
        <w:t xml:space="preserve">e programare anterioară, pentru </w:t>
      </w:r>
      <w:r w:rsidR="00C55DF8" w:rsidRPr="005656AB">
        <w:rPr>
          <w:rFonts w:ascii="Trebuchet MS" w:eastAsia="Times New Roman" w:hAnsi="Trebuchet MS" w:cs="Times New Roman"/>
          <w:color w:val="000000"/>
          <w:sz w:val="24"/>
          <w:szCs w:val="24"/>
          <w:lang w:eastAsia="ro-RO"/>
        </w:rPr>
        <w:t>aceleași tipuri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de servicii/</w:t>
      </w:r>
      <w:proofErr w:type="spellStart"/>
      <w:r w:rsidRPr="005656AB">
        <w:rPr>
          <w:rFonts w:ascii="Trebuchet MS" w:eastAsia="Times New Roman" w:hAnsi="Trebuchet MS" w:cs="Times New Roman"/>
          <w:color w:val="000000"/>
          <w:sz w:val="24"/>
          <w:szCs w:val="24"/>
          <w:lang w:eastAsia="ro-RO"/>
        </w:rPr>
        <w:t>investitii</w:t>
      </w:r>
      <w:proofErr w:type="spellEnd"/>
      <w:r w:rsidRPr="005656AB">
        <w:rPr>
          <w:rFonts w:ascii="Trebuchet MS" w:eastAsia="Times New Roman" w:hAnsi="Trebuchet MS" w:cs="Times New Roman"/>
          <w:color w:val="000000"/>
          <w:sz w:val="24"/>
          <w:szCs w:val="24"/>
          <w:lang w:eastAsia="ro-RO"/>
        </w:rPr>
        <w:t xml:space="preserve">. In caz contrar, se </w:t>
      </w:r>
      <w:proofErr w:type="spellStart"/>
      <w:r w:rsidRPr="005656AB">
        <w:rPr>
          <w:rFonts w:ascii="Trebuchet MS" w:eastAsia="Times New Roman" w:hAnsi="Trebuchet MS" w:cs="Times New Roman"/>
          <w:color w:val="000000"/>
          <w:sz w:val="24"/>
          <w:szCs w:val="24"/>
          <w:lang w:eastAsia="ro-RO"/>
        </w:rPr>
        <w:t>bifeaza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w:t>
      </w:r>
      <w:r w:rsidR="00875D8A">
        <w:rPr>
          <w:rFonts w:ascii="Trebuchet MS" w:eastAsia="Times New Roman" w:hAnsi="Trebuchet MS" w:cs="Times New Roman"/>
          <w:color w:val="000000"/>
          <w:sz w:val="24"/>
          <w:szCs w:val="24"/>
          <w:lang w:eastAsia="ro-RO"/>
        </w:rPr>
        <w:t xml:space="preserve">NU, se specifica acest lucru la </w:t>
      </w:r>
      <w:r w:rsidRPr="005656AB">
        <w:rPr>
          <w:rFonts w:ascii="Trebuchet MS" w:eastAsia="Times New Roman" w:hAnsi="Trebuchet MS" w:cs="Times New Roman"/>
          <w:color w:val="000000"/>
          <w:sz w:val="24"/>
          <w:szCs w:val="24"/>
          <w:lang w:eastAsia="ro-RO"/>
        </w:rPr>
        <w:t xml:space="preserve">rubrica </w:t>
      </w:r>
      <w:proofErr w:type="spellStart"/>
      <w:r w:rsidRPr="005656AB">
        <w:rPr>
          <w:rFonts w:ascii="Trebuchet MS" w:eastAsia="Times New Roman" w:hAnsi="Trebuchet MS" w:cs="Times New Roman"/>
          <w:color w:val="000000"/>
          <w:sz w:val="24"/>
          <w:szCs w:val="24"/>
          <w:lang w:eastAsia="ro-RO"/>
        </w:rPr>
        <w:t>Observatii</w:t>
      </w:r>
      <w:proofErr w:type="spellEnd"/>
      <w:r w:rsidRPr="005656AB">
        <w:rPr>
          <w:rFonts w:ascii="Trebuchet MS" w:eastAsia="Times New Roman" w:hAnsi="Trebuchet MS" w:cs="Times New Roman"/>
          <w:color w:val="000000"/>
          <w:sz w:val="24"/>
          <w:szCs w:val="24"/>
          <w:lang w:eastAsia="ro-RO"/>
        </w:rPr>
        <w:t xml:space="preserve">, iar cererea de </w:t>
      </w:r>
      <w:proofErr w:type="spellStart"/>
      <w:r w:rsidRPr="005656AB">
        <w:rPr>
          <w:rFonts w:ascii="Trebuchet MS" w:eastAsia="Times New Roman" w:hAnsi="Trebuchet MS" w:cs="Times New Roman"/>
          <w:color w:val="000000"/>
          <w:sz w:val="24"/>
          <w:szCs w:val="24"/>
          <w:lang w:eastAsia="ro-RO"/>
        </w:rPr>
        <w:t>finantare</w:t>
      </w:r>
      <w:proofErr w:type="spellEnd"/>
      <w:r w:rsidRPr="005656AB">
        <w:rPr>
          <w:rFonts w:ascii="Trebuchet MS" w:eastAsia="Times New Roman" w:hAnsi="Trebuchet MS" w:cs="Times New Roman"/>
          <w:color w:val="000000"/>
          <w:sz w:val="24"/>
          <w:szCs w:val="24"/>
          <w:lang w:eastAsia="ro-RO"/>
        </w:rPr>
        <w:t xml:space="preserve"> este neconforma.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12 Solicitantul și-a însușit angajamentele corespunzătoare proiectului din </w:t>
      </w:r>
      <w:proofErr w:type="spellStart"/>
      <w:r w:rsidRPr="005656AB">
        <w:rPr>
          <w:rFonts w:ascii="Trebuchet MS" w:eastAsia="Times New Roman" w:hAnsi="Trebuchet MS" w:cs="Times New Roman"/>
          <w:b/>
          <w:color w:val="000000"/>
          <w:sz w:val="24"/>
          <w:szCs w:val="24"/>
          <w:lang w:eastAsia="ro-RO"/>
        </w:rPr>
        <w:t>Declaraţia</w:t>
      </w:r>
      <w:proofErr w:type="spellEnd"/>
      <w:r w:rsidRPr="005656AB">
        <w:rPr>
          <w:rFonts w:ascii="Trebuchet MS" w:eastAsia="Times New Roman" w:hAnsi="Trebuchet MS" w:cs="Times New Roman"/>
          <w:b/>
          <w:color w:val="000000"/>
          <w:sz w:val="24"/>
          <w:szCs w:val="24"/>
          <w:lang w:eastAsia="ro-RO"/>
        </w:rPr>
        <w:t xml:space="preserve"> pe propria</w:t>
      </w:r>
      <w:r w:rsidR="00300C8F">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b/>
          <w:color w:val="000000"/>
          <w:sz w:val="24"/>
          <w:szCs w:val="24"/>
          <w:lang w:eastAsia="ro-RO"/>
        </w:rPr>
        <w:t>răspundere a solicitantului ?</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875D8A"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verifica daca este completat numele solicitantului, al reprezentantul</w:t>
      </w:r>
      <w:r w:rsidR="00875D8A">
        <w:rPr>
          <w:rFonts w:ascii="Trebuchet MS" w:eastAsia="Times New Roman" w:hAnsi="Trebuchet MS" w:cs="Times New Roman"/>
          <w:color w:val="000000"/>
          <w:sz w:val="24"/>
          <w:szCs w:val="24"/>
          <w:lang w:eastAsia="ro-RO"/>
        </w:rPr>
        <w:t xml:space="preserve">ui legal si daca au fost bifate </w:t>
      </w:r>
      <w:proofErr w:type="spellStart"/>
      <w:r w:rsidRPr="005656AB">
        <w:rPr>
          <w:rFonts w:ascii="Trebuchet MS" w:eastAsia="Times New Roman" w:hAnsi="Trebuchet MS" w:cs="Times New Roman"/>
          <w:color w:val="000000"/>
          <w:sz w:val="24"/>
          <w:szCs w:val="24"/>
          <w:lang w:eastAsia="ro-RO"/>
        </w:rPr>
        <w:t>casutele</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proiectului. Daca nu sunt bifate </w:t>
      </w:r>
      <w:proofErr w:type="spellStart"/>
      <w:r w:rsidRPr="005656AB">
        <w:rPr>
          <w:rFonts w:ascii="Trebuchet MS" w:eastAsia="Times New Roman" w:hAnsi="Trebuchet MS" w:cs="Times New Roman"/>
          <w:color w:val="000000"/>
          <w:sz w:val="24"/>
          <w:szCs w:val="24"/>
          <w:lang w:eastAsia="ro-RO"/>
        </w:rPr>
        <w:t>casut</w:t>
      </w:r>
      <w:r w:rsidR="00875D8A">
        <w:rPr>
          <w:rFonts w:ascii="Trebuchet MS" w:eastAsia="Times New Roman" w:hAnsi="Trebuchet MS" w:cs="Times New Roman"/>
          <w:color w:val="000000"/>
          <w:sz w:val="24"/>
          <w:szCs w:val="24"/>
          <w:lang w:eastAsia="ro-RO"/>
        </w:rPr>
        <w:t>ele</w:t>
      </w:r>
      <w:proofErr w:type="spellEnd"/>
      <w:r w:rsidR="00875D8A">
        <w:rPr>
          <w:rFonts w:ascii="Trebuchet MS" w:eastAsia="Times New Roman" w:hAnsi="Trebuchet MS" w:cs="Times New Roman"/>
          <w:color w:val="000000"/>
          <w:sz w:val="24"/>
          <w:szCs w:val="24"/>
          <w:lang w:eastAsia="ro-RO"/>
        </w:rPr>
        <w:t xml:space="preserve"> </w:t>
      </w:r>
      <w:proofErr w:type="spellStart"/>
      <w:r w:rsidR="00875D8A">
        <w:rPr>
          <w:rFonts w:ascii="Trebuchet MS" w:eastAsia="Times New Roman" w:hAnsi="Trebuchet MS" w:cs="Times New Roman"/>
          <w:color w:val="000000"/>
          <w:sz w:val="24"/>
          <w:szCs w:val="24"/>
          <w:lang w:eastAsia="ro-RO"/>
        </w:rPr>
        <w:t>corespunzatoare</w:t>
      </w:r>
      <w:proofErr w:type="spellEnd"/>
      <w:r w:rsidR="00875D8A">
        <w:rPr>
          <w:rFonts w:ascii="Trebuchet MS" w:eastAsia="Times New Roman" w:hAnsi="Trebuchet MS" w:cs="Times New Roman"/>
          <w:color w:val="000000"/>
          <w:sz w:val="24"/>
          <w:szCs w:val="24"/>
          <w:lang w:eastAsia="ro-RO"/>
        </w:rPr>
        <w:t xml:space="preserve">, se </w:t>
      </w:r>
      <w:proofErr w:type="spellStart"/>
      <w:r w:rsidR="00875D8A">
        <w:rPr>
          <w:rFonts w:ascii="Trebuchet MS" w:eastAsia="Times New Roman" w:hAnsi="Trebuchet MS" w:cs="Times New Roman"/>
          <w:color w:val="000000"/>
          <w:sz w:val="24"/>
          <w:szCs w:val="24"/>
          <w:lang w:eastAsia="ro-RO"/>
        </w:rPr>
        <w:t>bifeaza</w:t>
      </w:r>
      <w:proofErr w:type="spellEnd"/>
      <w:r w:rsidR="00875D8A">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casuta</w:t>
      </w:r>
      <w:proofErr w:type="spellEnd"/>
      <w:r w:rsidRPr="005656AB">
        <w:rPr>
          <w:rFonts w:ascii="Trebuchet MS" w:eastAsia="Times New Roman" w:hAnsi="Trebuchet MS" w:cs="Times New Roman"/>
          <w:color w:val="000000"/>
          <w:sz w:val="24"/>
          <w:szCs w:val="24"/>
          <w:lang w:eastAsia="ro-RO"/>
        </w:rPr>
        <w:t xml:space="preserve"> </w:t>
      </w:r>
      <w:proofErr w:type="spellStart"/>
      <w:r w:rsidRPr="005656AB">
        <w:rPr>
          <w:rFonts w:ascii="Trebuchet MS" w:eastAsia="Times New Roman" w:hAnsi="Trebuchet MS" w:cs="Times New Roman"/>
          <w:color w:val="000000"/>
          <w:sz w:val="24"/>
          <w:szCs w:val="24"/>
          <w:lang w:eastAsia="ro-RO"/>
        </w:rPr>
        <w:t>corespunzatoare</w:t>
      </w:r>
      <w:proofErr w:type="spellEnd"/>
      <w:r w:rsidRPr="005656AB">
        <w:rPr>
          <w:rFonts w:ascii="Trebuchet MS" w:eastAsia="Times New Roman" w:hAnsi="Trebuchet MS" w:cs="Times New Roman"/>
          <w:color w:val="000000"/>
          <w:sz w:val="24"/>
          <w:szCs w:val="24"/>
          <w:lang w:eastAsia="ro-RO"/>
        </w:rPr>
        <w:t xml:space="preserve"> NU, se specifica acest lucru la rubrica </w:t>
      </w:r>
      <w:proofErr w:type="spellStart"/>
      <w:r w:rsidRPr="005656AB">
        <w:rPr>
          <w:rFonts w:ascii="Trebuchet MS" w:eastAsia="Times New Roman" w:hAnsi="Trebuchet MS" w:cs="Times New Roman"/>
          <w:color w:val="000000"/>
          <w:sz w:val="24"/>
          <w:szCs w:val="24"/>
          <w:lang w:eastAsia="ro-RO"/>
        </w:rPr>
        <w:t>Obser</w:t>
      </w:r>
      <w:r w:rsidR="00875D8A">
        <w:rPr>
          <w:rFonts w:ascii="Trebuchet MS" w:eastAsia="Times New Roman" w:hAnsi="Trebuchet MS" w:cs="Times New Roman"/>
          <w:color w:val="000000"/>
          <w:sz w:val="24"/>
          <w:szCs w:val="24"/>
          <w:lang w:eastAsia="ro-RO"/>
        </w:rPr>
        <w:t>vatii</w:t>
      </w:r>
      <w:proofErr w:type="spellEnd"/>
      <w:r w:rsidR="00875D8A">
        <w:rPr>
          <w:rFonts w:ascii="Trebuchet MS" w:eastAsia="Times New Roman" w:hAnsi="Trebuchet MS" w:cs="Times New Roman"/>
          <w:color w:val="000000"/>
          <w:sz w:val="24"/>
          <w:szCs w:val="24"/>
          <w:lang w:eastAsia="ro-RO"/>
        </w:rPr>
        <w:t xml:space="preserve">, iar cererea de </w:t>
      </w:r>
      <w:proofErr w:type="spellStart"/>
      <w:r w:rsidR="00875D8A">
        <w:rPr>
          <w:rFonts w:ascii="Trebuchet MS" w:eastAsia="Times New Roman" w:hAnsi="Trebuchet MS" w:cs="Times New Roman"/>
          <w:color w:val="000000"/>
          <w:sz w:val="24"/>
          <w:szCs w:val="24"/>
          <w:lang w:eastAsia="ro-RO"/>
        </w:rPr>
        <w:t>finanţare</w:t>
      </w:r>
      <w:proofErr w:type="spellEnd"/>
      <w:r w:rsidR="00875D8A">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declarată neconformă</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13 Solicitantul a datat, semnat si stampilat </w:t>
      </w:r>
      <w:proofErr w:type="spellStart"/>
      <w:r w:rsidRPr="005656AB">
        <w:rPr>
          <w:rFonts w:ascii="Trebuchet MS" w:eastAsia="Times New Roman" w:hAnsi="Trebuchet MS" w:cs="Times New Roman"/>
          <w:b/>
          <w:color w:val="000000"/>
          <w:sz w:val="24"/>
          <w:szCs w:val="24"/>
          <w:lang w:eastAsia="ro-RO"/>
        </w:rPr>
        <w:t>Declaratia</w:t>
      </w:r>
      <w:proofErr w:type="spellEnd"/>
      <w:r w:rsidRPr="005656AB">
        <w:rPr>
          <w:rFonts w:ascii="Trebuchet MS" w:eastAsia="Times New Roman" w:hAnsi="Trebuchet MS" w:cs="Times New Roman"/>
          <w:b/>
          <w:color w:val="000000"/>
          <w:sz w:val="24"/>
          <w:szCs w:val="24"/>
          <w:lang w:eastAsia="ro-RO"/>
        </w:rPr>
        <w:t xml:space="preserve"> pe propria </w:t>
      </w:r>
      <w:proofErr w:type="spellStart"/>
      <w:r w:rsidRPr="005656AB">
        <w:rPr>
          <w:rFonts w:ascii="Trebuchet MS" w:eastAsia="Times New Roman" w:hAnsi="Trebuchet MS" w:cs="Times New Roman"/>
          <w:b/>
          <w:color w:val="000000"/>
          <w:sz w:val="24"/>
          <w:szCs w:val="24"/>
          <w:lang w:eastAsia="ro-RO"/>
        </w:rPr>
        <w:t>raspundere</w:t>
      </w:r>
      <w:proofErr w:type="spellEnd"/>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 xml:space="preserve">Se verifica existenta datei, </w:t>
      </w:r>
      <w:proofErr w:type="spellStart"/>
      <w:r w:rsidRPr="005656AB">
        <w:rPr>
          <w:rFonts w:ascii="Trebuchet MS" w:eastAsia="Times New Roman" w:hAnsi="Trebuchet MS" w:cs="Times New Roman"/>
          <w:b/>
          <w:color w:val="000000"/>
          <w:sz w:val="24"/>
          <w:szCs w:val="24"/>
          <w:lang w:eastAsia="ro-RO"/>
        </w:rPr>
        <w:t>semnaturii</w:t>
      </w:r>
      <w:proofErr w:type="spellEnd"/>
      <w:r w:rsidRPr="005656AB">
        <w:rPr>
          <w:rFonts w:ascii="Trebuchet MS" w:eastAsia="Times New Roman" w:hAnsi="Trebuchet MS" w:cs="Times New Roman"/>
          <w:b/>
          <w:color w:val="000000"/>
          <w:sz w:val="24"/>
          <w:szCs w:val="24"/>
          <w:lang w:eastAsia="ro-RO"/>
        </w:rPr>
        <w:t xml:space="preserve"> si a stampilei solicitantului (nu este</w:t>
      </w:r>
      <w:r w:rsidR="00875D8A">
        <w:rPr>
          <w:rFonts w:ascii="Trebuchet MS" w:eastAsia="Times New Roman" w:hAnsi="Trebuchet MS" w:cs="Times New Roman"/>
          <w:b/>
          <w:color w:val="000000"/>
          <w:sz w:val="24"/>
          <w:szCs w:val="24"/>
          <w:lang w:eastAsia="ro-RO"/>
        </w:rPr>
        <w:t xml:space="preserve"> obligatorie ștampila </w:t>
      </w:r>
      <w:r w:rsidRPr="005656AB">
        <w:rPr>
          <w:rFonts w:ascii="Trebuchet MS" w:eastAsia="Times New Roman" w:hAnsi="Trebuchet MS" w:cs="Times New Roman"/>
          <w:color w:val="000000"/>
          <w:sz w:val="24"/>
          <w:szCs w:val="24"/>
          <w:lang w:eastAsia="ro-RO"/>
        </w:rPr>
        <w:t xml:space="preserve">solicitantului pentru persoanele fizice). Dacă </w:t>
      </w:r>
      <w:proofErr w:type="spellStart"/>
      <w:r w:rsidRPr="005656AB">
        <w:rPr>
          <w:rFonts w:ascii="Trebuchet MS" w:eastAsia="Times New Roman" w:hAnsi="Trebuchet MS" w:cs="Times New Roman"/>
          <w:color w:val="000000"/>
          <w:sz w:val="24"/>
          <w:szCs w:val="24"/>
          <w:lang w:eastAsia="ro-RO"/>
        </w:rPr>
        <w:t>informaţiile</w:t>
      </w:r>
      <w:proofErr w:type="spellEnd"/>
      <w:r w:rsidRPr="005656AB">
        <w:rPr>
          <w:rFonts w:ascii="Trebuchet MS" w:eastAsia="Times New Roman" w:hAnsi="Trebuchet MS" w:cs="Times New Roman"/>
          <w:color w:val="000000"/>
          <w:sz w:val="24"/>
          <w:szCs w:val="24"/>
          <w:lang w:eastAsia="ro-RO"/>
        </w:rPr>
        <w:t xml:space="preserve"> nu sunt precizate, cererea de </w:t>
      </w:r>
      <w:proofErr w:type="spellStart"/>
      <w:r w:rsidRPr="005656AB">
        <w:rPr>
          <w:rFonts w:ascii="Trebuchet MS" w:eastAsia="Times New Roman" w:hAnsi="Trebuchet MS" w:cs="Times New Roman"/>
          <w:color w:val="000000"/>
          <w:sz w:val="24"/>
          <w:szCs w:val="24"/>
          <w:lang w:eastAsia="ro-RO"/>
        </w:rPr>
        <w:t>finantare</w:t>
      </w:r>
      <w:proofErr w:type="spellEnd"/>
      <w:r w:rsidR="00875D8A">
        <w:rPr>
          <w:rFonts w:ascii="Trebuchet MS" w:eastAsia="Times New Roman" w:hAnsi="Trebuchet MS" w:cs="Times New Roman"/>
          <w:b/>
          <w:color w:val="000000"/>
          <w:sz w:val="24"/>
          <w:szCs w:val="24"/>
          <w:lang w:eastAsia="ro-RO"/>
        </w:rPr>
        <w:t xml:space="preserve"> </w:t>
      </w:r>
      <w:r w:rsidRPr="005656AB">
        <w:rPr>
          <w:rFonts w:ascii="Trebuchet MS" w:eastAsia="Times New Roman" w:hAnsi="Trebuchet MS" w:cs="Times New Roman"/>
          <w:color w:val="000000"/>
          <w:sz w:val="24"/>
          <w:szCs w:val="24"/>
          <w:lang w:eastAsia="ro-RO"/>
        </w:rPr>
        <w:t>este declarata neconforma</w:t>
      </w:r>
      <w:r w:rsidRPr="005656AB">
        <w:rPr>
          <w:rFonts w:ascii="Trebuchet MS" w:eastAsia="Times New Roman" w:hAnsi="Trebuchet MS" w:cs="Times New Roman"/>
          <w:b/>
          <w:color w:val="000000"/>
          <w:sz w:val="24"/>
          <w:szCs w:val="24"/>
          <w:lang w:eastAsia="ro-RO"/>
        </w:rPr>
        <w:t>.</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14 Proiectul pentru care s-a solicitat finanțare este încadrat corec</w:t>
      </w:r>
      <w:r w:rsidR="00875D8A">
        <w:rPr>
          <w:rFonts w:ascii="Trebuchet MS" w:eastAsia="Times New Roman" w:hAnsi="Trebuchet MS" w:cs="Times New Roman"/>
          <w:b/>
          <w:color w:val="000000"/>
          <w:sz w:val="24"/>
          <w:szCs w:val="24"/>
          <w:lang w:eastAsia="ro-RO"/>
        </w:rPr>
        <w:t xml:space="preserve">t în măsura în care se regăsesc </w:t>
      </w:r>
      <w:r w:rsidRPr="005656AB">
        <w:rPr>
          <w:rFonts w:ascii="Trebuchet MS" w:eastAsia="Times New Roman" w:hAnsi="Trebuchet MS" w:cs="Times New Roman"/>
          <w:b/>
          <w:color w:val="000000"/>
          <w:sz w:val="24"/>
          <w:szCs w:val="24"/>
          <w:lang w:eastAsia="ro-RO"/>
        </w:rPr>
        <w:t>obiectivele proiectului?</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corectă a proiectului pentru care s-a soli</w:t>
      </w:r>
      <w:r w:rsidR="00875D8A">
        <w:rPr>
          <w:rFonts w:ascii="Trebuchet MS" w:eastAsia="Times New Roman" w:hAnsi="Trebuchet MS" w:cs="Times New Roman"/>
          <w:color w:val="000000"/>
          <w:sz w:val="24"/>
          <w:szCs w:val="24"/>
          <w:lang w:eastAsia="ro-RO"/>
        </w:rPr>
        <w:t xml:space="preserve">citat finanțare în fișa măsurii </w:t>
      </w:r>
      <w:r w:rsidRPr="005656AB">
        <w:rPr>
          <w:rFonts w:ascii="Trebuchet MS" w:eastAsia="Times New Roman" w:hAnsi="Trebuchet MS" w:cs="Times New Roman"/>
          <w:color w:val="000000"/>
          <w:sz w:val="24"/>
          <w:szCs w:val="24"/>
          <w:lang w:eastAsia="ro-RO"/>
        </w:rPr>
        <w:t>din SDL. Se verifică dacă obiectivele, tipul de beneficiar prezentate</w:t>
      </w:r>
      <w:r w:rsidR="00875D8A">
        <w:rPr>
          <w:rFonts w:ascii="Trebuchet MS" w:eastAsia="Times New Roman" w:hAnsi="Trebuchet MS" w:cs="Times New Roman"/>
          <w:color w:val="000000"/>
          <w:sz w:val="24"/>
          <w:szCs w:val="24"/>
          <w:lang w:eastAsia="ro-RO"/>
        </w:rPr>
        <w:t xml:space="preserve"> în proiect se regăsesc în fișa </w:t>
      </w:r>
      <w:r w:rsidRPr="005656AB">
        <w:rPr>
          <w:rFonts w:ascii="Trebuchet MS" w:eastAsia="Times New Roman" w:hAnsi="Trebuchet MS" w:cs="Times New Roman"/>
          <w:color w:val="000000"/>
          <w:sz w:val="24"/>
          <w:szCs w:val="24"/>
          <w:lang w:eastAsia="ro-RO"/>
        </w:rPr>
        <w:t>măsurii din SDL. Dacă informațiile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15 Obiectivele și tipul de investiție/serviciu prezentate în Cererea de finanțare se încadrează în fișa</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măsurii din SDL?</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 xml:space="preserve">Expertul verifică dacă obiectivele proiectului și tipul de serviciu/investiție </w:t>
      </w:r>
      <w:r w:rsidR="00875D8A">
        <w:rPr>
          <w:rFonts w:ascii="Trebuchet MS" w:eastAsia="Times New Roman" w:hAnsi="Trebuchet MS" w:cs="Times New Roman"/>
          <w:color w:val="000000"/>
          <w:sz w:val="24"/>
          <w:szCs w:val="24"/>
          <w:lang w:eastAsia="ro-RO"/>
        </w:rPr>
        <w:t xml:space="preserve">menționate în Cererea de </w:t>
      </w:r>
      <w:r w:rsidRPr="005656AB">
        <w:rPr>
          <w:rFonts w:ascii="Trebuchet MS" w:eastAsia="Times New Roman" w:hAnsi="Trebuchet MS" w:cs="Times New Roman"/>
          <w:color w:val="000000"/>
          <w:sz w:val="24"/>
          <w:szCs w:val="24"/>
          <w:lang w:eastAsia="ro-RO"/>
        </w:rPr>
        <w:t xml:space="preserve">finanțare se regăsesc în Fișa măsurii – parte integrantă în Strategia </w:t>
      </w:r>
      <w:r w:rsidR="00875D8A">
        <w:rPr>
          <w:rFonts w:ascii="Trebuchet MS" w:eastAsia="Times New Roman" w:hAnsi="Trebuchet MS" w:cs="Times New Roman"/>
          <w:color w:val="000000"/>
          <w:sz w:val="24"/>
          <w:szCs w:val="24"/>
          <w:lang w:eastAsia="ro-RO"/>
        </w:rPr>
        <w:t xml:space="preserve">de Dezvoltare Locală a GAL ce a </w:t>
      </w:r>
      <w:r w:rsidRPr="005656AB">
        <w:rPr>
          <w:rFonts w:ascii="Trebuchet MS" w:eastAsia="Times New Roman" w:hAnsi="Trebuchet MS" w:cs="Times New Roman"/>
          <w:color w:val="000000"/>
          <w:sz w:val="24"/>
          <w:szCs w:val="24"/>
          <w:lang w:eastAsia="ro-RO"/>
        </w:rPr>
        <w:t>selectat proiectul. Dacă informațiile respective nu se regăsesc, Cererea de finanțare este respinsă.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16 Domeniul de intervenție în care a fost încadrat proiectul, prezentat în Cererea de finanțare,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corespunde Domeniului de intervenție prezentat în SDL în cadrul măsurii respective?</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proiectul a fost încadrat corect în Domeniu</w:t>
      </w:r>
      <w:r w:rsidR="00875D8A">
        <w:rPr>
          <w:rFonts w:ascii="Trebuchet MS" w:eastAsia="Times New Roman" w:hAnsi="Trebuchet MS" w:cs="Times New Roman"/>
          <w:color w:val="000000"/>
          <w:sz w:val="24"/>
          <w:szCs w:val="24"/>
          <w:lang w:eastAsia="ro-RO"/>
        </w:rPr>
        <w:t xml:space="preserve">l de intervenție, conform Fișei </w:t>
      </w:r>
      <w:r w:rsidRPr="005656AB">
        <w:rPr>
          <w:rFonts w:ascii="Trebuchet MS" w:eastAsia="Times New Roman" w:hAnsi="Trebuchet MS" w:cs="Times New Roman"/>
          <w:color w:val="000000"/>
          <w:sz w:val="24"/>
          <w:szCs w:val="24"/>
          <w:lang w:eastAsia="ro-RO"/>
        </w:rPr>
        <w:t>măsurii din cadrul Strategiei de Dezvoltare Locală.</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va verifica încadrarea proiectului într-un anumit Domeniu de</w:t>
      </w:r>
      <w:r w:rsidR="00875D8A">
        <w:rPr>
          <w:rFonts w:ascii="Trebuchet MS" w:eastAsia="Times New Roman" w:hAnsi="Trebuchet MS" w:cs="Times New Roman"/>
          <w:color w:val="000000"/>
          <w:sz w:val="24"/>
          <w:szCs w:val="24"/>
          <w:lang w:eastAsia="ro-RO"/>
        </w:rPr>
        <w:t xml:space="preserve"> intervenție din cadrul măsurii </w:t>
      </w:r>
      <w:r w:rsidRPr="005656AB">
        <w:rPr>
          <w:rFonts w:ascii="Trebuchet MS" w:eastAsia="Times New Roman" w:hAnsi="Trebuchet MS" w:cs="Times New Roman"/>
          <w:color w:val="000000"/>
          <w:sz w:val="24"/>
          <w:szCs w:val="24"/>
          <w:lang w:eastAsia="ro-RO"/>
        </w:rPr>
        <w:t>din SDL, corelând obiectivul specific al proiectului prezentat în Cerer</w:t>
      </w:r>
      <w:r w:rsidR="00875D8A">
        <w:rPr>
          <w:rFonts w:ascii="Trebuchet MS" w:eastAsia="Times New Roman" w:hAnsi="Trebuchet MS" w:cs="Times New Roman"/>
          <w:color w:val="000000"/>
          <w:sz w:val="24"/>
          <w:szCs w:val="24"/>
          <w:lang w:eastAsia="ro-RO"/>
        </w:rPr>
        <w:t xml:space="preserve">ea de finanțare cu informațiile </w:t>
      </w:r>
      <w:r w:rsidRPr="005656AB">
        <w:rPr>
          <w:rFonts w:ascii="Trebuchet MS" w:eastAsia="Times New Roman" w:hAnsi="Trebuchet MS" w:cs="Times New Roman"/>
          <w:color w:val="000000"/>
          <w:sz w:val="24"/>
          <w:szCs w:val="24"/>
          <w:lang w:eastAsia="ro-RO"/>
        </w:rPr>
        <w:t>din Fișa măsurii. Dacă Domeniul de intervenție nu este selectat co</w:t>
      </w:r>
      <w:r w:rsidR="000A43BA">
        <w:rPr>
          <w:rFonts w:ascii="Trebuchet MS" w:eastAsia="Times New Roman" w:hAnsi="Trebuchet MS" w:cs="Times New Roman"/>
          <w:color w:val="000000"/>
          <w:sz w:val="24"/>
          <w:szCs w:val="24"/>
          <w:lang w:eastAsia="ro-RO"/>
        </w:rPr>
        <w:t xml:space="preserve">rect, conform Fișei măsurii din </w:t>
      </w:r>
      <w:r w:rsidRPr="005656AB">
        <w:rPr>
          <w:rFonts w:ascii="Trebuchet MS" w:eastAsia="Times New Roman" w:hAnsi="Trebuchet MS" w:cs="Times New Roman"/>
          <w:color w:val="000000"/>
          <w:sz w:val="24"/>
          <w:szCs w:val="24"/>
          <w:lang w:eastAsia="ro-RO"/>
        </w:rPr>
        <w:t>SDL, proiectul este respins.</w:t>
      </w:r>
    </w:p>
    <w:p w:rsidR="00C55DF8" w:rsidRPr="005656AB" w:rsidRDefault="00C55DF8"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8E77E3" w:rsidRPr="005656AB" w:rsidRDefault="00C55DF8"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5656AB">
        <w:rPr>
          <w:rFonts w:ascii="Trebuchet MS" w:eastAsia="Times New Roman" w:hAnsi="Trebuchet MS" w:cs="Times New Roman"/>
          <w:b/>
          <w:color w:val="000000"/>
          <w:sz w:val="24"/>
          <w:szCs w:val="24"/>
          <w:lang w:eastAsia="ro-RO"/>
        </w:rPr>
        <w:t>17 Indicatorii de monitorizare specifici domeniului de intervenție p</w:t>
      </w:r>
      <w:r w:rsidR="000A43BA">
        <w:rPr>
          <w:rFonts w:ascii="Trebuchet MS" w:eastAsia="Times New Roman" w:hAnsi="Trebuchet MS" w:cs="Times New Roman"/>
          <w:b/>
          <w:color w:val="000000"/>
          <w:sz w:val="24"/>
          <w:szCs w:val="24"/>
          <w:lang w:eastAsia="ro-RO"/>
        </w:rPr>
        <w:t xml:space="preserve">e care este încadrat proiectul, </w:t>
      </w:r>
      <w:r w:rsidRPr="005656AB">
        <w:rPr>
          <w:rFonts w:ascii="Trebuchet MS" w:eastAsia="Times New Roman" w:hAnsi="Trebuchet MS" w:cs="Times New Roman"/>
          <w:b/>
          <w:color w:val="000000"/>
          <w:sz w:val="24"/>
          <w:szCs w:val="24"/>
          <w:lang w:eastAsia="ro-RO"/>
        </w:rPr>
        <w:t xml:space="preserve">inclusiv cei specifici teritoriului (dacă este cazul), prevăzuți în fișa </w:t>
      </w:r>
      <w:r w:rsidR="000A43BA">
        <w:rPr>
          <w:rFonts w:ascii="Trebuchet MS" w:eastAsia="Times New Roman" w:hAnsi="Trebuchet MS" w:cs="Times New Roman"/>
          <w:b/>
          <w:color w:val="000000"/>
          <w:sz w:val="24"/>
          <w:szCs w:val="24"/>
          <w:lang w:eastAsia="ro-RO"/>
        </w:rPr>
        <w:t xml:space="preserve">tehnică a măsurii din SDL, sunt  </w:t>
      </w:r>
      <w:proofErr w:type="spellStart"/>
      <w:r w:rsidRPr="005656AB">
        <w:rPr>
          <w:rFonts w:ascii="Trebuchet MS" w:eastAsia="Times New Roman" w:hAnsi="Trebuchet MS" w:cs="Times New Roman"/>
          <w:b/>
          <w:color w:val="000000"/>
          <w:sz w:val="24"/>
          <w:szCs w:val="24"/>
          <w:lang w:eastAsia="ro-RO"/>
        </w:rPr>
        <w:t>completaţi</w:t>
      </w:r>
      <w:proofErr w:type="spellEnd"/>
      <w:r w:rsidRPr="005656AB">
        <w:rPr>
          <w:rFonts w:ascii="Trebuchet MS" w:eastAsia="Times New Roman" w:hAnsi="Trebuchet MS" w:cs="Times New Roman"/>
          <w:b/>
          <w:color w:val="000000"/>
          <w:sz w:val="24"/>
          <w:szCs w:val="24"/>
          <w:lang w:eastAsia="ro-RO"/>
        </w:rPr>
        <w:t xml:space="preserve"> de către solicitant?</w:t>
      </w:r>
    </w:p>
    <w:p w:rsidR="008E77E3" w:rsidRPr="005656AB" w:rsidRDefault="008E77E3"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Expertul verifică dacă beneficiarul a completat corect indicatorii</w:t>
      </w:r>
      <w:r w:rsidR="000A43BA">
        <w:rPr>
          <w:rFonts w:ascii="Trebuchet MS" w:eastAsia="Times New Roman" w:hAnsi="Trebuchet MS" w:cs="Times New Roman"/>
          <w:color w:val="000000"/>
          <w:sz w:val="24"/>
          <w:szCs w:val="24"/>
          <w:lang w:eastAsia="ro-RO"/>
        </w:rPr>
        <w:t xml:space="preserve"> de monitorizare corespunzători </w:t>
      </w:r>
      <w:r w:rsidRPr="005656AB">
        <w:rPr>
          <w:rFonts w:ascii="Trebuchet MS" w:eastAsia="Times New Roman" w:hAnsi="Trebuchet MS" w:cs="Times New Roman"/>
          <w:color w:val="000000"/>
          <w:sz w:val="24"/>
          <w:szCs w:val="24"/>
          <w:lang w:eastAsia="ro-RO"/>
        </w:rPr>
        <w:t>domeniului de intervenție principal, respectiv secundar/e (dacă est</w:t>
      </w:r>
      <w:r w:rsidR="000A43BA">
        <w:rPr>
          <w:rFonts w:ascii="Trebuchet MS" w:eastAsia="Times New Roman" w:hAnsi="Trebuchet MS" w:cs="Times New Roman"/>
          <w:color w:val="000000"/>
          <w:sz w:val="24"/>
          <w:szCs w:val="24"/>
          <w:lang w:eastAsia="ro-RO"/>
        </w:rPr>
        <w:t xml:space="preserve">e cazul), pe care este încadrat </w:t>
      </w:r>
      <w:r w:rsidRPr="005656AB">
        <w:rPr>
          <w:rFonts w:ascii="Trebuchet MS" w:eastAsia="Times New Roman" w:hAnsi="Trebuchet MS" w:cs="Times New Roman"/>
          <w:color w:val="000000"/>
          <w:sz w:val="24"/>
          <w:szCs w:val="24"/>
          <w:lang w:eastAsia="ro-RO"/>
        </w:rPr>
        <w:t>proiectul, precum și indicatorii specifici teritoriului (dacă este cazul), conform fișei măsurii din SDL.</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Dacă indicatorii au fost completați corect, expertul bifează DA și comp</w:t>
      </w:r>
      <w:r w:rsidR="000A43BA">
        <w:rPr>
          <w:rFonts w:ascii="Trebuchet MS" w:eastAsia="Times New Roman" w:hAnsi="Trebuchet MS" w:cs="Times New Roman"/>
          <w:color w:val="000000"/>
          <w:sz w:val="24"/>
          <w:szCs w:val="24"/>
          <w:lang w:eastAsia="ro-RO"/>
        </w:rPr>
        <w:t xml:space="preserve">letează tabelul cu informațiile </w:t>
      </w:r>
      <w:r w:rsidRPr="005656AB">
        <w:rPr>
          <w:rFonts w:ascii="Trebuchet MS" w:eastAsia="Times New Roman" w:hAnsi="Trebuchet MS" w:cs="Times New Roman"/>
          <w:color w:val="000000"/>
          <w:sz w:val="24"/>
          <w:szCs w:val="24"/>
          <w:lang w:eastAsia="ro-RO"/>
        </w:rPr>
        <w:t>din cererea de finanțare. În cazul în care solicitantul nu a completat secțiunea corespunzătoare</w:t>
      </w:r>
      <w:r w:rsidR="00300C8F">
        <w:rPr>
          <w:rFonts w:ascii="Trebuchet MS" w:eastAsia="Times New Roman" w:hAnsi="Trebuchet MS" w:cs="Times New Roman"/>
          <w:color w:val="000000"/>
          <w:sz w:val="24"/>
          <w:szCs w:val="24"/>
          <w:lang w:eastAsia="ro-RO"/>
        </w:rPr>
        <w:t xml:space="preserve"> </w:t>
      </w:r>
      <w:r w:rsidRPr="005656AB">
        <w:rPr>
          <w:rFonts w:ascii="Trebuchet MS" w:eastAsia="Times New Roman" w:hAnsi="Trebuchet MS" w:cs="Times New Roman"/>
          <w:color w:val="000000"/>
          <w:sz w:val="24"/>
          <w:szCs w:val="24"/>
          <w:lang w:eastAsia="ro-RO"/>
        </w:rPr>
        <w:t>indicatorilor de monitorizare, expertul bifează NU și cererea de finan</w:t>
      </w:r>
      <w:r w:rsidR="000A43BA">
        <w:rPr>
          <w:rFonts w:ascii="Trebuchet MS" w:eastAsia="Times New Roman" w:hAnsi="Trebuchet MS" w:cs="Times New Roman"/>
          <w:color w:val="000000"/>
          <w:sz w:val="24"/>
          <w:szCs w:val="24"/>
          <w:lang w:eastAsia="ro-RO"/>
        </w:rPr>
        <w:t xml:space="preserve">țare este respinsă. În cazul în </w:t>
      </w:r>
      <w:r w:rsidRPr="005656AB">
        <w:rPr>
          <w:rFonts w:ascii="Trebuchet MS" w:eastAsia="Times New Roman" w:hAnsi="Trebuchet MS" w:cs="Times New Roman"/>
          <w:color w:val="000000"/>
          <w:sz w:val="24"/>
          <w:szCs w:val="24"/>
          <w:lang w:eastAsia="ro-RO"/>
        </w:rPr>
        <w:t>care indicatorii din cererea de finanțare nu au fost completați corect</w:t>
      </w:r>
      <w:r w:rsidR="000A43BA">
        <w:rPr>
          <w:rFonts w:ascii="Trebuchet MS" w:eastAsia="Times New Roman" w:hAnsi="Trebuchet MS" w:cs="Times New Roman"/>
          <w:color w:val="000000"/>
          <w:sz w:val="24"/>
          <w:szCs w:val="24"/>
          <w:lang w:eastAsia="ro-RO"/>
        </w:rPr>
        <w:t xml:space="preserve">/ au fost completați parțial de </w:t>
      </w:r>
      <w:r w:rsidRPr="005656AB">
        <w:rPr>
          <w:rFonts w:ascii="Trebuchet MS" w:eastAsia="Times New Roman" w:hAnsi="Trebuchet MS" w:cs="Times New Roman"/>
          <w:color w:val="000000"/>
          <w:sz w:val="24"/>
          <w:szCs w:val="24"/>
          <w:lang w:eastAsia="ro-RO"/>
        </w:rPr>
        <w:t>către solicitant, expertul bifează "DA cu diferențe" și completează tabelul cu informația corectă.</w:t>
      </w:r>
    </w:p>
    <w:p w:rsidR="0013094C" w:rsidRPr="005656AB"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lastRenderedPageBreak/>
        <w:t>Se va considera că proiectul nu este încadrat corect și Cererea de f</w:t>
      </w:r>
      <w:r w:rsidR="000A43BA">
        <w:rPr>
          <w:rFonts w:ascii="Trebuchet MS" w:eastAsia="Times New Roman" w:hAnsi="Trebuchet MS" w:cs="Times New Roman"/>
          <w:color w:val="000000"/>
          <w:sz w:val="24"/>
          <w:szCs w:val="24"/>
          <w:lang w:eastAsia="ro-RO"/>
        </w:rPr>
        <w:t xml:space="preserve">inanțare este respinsă dacă cel </w:t>
      </w:r>
      <w:r w:rsidRPr="005656AB">
        <w:rPr>
          <w:rFonts w:ascii="Trebuchet MS" w:eastAsia="Times New Roman" w:hAnsi="Trebuchet MS" w:cs="Times New Roman"/>
          <w:color w:val="000000"/>
          <w:sz w:val="24"/>
          <w:szCs w:val="24"/>
          <w:lang w:eastAsia="ro-RO"/>
        </w:rPr>
        <w:t>puțin un punct de verificare va prezenta bifa ”NU”.</w:t>
      </w:r>
    </w:p>
    <w:p w:rsidR="008E77E3" w:rsidRDefault="0013094C"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r w:rsidRPr="005656AB">
        <w:rPr>
          <w:rFonts w:ascii="Trebuchet MS" w:eastAsia="Times New Roman" w:hAnsi="Trebuchet MS" w:cs="Times New Roman"/>
          <w:color w:val="000000"/>
          <w:sz w:val="24"/>
          <w:szCs w:val="24"/>
          <w:lang w:eastAsia="ro-RO"/>
        </w:rPr>
        <w:t>În acest caz, concluzia verificării este comunicată solicitantului și veri</w:t>
      </w:r>
      <w:r w:rsidR="000A43BA">
        <w:rPr>
          <w:rFonts w:ascii="Trebuchet MS" w:eastAsia="Times New Roman" w:hAnsi="Trebuchet MS" w:cs="Times New Roman"/>
          <w:color w:val="000000"/>
          <w:sz w:val="24"/>
          <w:szCs w:val="24"/>
          <w:lang w:eastAsia="ro-RO"/>
        </w:rPr>
        <w:t xml:space="preserve">ficarea cererii de finanțare se </w:t>
      </w:r>
      <w:r w:rsidRPr="005656AB">
        <w:rPr>
          <w:rFonts w:ascii="Trebuchet MS" w:eastAsia="Times New Roman" w:hAnsi="Trebuchet MS" w:cs="Times New Roman"/>
          <w:color w:val="000000"/>
          <w:sz w:val="24"/>
          <w:szCs w:val="24"/>
          <w:lang w:eastAsia="ro-RO"/>
        </w:rPr>
        <w:t>oprește în această etapă.</w:t>
      </w:r>
    </w:p>
    <w:p w:rsidR="009E745E" w:rsidRDefault="009E745E" w:rsidP="005656AB">
      <w:pPr>
        <w:tabs>
          <w:tab w:val="center" w:pos="4320"/>
          <w:tab w:val="right" w:pos="8640"/>
        </w:tabs>
        <w:spacing w:after="0" w:line="240" w:lineRule="auto"/>
        <w:jc w:val="both"/>
        <w:rPr>
          <w:rFonts w:ascii="Trebuchet MS" w:eastAsia="Times New Roman" w:hAnsi="Trebuchet MS" w:cs="Times New Roman"/>
          <w:color w:val="000000"/>
          <w:sz w:val="24"/>
          <w:szCs w:val="24"/>
          <w:lang w:eastAsia="ro-RO"/>
        </w:rPr>
      </w:pPr>
    </w:p>
    <w:p w:rsidR="009E745E" w:rsidRPr="009E745E" w:rsidRDefault="009E745E"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r w:rsidRPr="009E745E">
        <w:rPr>
          <w:rFonts w:ascii="Trebuchet MS" w:hAnsi="Trebuchet MS"/>
          <w:sz w:val="24"/>
          <w:szCs w:val="24"/>
        </w:rPr>
        <w:t>II. Verificarea documentelor anexate</w:t>
      </w:r>
    </w:p>
    <w:p w:rsidR="00D46625" w:rsidRPr="009E745E" w:rsidRDefault="00D46625" w:rsidP="005656AB">
      <w:pPr>
        <w:tabs>
          <w:tab w:val="center" w:pos="4320"/>
          <w:tab w:val="right" w:pos="8640"/>
        </w:tabs>
        <w:spacing w:after="0" w:line="240" w:lineRule="auto"/>
        <w:jc w:val="both"/>
        <w:rPr>
          <w:rFonts w:ascii="Trebuchet MS" w:eastAsia="Times New Roman" w:hAnsi="Trebuchet MS" w:cs="Times New Roman"/>
          <w:b/>
          <w:color w:val="000000"/>
          <w:sz w:val="24"/>
          <w:szCs w:val="24"/>
          <w:lang w:eastAsia="ro-RO"/>
        </w:rPr>
      </w:pPr>
    </w:p>
    <w:tbl>
      <w:tblPr>
        <w:tblW w:w="10445" w:type="dxa"/>
        <w:tblInd w:w="-10" w:type="dxa"/>
        <w:tblLayout w:type="fixed"/>
        <w:tblCellMar>
          <w:left w:w="70" w:type="dxa"/>
          <w:right w:w="70" w:type="dxa"/>
        </w:tblCellMar>
        <w:tblLook w:val="0000" w:firstRow="0" w:lastRow="0" w:firstColumn="0" w:lastColumn="0" w:noHBand="0" w:noVBand="0"/>
      </w:tblPr>
      <w:tblGrid>
        <w:gridCol w:w="5135"/>
        <w:gridCol w:w="5310"/>
      </w:tblGrid>
      <w:tr w:rsidR="009B1128" w:rsidTr="000C6318">
        <w:trPr>
          <w:cantSplit/>
          <w:trHeight w:val="679"/>
        </w:trPr>
        <w:tc>
          <w:tcPr>
            <w:tcW w:w="5135" w:type="dxa"/>
            <w:tcBorders>
              <w:top w:val="single" w:sz="4" w:space="0" w:color="538135"/>
              <w:left w:val="single" w:sz="4" w:space="0" w:color="538135"/>
              <w:bottom w:val="single" w:sz="4" w:space="0" w:color="538135"/>
            </w:tcBorders>
            <w:shd w:val="clear" w:color="auto" w:fill="auto"/>
            <w:vAlign w:val="center"/>
          </w:tcPr>
          <w:p w:rsidR="009B1128" w:rsidRPr="000C6318" w:rsidRDefault="009B1128" w:rsidP="009B1128">
            <w:pPr>
              <w:keepNext/>
              <w:spacing w:after="0" w:line="240" w:lineRule="auto"/>
              <w:jc w:val="center"/>
              <w:rPr>
                <w:rFonts w:ascii="Trebuchet MS" w:hAnsi="Trebuchet MS"/>
              </w:rPr>
            </w:pPr>
            <w:r w:rsidRPr="000C6318">
              <w:rPr>
                <w:rFonts w:ascii="Trebuchet MS" w:eastAsia="Times New Roman" w:hAnsi="Trebuchet MS" w:cs="Trebuchet MS"/>
                <w:b/>
                <w:bCs/>
              </w:rPr>
              <w:t xml:space="preserve">DOCUMENT </w:t>
            </w:r>
          </w:p>
        </w:tc>
        <w:tc>
          <w:tcPr>
            <w:tcW w:w="5310" w:type="dxa"/>
            <w:tcBorders>
              <w:top w:val="single" w:sz="4" w:space="0" w:color="538135"/>
              <w:left w:val="single" w:sz="4" w:space="0" w:color="538135"/>
              <w:right w:val="single" w:sz="4" w:space="0" w:color="538135"/>
            </w:tcBorders>
            <w:shd w:val="clear" w:color="auto" w:fill="auto"/>
            <w:vAlign w:val="center"/>
          </w:tcPr>
          <w:p w:rsidR="009B1128" w:rsidRPr="000C6318" w:rsidRDefault="0097056A" w:rsidP="009B1128">
            <w:pPr>
              <w:keepNext/>
              <w:spacing w:after="0" w:line="240" w:lineRule="auto"/>
              <w:ind w:left="113" w:right="113"/>
              <w:jc w:val="center"/>
              <w:rPr>
                <w:rFonts w:ascii="Trebuchet MS" w:hAnsi="Trebuchet MS"/>
              </w:rPr>
            </w:pPr>
            <w:r w:rsidRPr="000C6318">
              <w:rPr>
                <w:rFonts w:ascii="Trebuchet MS" w:hAnsi="Trebuchet MS"/>
              </w:rPr>
              <w:t>Puncte de verificat in documente</w:t>
            </w:r>
          </w:p>
        </w:tc>
      </w:tr>
      <w:tr w:rsidR="009B1128" w:rsidTr="000C6318">
        <w:trPr>
          <w:trHeight w:val="1079"/>
        </w:trPr>
        <w:tc>
          <w:tcPr>
            <w:tcW w:w="5135" w:type="dxa"/>
            <w:tcBorders>
              <w:top w:val="single" w:sz="4" w:space="0" w:color="538135"/>
              <w:left w:val="single" w:sz="4" w:space="0" w:color="538135"/>
              <w:bottom w:val="single" w:sz="4" w:space="0" w:color="538135"/>
            </w:tcBorders>
            <w:shd w:val="clear" w:color="auto" w:fill="auto"/>
          </w:tcPr>
          <w:p w:rsidR="0097056A" w:rsidRPr="000C6318" w:rsidRDefault="0097056A" w:rsidP="009B1128">
            <w:pPr>
              <w:suppressAutoHyphens/>
              <w:spacing w:after="0" w:line="240" w:lineRule="auto"/>
              <w:rPr>
                <w:rFonts w:ascii="Trebuchet MS" w:hAnsi="Trebuchet MS"/>
                <w:bCs/>
              </w:rPr>
            </w:pPr>
            <w:r w:rsidRPr="000C6318">
              <w:rPr>
                <w:rFonts w:ascii="Trebuchet MS" w:hAnsi="Trebuchet MS"/>
                <w:b/>
                <w:lang w:val="pt-BR"/>
              </w:rPr>
              <w:t>1.1.Memoriu justificativ</w:t>
            </w:r>
            <w:r w:rsidRPr="000C6318">
              <w:rPr>
                <w:rFonts w:ascii="Trebuchet MS" w:hAnsi="Trebuchet MS"/>
                <w:lang w:val="pt-BR"/>
              </w:rPr>
              <w:t xml:space="preserve"> </w:t>
            </w:r>
            <w:bookmarkStart w:id="4" w:name="_Hlk492891669"/>
            <w:r w:rsidRPr="000C6318">
              <w:rPr>
                <w:rFonts w:ascii="Trebuchet MS" w:hAnsi="Trebuchet MS"/>
                <w:lang w:val="pt-BR"/>
              </w:rPr>
              <w:t>pentru proiecte care nu prevăd lucrări de construcţii-montaj;</w:t>
            </w:r>
            <w:bookmarkEnd w:id="4"/>
          </w:p>
          <w:p w:rsidR="009B1128" w:rsidRPr="000C6318" w:rsidRDefault="009B1128" w:rsidP="009B1128">
            <w:pPr>
              <w:suppressAutoHyphens/>
              <w:spacing w:after="0" w:line="240" w:lineRule="auto"/>
              <w:rPr>
                <w:rFonts w:ascii="Trebuchet MS" w:hAnsi="Trebuchet MS"/>
              </w:rPr>
            </w:pPr>
            <w:r w:rsidRPr="000C6318">
              <w:rPr>
                <w:rFonts w:ascii="Trebuchet MS" w:hAnsi="Trebuchet MS"/>
                <w:bCs/>
              </w:rPr>
              <w:t>1.</w:t>
            </w:r>
            <w:r w:rsidR="0097056A" w:rsidRPr="000C6318">
              <w:rPr>
                <w:rFonts w:ascii="Trebuchet MS" w:hAnsi="Trebuchet MS"/>
                <w:bCs/>
              </w:rPr>
              <w:t>2.</w:t>
            </w:r>
            <w:r w:rsidRPr="000C6318">
              <w:rPr>
                <w:rFonts w:ascii="Trebuchet MS" w:hAnsi="Trebuchet MS"/>
                <w:bCs/>
              </w:rPr>
              <w:t>Studiu de Fezabilitate/</w:t>
            </w:r>
            <w:proofErr w:type="spellStart"/>
            <w:r w:rsidRPr="000C6318">
              <w:rPr>
                <w:rFonts w:ascii="Trebuchet MS" w:hAnsi="Trebuchet MS"/>
                <w:bCs/>
              </w:rPr>
              <w:t>Documentaţie</w:t>
            </w:r>
            <w:proofErr w:type="spellEnd"/>
            <w:r w:rsidRPr="000C6318">
              <w:rPr>
                <w:rFonts w:ascii="Trebuchet MS" w:hAnsi="Trebuchet MS"/>
                <w:bCs/>
              </w:rPr>
              <w:t xml:space="preserve"> de Avizare pentru Lucrări de </w:t>
            </w:r>
            <w:proofErr w:type="spellStart"/>
            <w:r w:rsidRPr="000C6318">
              <w:rPr>
                <w:rFonts w:ascii="Trebuchet MS" w:hAnsi="Trebuchet MS"/>
                <w:bCs/>
              </w:rPr>
              <w:t>Intervenţii</w:t>
            </w:r>
            <w:proofErr w:type="spellEnd"/>
            <w:r w:rsidRPr="000C6318">
              <w:rPr>
                <w:rFonts w:ascii="Trebuchet MS" w:hAnsi="Trebuchet MS"/>
                <w:bCs/>
              </w:rPr>
              <w:t>, întocmite, avizate și verificate în condițiile legii și însoțite de toate studiile, expertizele, avizele și acordurile specifice fiecărui tip de investiție, conform reglementărilor legale în vigoare.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B1128" w:rsidRPr="000C6318" w:rsidRDefault="009B1128" w:rsidP="009B1128">
            <w:pPr>
              <w:jc w:val="both"/>
              <w:rPr>
                <w:rFonts w:ascii="Trebuchet MS" w:hAnsi="Trebuchet MS"/>
                <w:lang w:val="it-IT"/>
              </w:rPr>
            </w:pPr>
            <w:r w:rsidRPr="000C6318">
              <w:rPr>
                <w:rFonts w:ascii="Trebuchet MS" w:hAnsi="Trebuchet MS"/>
                <w:lang w:val="it-IT"/>
              </w:rPr>
              <w:t xml:space="preserve">Controlul conformităţii va consta în verificarea existentei </w:t>
            </w:r>
            <w:r w:rsidRPr="000C6318">
              <w:rPr>
                <w:rFonts w:ascii="Trebuchet MS" w:hAnsi="Trebuchet MS"/>
                <w:b/>
                <w:lang w:val="it-IT"/>
              </w:rPr>
              <w:t>obligatorii</w:t>
            </w:r>
            <w:r w:rsidRPr="000C6318">
              <w:rPr>
                <w:rFonts w:ascii="Trebuchet MS" w:hAnsi="Trebuchet MS"/>
                <w:lang w:val="it-IT"/>
              </w:rPr>
              <w:t xml:space="preserve"> a unuia din cele doua documentele mentionate la pct. 1, respectiv:</w:t>
            </w:r>
          </w:p>
          <w:p w:rsidR="009B1128" w:rsidRPr="000C6318" w:rsidRDefault="009B1128" w:rsidP="009B1128">
            <w:pPr>
              <w:numPr>
                <w:ilvl w:val="0"/>
                <w:numId w:val="10"/>
              </w:numPr>
              <w:tabs>
                <w:tab w:val="clear" w:pos="720"/>
                <w:tab w:val="num" w:pos="200"/>
              </w:tabs>
              <w:spacing w:after="0" w:line="240" w:lineRule="auto"/>
              <w:ind w:left="0" w:firstLine="20"/>
              <w:jc w:val="both"/>
              <w:rPr>
                <w:rFonts w:ascii="Trebuchet MS" w:hAnsi="Trebuchet MS"/>
                <w:lang w:val="fr-FR"/>
              </w:rPr>
            </w:pPr>
            <w:proofErr w:type="spellStart"/>
            <w:proofErr w:type="gramStart"/>
            <w:r w:rsidRPr="000C6318">
              <w:rPr>
                <w:rFonts w:ascii="Trebuchet MS" w:hAnsi="Trebuchet MS"/>
                <w:b/>
                <w:lang w:val="fr-FR"/>
              </w:rPr>
              <w:t>memoriul</w:t>
            </w:r>
            <w:proofErr w:type="spellEnd"/>
            <w:proofErr w:type="gramEnd"/>
            <w:r w:rsidRPr="000C6318">
              <w:rPr>
                <w:rFonts w:ascii="Trebuchet MS" w:hAnsi="Trebuchet MS"/>
                <w:b/>
                <w:lang w:val="fr-FR"/>
              </w:rPr>
              <w:t xml:space="preserve"> </w:t>
            </w:r>
            <w:proofErr w:type="spellStart"/>
            <w:r w:rsidRPr="000C6318">
              <w:rPr>
                <w:rFonts w:ascii="Trebuchet MS" w:hAnsi="Trebuchet MS"/>
                <w:b/>
                <w:lang w:val="fr-FR"/>
              </w:rPr>
              <w:t>justificativ</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nu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sau</w:t>
            </w:r>
            <w:proofErr w:type="spellEnd"/>
            <w:r w:rsidRPr="000C6318">
              <w:rPr>
                <w:rFonts w:ascii="Trebuchet MS" w:hAnsi="Trebuchet MS"/>
                <w:lang w:val="fr-FR"/>
              </w:rPr>
              <w:t xml:space="preserve"> </w:t>
            </w:r>
            <w:proofErr w:type="spellStart"/>
            <w:r w:rsidRPr="000C6318">
              <w:rPr>
                <w:rFonts w:ascii="Trebuchet MS" w:hAnsi="Trebuchet MS"/>
                <w:lang w:val="fr-FR"/>
              </w:rPr>
              <w:t>modernizări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constructii</w:t>
            </w:r>
            <w:proofErr w:type="spellEnd"/>
            <w:r w:rsidRPr="000C6318">
              <w:rPr>
                <w:rFonts w:ascii="Trebuchet MS" w:hAnsi="Trebuchet MS"/>
                <w:lang w:val="fr-FR"/>
              </w:rPr>
              <w:t>),</w:t>
            </w:r>
          </w:p>
          <w:p w:rsidR="009B1128" w:rsidRPr="000C6318" w:rsidRDefault="009B1128" w:rsidP="009B1128">
            <w:pPr>
              <w:ind w:left="20"/>
              <w:jc w:val="both"/>
              <w:rPr>
                <w:rFonts w:ascii="Trebuchet MS" w:hAnsi="Trebuchet MS"/>
                <w:b/>
                <w:lang w:val="fr-FR"/>
              </w:rPr>
            </w:pPr>
            <w:proofErr w:type="spellStart"/>
            <w:proofErr w:type="gramStart"/>
            <w:r w:rsidRPr="000C6318">
              <w:rPr>
                <w:rFonts w:ascii="Trebuchet MS" w:hAnsi="Trebuchet MS"/>
                <w:b/>
                <w:lang w:val="fr-FR"/>
              </w:rPr>
              <w:t>sau</w:t>
            </w:r>
            <w:proofErr w:type="spellEnd"/>
            <w:proofErr w:type="gramEnd"/>
          </w:p>
          <w:p w:rsidR="009B1128" w:rsidRPr="000C6318" w:rsidRDefault="009B1128" w:rsidP="009B1128">
            <w:pPr>
              <w:jc w:val="both"/>
              <w:rPr>
                <w:rFonts w:ascii="Trebuchet MS" w:hAnsi="Trebuchet MS"/>
                <w:lang w:val="fr-FR"/>
              </w:rPr>
            </w:pPr>
            <w:proofErr w:type="spellStart"/>
            <w:r w:rsidRPr="000C6318">
              <w:rPr>
                <w:rFonts w:ascii="Trebuchet MS" w:hAnsi="Trebuchet MS"/>
                <w:b/>
                <w:lang w:val="fr-FR"/>
              </w:rPr>
              <w:t>Studiul</w:t>
            </w:r>
            <w:proofErr w:type="spellEnd"/>
            <w:r w:rsidRPr="000C6318">
              <w:rPr>
                <w:rFonts w:ascii="Trebuchet MS" w:hAnsi="Trebuchet MS"/>
                <w:b/>
                <w:lang w:val="fr-FR"/>
              </w:rPr>
              <w:t xml:space="preserve"> de </w:t>
            </w:r>
            <w:proofErr w:type="spellStart"/>
            <w:r w:rsidRPr="000C6318">
              <w:rPr>
                <w:rFonts w:ascii="Trebuchet MS" w:hAnsi="Trebuchet MS"/>
                <w:b/>
                <w:lang w:val="fr-FR"/>
              </w:rPr>
              <w:t>fezabilitate</w:t>
            </w:r>
            <w:proofErr w:type="spellEnd"/>
            <w:r w:rsidRPr="000C6318">
              <w:rPr>
                <w:rFonts w:ascii="Trebuchet MS" w:hAnsi="Trebuchet MS"/>
                <w:b/>
                <w:lang w:val="fr-FR"/>
              </w:rPr>
              <w:t xml:space="preserve"> /</w:t>
            </w:r>
            <w:r w:rsidRPr="000C6318">
              <w:rPr>
                <w:rFonts w:ascii="Trebuchet MS" w:hAnsi="Trebuchet MS"/>
                <w:lang w:val="fr-FR"/>
              </w:rPr>
              <w:t xml:space="preserve"> </w:t>
            </w:r>
            <w:proofErr w:type="spellStart"/>
            <w:r w:rsidRPr="000C6318">
              <w:rPr>
                <w:rFonts w:ascii="Trebuchet MS" w:hAnsi="Trebuchet MS"/>
                <w:lang w:val="fr-FR"/>
              </w:rPr>
              <w:t>Documentaţie</w:t>
            </w:r>
            <w:proofErr w:type="spellEnd"/>
            <w:r w:rsidRPr="000C6318">
              <w:rPr>
                <w:rFonts w:ascii="Trebuchet MS" w:hAnsi="Trebuchet MS"/>
                <w:lang w:val="fr-FR"/>
              </w:rPr>
              <w:t xml:space="preserve"> de </w:t>
            </w:r>
            <w:proofErr w:type="spellStart"/>
            <w:r w:rsidRPr="000C6318">
              <w:rPr>
                <w:rFonts w:ascii="Trebuchet MS" w:hAnsi="Trebuchet MS"/>
                <w:lang w:val="fr-FR"/>
              </w:rPr>
              <w:t>avizare</w:t>
            </w:r>
            <w:proofErr w:type="spellEnd"/>
            <w:r w:rsidRPr="000C6318">
              <w:rPr>
                <w:rFonts w:ascii="Trebuchet MS" w:hAnsi="Trebuchet MS"/>
                <w:lang w:val="fr-FR"/>
              </w:rPr>
              <w:t xml:space="preserve"> a </w:t>
            </w:r>
            <w:proofErr w:type="spellStart"/>
            <w:r w:rsidRPr="000C6318">
              <w:rPr>
                <w:rFonts w:ascii="Trebuchet MS" w:hAnsi="Trebuchet MS"/>
                <w:lang w:val="fr-FR"/>
              </w:rPr>
              <w:t>lucrărilor</w:t>
            </w:r>
            <w:proofErr w:type="spellEnd"/>
            <w:r w:rsidRPr="000C6318">
              <w:rPr>
                <w:rFonts w:ascii="Trebuchet MS" w:hAnsi="Trebuchet MS"/>
                <w:lang w:val="fr-FR"/>
              </w:rPr>
              <w:t xml:space="preserve"> de </w:t>
            </w:r>
            <w:proofErr w:type="spellStart"/>
            <w:r w:rsidRPr="000C6318">
              <w:rPr>
                <w:rFonts w:ascii="Trebuchet MS" w:hAnsi="Trebuchet MS"/>
                <w:lang w:val="fr-FR"/>
              </w:rPr>
              <w:t>intervenţii</w:t>
            </w:r>
            <w:proofErr w:type="spellEnd"/>
            <w:r w:rsidRPr="000C6318">
              <w:rPr>
                <w:rFonts w:ascii="Trebuchet MS" w:hAnsi="Trebuchet MS"/>
                <w:lang w:val="fr-FR"/>
              </w:rPr>
              <w:t xml:space="preserve"> (</w:t>
            </w:r>
            <w:proofErr w:type="spellStart"/>
            <w:r w:rsidRPr="000C6318">
              <w:rPr>
                <w:rFonts w:ascii="Trebuchet MS" w:hAnsi="Trebuchet MS"/>
                <w:lang w:val="fr-FR"/>
              </w:rPr>
              <w:t>pentru</w:t>
            </w:r>
            <w:proofErr w:type="spellEnd"/>
            <w:r w:rsidRPr="000C6318">
              <w:rPr>
                <w:rFonts w:ascii="Trebuchet MS" w:hAnsi="Trebuchet MS"/>
                <w:lang w:val="fr-FR"/>
              </w:rPr>
              <w:t xml:space="preserve"> </w:t>
            </w:r>
            <w:proofErr w:type="spellStart"/>
            <w:r w:rsidRPr="000C6318">
              <w:rPr>
                <w:rFonts w:ascii="Trebuchet MS" w:hAnsi="Trebuchet MS"/>
                <w:lang w:val="fr-FR"/>
              </w:rPr>
              <w:t>proiecte</w:t>
            </w:r>
            <w:proofErr w:type="spellEnd"/>
            <w:r w:rsidRPr="000C6318">
              <w:rPr>
                <w:rFonts w:ascii="Trebuchet MS" w:hAnsi="Trebuchet MS"/>
                <w:lang w:val="fr-FR"/>
              </w:rPr>
              <w:t xml:space="preserve"> care </w:t>
            </w:r>
            <w:proofErr w:type="spellStart"/>
            <w:r w:rsidRPr="000C6318">
              <w:rPr>
                <w:rFonts w:ascii="Trebuchet MS" w:hAnsi="Trebuchet MS"/>
                <w:lang w:val="fr-FR"/>
              </w:rPr>
              <w:t>prevăd</w:t>
            </w:r>
            <w:proofErr w:type="spellEnd"/>
            <w:r w:rsidRPr="000C6318">
              <w:rPr>
                <w:rFonts w:ascii="Trebuchet MS" w:hAnsi="Trebuchet MS"/>
                <w:lang w:val="fr-FR"/>
              </w:rPr>
              <w:t xml:space="preserve"> </w:t>
            </w:r>
            <w:proofErr w:type="spellStart"/>
            <w:r w:rsidRPr="000C6318">
              <w:rPr>
                <w:rFonts w:ascii="Trebuchet MS" w:hAnsi="Trebuchet MS"/>
                <w:lang w:val="fr-FR"/>
              </w:rPr>
              <w:t>lucrări</w:t>
            </w:r>
            <w:proofErr w:type="spellEnd"/>
            <w:r w:rsidRPr="000C6318">
              <w:rPr>
                <w:rFonts w:ascii="Trebuchet MS" w:hAnsi="Trebuchet MS"/>
                <w:lang w:val="fr-FR"/>
              </w:rPr>
              <w:t xml:space="preserve"> de </w:t>
            </w:r>
            <w:proofErr w:type="spellStart"/>
            <w:r w:rsidRPr="000C6318">
              <w:rPr>
                <w:rFonts w:ascii="Trebuchet MS" w:hAnsi="Trebuchet MS"/>
                <w:lang w:val="fr-FR"/>
              </w:rPr>
              <w:t>construcţii</w:t>
            </w:r>
            <w:proofErr w:type="spellEnd"/>
            <w:r w:rsidRPr="000C6318">
              <w:rPr>
                <w:rFonts w:ascii="Trebuchet MS" w:hAnsi="Trebuchet MS"/>
                <w:lang w:val="fr-FR"/>
              </w:rPr>
              <w:t xml:space="preserve"> </w:t>
            </w:r>
            <w:proofErr w:type="spellStart"/>
            <w:r w:rsidRPr="000C6318">
              <w:rPr>
                <w:rFonts w:ascii="Trebuchet MS" w:hAnsi="Trebuchet MS"/>
                <w:lang w:val="fr-FR"/>
              </w:rPr>
              <w:t>şi</w:t>
            </w:r>
            <w:proofErr w:type="spellEnd"/>
            <w:r w:rsidRPr="000C6318">
              <w:rPr>
                <w:rFonts w:ascii="Trebuchet MS" w:hAnsi="Trebuchet MS"/>
                <w:lang w:val="fr-FR"/>
              </w:rPr>
              <w:t>/</w:t>
            </w:r>
            <w:proofErr w:type="spellStart"/>
            <w:r w:rsidRPr="000C6318">
              <w:rPr>
                <w:rFonts w:ascii="Trebuchet MS" w:hAnsi="Trebuchet MS"/>
                <w:lang w:val="fr-FR"/>
              </w:rPr>
              <w:t>sa</w:t>
            </w:r>
            <w:r w:rsidR="0097056A" w:rsidRPr="000C6318">
              <w:rPr>
                <w:rFonts w:ascii="Trebuchet MS" w:hAnsi="Trebuchet MS"/>
                <w:lang w:val="fr-FR"/>
              </w:rPr>
              <w:t>u</w:t>
            </w:r>
            <w:proofErr w:type="spellEnd"/>
            <w:r w:rsidR="0097056A" w:rsidRPr="000C6318">
              <w:rPr>
                <w:rFonts w:ascii="Trebuchet MS" w:hAnsi="Trebuchet MS"/>
                <w:lang w:val="fr-FR"/>
              </w:rPr>
              <w:t xml:space="preserve"> </w:t>
            </w:r>
            <w:proofErr w:type="spellStart"/>
            <w:r w:rsidR="0097056A" w:rsidRPr="000C6318">
              <w:rPr>
                <w:rFonts w:ascii="Trebuchet MS" w:hAnsi="Trebuchet MS"/>
                <w:lang w:val="fr-FR"/>
              </w:rPr>
              <w:t>modernizări</w:t>
            </w:r>
            <w:proofErr w:type="spellEnd"/>
            <w:r w:rsidR="0097056A" w:rsidRPr="000C6318">
              <w:rPr>
                <w:rFonts w:ascii="Trebuchet MS" w:hAnsi="Trebuchet MS"/>
                <w:lang w:val="fr-FR"/>
              </w:rPr>
              <w:t xml:space="preserve"> de </w:t>
            </w:r>
            <w:proofErr w:type="spellStart"/>
            <w:r w:rsidR="0097056A" w:rsidRPr="000C6318">
              <w:rPr>
                <w:rFonts w:ascii="Trebuchet MS" w:hAnsi="Trebuchet MS"/>
                <w:lang w:val="fr-FR"/>
              </w:rPr>
              <w:t>construcţii</w:t>
            </w:r>
            <w:proofErr w:type="spellEnd"/>
            <w:r w:rsidR="0097056A" w:rsidRPr="000C6318">
              <w:rPr>
                <w:rFonts w:ascii="Trebuchet MS" w:hAnsi="Trebuchet MS"/>
                <w:lang w:val="fr-FR"/>
              </w:rPr>
              <w:t xml:space="preserve">), </w:t>
            </w:r>
          </w:p>
          <w:p w:rsidR="009B1128" w:rsidRPr="000C6318" w:rsidRDefault="009B1128" w:rsidP="009B1128">
            <w:pPr>
              <w:numPr>
                <w:ilvl w:val="0"/>
                <w:numId w:val="10"/>
              </w:numPr>
              <w:tabs>
                <w:tab w:val="clear" w:pos="720"/>
                <w:tab w:val="num" w:pos="20"/>
                <w:tab w:val="left" w:pos="200"/>
              </w:tabs>
              <w:spacing w:after="0" w:line="240" w:lineRule="auto"/>
              <w:ind w:left="20" w:hanging="20"/>
              <w:jc w:val="both"/>
              <w:rPr>
                <w:rFonts w:ascii="Trebuchet MS" w:hAnsi="Trebuchet MS"/>
              </w:rPr>
            </w:pPr>
            <w:r w:rsidRPr="000C6318">
              <w:rPr>
                <w:rFonts w:ascii="Trebuchet MS" w:hAnsi="Trebuchet MS"/>
              </w:rPr>
              <w:t xml:space="preserve">În acest caz se va verifica </w:t>
            </w:r>
            <w:proofErr w:type="spellStart"/>
            <w:r w:rsidRPr="000C6318">
              <w:rPr>
                <w:rFonts w:ascii="Trebuchet MS" w:hAnsi="Trebuchet MS"/>
              </w:rPr>
              <w:t>existenţa</w:t>
            </w:r>
            <w:proofErr w:type="spellEnd"/>
            <w:r w:rsidRPr="000C6318">
              <w:rPr>
                <w:rFonts w:ascii="Trebuchet MS" w:hAnsi="Trebuchet MS"/>
              </w:rPr>
              <w:t xml:space="preserve"> foii de capăt cu semnăturile </w:t>
            </w:r>
            <w:proofErr w:type="spellStart"/>
            <w:r w:rsidRPr="000C6318">
              <w:rPr>
                <w:rFonts w:ascii="Trebuchet MS" w:hAnsi="Trebuchet MS"/>
              </w:rPr>
              <w:t>şi</w:t>
            </w:r>
            <w:proofErr w:type="spellEnd"/>
            <w:r w:rsidRPr="000C6318">
              <w:rPr>
                <w:rFonts w:ascii="Trebuchet MS" w:hAnsi="Trebuchet MS"/>
              </w:rPr>
              <w:t xml:space="preserve"> </w:t>
            </w:r>
            <w:proofErr w:type="spellStart"/>
            <w:r w:rsidRPr="000C6318">
              <w:rPr>
                <w:rFonts w:ascii="Trebuchet MS" w:hAnsi="Trebuchet MS"/>
              </w:rPr>
              <w:t>ştampilele</w:t>
            </w:r>
            <w:proofErr w:type="spellEnd"/>
            <w:r w:rsidRPr="000C6318">
              <w:rPr>
                <w:rFonts w:ascii="Trebuchet MS" w:hAnsi="Trebuchet MS"/>
              </w:rPr>
              <w:t xml:space="preserve"> elaboratorilor. </w:t>
            </w:r>
          </w:p>
          <w:p w:rsidR="009B1128" w:rsidRPr="000C6318" w:rsidRDefault="009B1128"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Pentru proiectele care vizează </w:t>
            </w:r>
            <w:proofErr w:type="spellStart"/>
            <w:r w:rsidRPr="000C6318">
              <w:rPr>
                <w:rFonts w:ascii="Trebuchet MS" w:hAnsi="Trebuchet MS"/>
              </w:rPr>
              <w:t>investiţii</w:t>
            </w:r>
            <w:proofErr w:type="spellEnd"/>
            <w:r w:rsidRPr="000C6318">
              <w:rPr>
                <w:rFonts w:ascii="Trebuchet MS" w:hAnsi="Trebuchet MS"/>
              </w:rPr>
              <w:t xml:space="preserve"> asupra obiectivelor de patrimoniu se verifica, în plus, </w:t>
            </w:r>
            <w:proofErr w:type="spellStart"/>
            <w:r w:rsidRPr="000C6318">
              <w:rPr>
                <w:rFonts w:ascii="Trebuchet MS" w:hAnsi="Trebuchet MS"/>
              </w:rPr>
              <w:t>existenţa</w:t>
            </w:r>
            <w:proofErr w:type="spellEnd"/>
            <w:r w:rsidRPr="000C6318">
              <w:rPr>
                <w:rFonts w:ascii="Trebuchet MS" w:hAnsi="Trebuchet MS"/>
              </w:rPr>
              <w:t xml:space="preserve"> </w:t>
            </w:r>
            <w:proofErr w:type="spellStart"/>
            <w:r w:rsidRPr="000C6318">
              <w:rPr>
                <w:rFonts w:ascii="Trebuchet MS" w:hAnsi="Trebuchet MS"/>
              </w:rPr>
              <w:t>documentaţiei</w:t>
            </w:r>
            <w:proofErr w:type="spellEnd"/>
            <w:r w:rsidRPr="000C6318">
              <w:rPr>
                <w:rFonts w:ascii="Trebuchet MS" w:hAnsi="Trebuchet MS"/>
              </w:rPr>
              <w:t xml:space="preserve"> specifice, precum si faptul ca aceasta este avizată de MCC.</w:t>
            </w:r>
          </w:p>
        </w:tc>
      </w:tr>
      <w:tr w:rsidR="009B1128" w:rsidTr="000C6318">
        <w:trPr>
          <w:trHeight w:val="341"/>
        </w:trPr>
        <w:tc>
          <w:tcPr>
            <w:tcW w:w="5135" w:type="dxa"/>
            <w:tcBorders>
              <w:top w:val="single" w:sz="4" w:space="0" w:color="538135"/>
              <w:left w:val="single" w:sz="4" w:space="0" w:color="538135"/>
              <w:bottom w:val="single" w:sz="4" w:space="0" w:color="538135"/>
            </w:tcBorders>
            <w:shd w:val="clear" w:color="auto" w:fill="auto"/>
          </w:tcPr>
          <w:p w:rsidR="009B1128" w:rsidRPr="000C6318" w:rsidRDefault="0097056A" w:rsidP="0097056A">
            <w:pPr>
              <w:suppressAutoHyphens/>
              <w:spacing w:after="0" w:line="240" w:lineRule="auto"/>
              <w:rPr>
                <w:rFonts w:ascii="Trebuchet MS" w:hAnsi="Trebuchet MS"/>
              </w:rPr>
            </w:pPr>
            <w:r w:rsidRPr="000C6318">
              <w:rPr>
                <w:rFonts w:ascii="Trebuchet MS" w:hAnsi="Trebuchet MS"/>
                <w:bCs/>
              </w:rPr>
              <w:t>2.</w:t>
            </w:r>
            <w:r w:rsidR="009B1128" w:rsidRPr="000C6318">
              <w:rPr>
                <w:rFonts w:ascii="Trebuchet MS" w:hAnsi="Trebuchet MS"/>
                <w:bCs/>
              </w:rPr>
              <w:t>Certificat de Urbanism, completat și eliberat conform reglementărilor legale în vigoare și aflate în termenul de valabilitate la data depunerii cererii de finanțare.</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7056A" w:rsidP="0097056A">
            <w:pPr>
              <w:pStyle w:val="Antet"/>
              <w:tabs>
                <w:tab w:val="clear" w:pos="4536"/>
                <w:tab w:val="clear" w:pos="9072"/>
              </w:tabs>
              <w:jc w:val="both"/>
              <w:rPr>
                <w:rFonts w:ascii="Trebuchet MS" w:hAnsi="Trebuchet MS"/>
                <w:sz w:val="22"/>
                <w:szCs w:val="22"/>
                <w:lang w:val="ro-RO"/>
              </w:rPr>
            </w:pPr>
            <w:r w:rsidRPr="000C6318">
              <w:rPr>
                <w:rFonts w:ascii="Trebuchet MS" w:hAnsi="Trebuchet MS"/>
                <w:sz w:val="22"/>
                <w:szCs w:val="22"/>
                <w:lang w:val="ro-RO"/>
              </w:rPr>
              <w:t xml:space="preserve">Expertul verifica </w:t>
            </w:r>
            <w:proofErr w:type="spellStart"/>
            <w:r w:rsidRPr="000C6318">
              <w:rPr>
                <w:rFonts w:ascii="Trebuchet MS" w:hAnsi="Trebuchet MS"/>
                <w:sz w:val="22"/>
                <w:szCs w:val="22"/>
                <w:lang w:val="ro-RO"/>
              </w:rPr>
              <w:t>prezenţa</w:t>
            </w:r>
            <w:proofErr w:type="spellEnd"/>
            <w:r w:rsidRPr="000C6318">
              <w:rPr>
                <w:rFonts w:ascii="Trebuchet MS" w:hAnsi="Trebuchet MS"/>
                <w:sz w:val="22"/>
                <w:szCs w:val="22"/>
                <w:lang w:val="ro-RO"/>
              </w:rPr>
              <w:t xml:space="preserve"> acestui document, dacă </w:t>
            </w:r>
            <w:proofErr w:type="spellStart"/>
            <w:r w:rsidRPr="000C6318">
              <w:rPr>
                <w:rFonts w:ascii="Trebuchet MS" w:hAnsi="Trebuchet MS"/>
                <w:sz w:val="22"/>
                <w:szCs w:val="22"/>
                <w:lang w:val="ro-RO"/>
              </w:rPr>
              <w:t>investiţia</w:t>
            </w:r>
            <w:proofErr w:type="spellEnd"/>
            <w:r w:rsidRPr="000C6318">
              <w:rPr>
                <w:rFonts w:ascii="Trebuchet MS" w:hAnsi="Trebuchet MS"/>
                <w:sz w:val="22"/>
                <w:szCs w:val="22"/>
                <w:lang w:val="ro-RO"/>
              </w:rPr>
              <w:t xml:space="preserve"> prevede </w:t>
            </w:r>
            <w:proofErr w:type="spellStart"/>
            <w:r w:rsidRPr="000C6318">
              <w:rPr>
                <w:rFonts w:ascii="Trebuchet MS" w:hAnsi="Trebuchet MS"/>
                <w:sz w:val="22"/>
                <w:szCs w:val="22"/>
                <w:lang w:val="ro-RO"/>
              </w:rPr>
              <w:t>construcţii</w:t>
            </w:r>
            <w:proofErr w:type="spellEnd"/>
            <w:r w:rsidRPr="000C6318">
              <w:rPr>
                <w:rFonts w:ascii="Trebuchet MS" w:hAnsi="Trebuchet MS"/>
                <w:sz w:val="22"/>
                <w:szCs w:val="22"/>
                <w:lang w:val="ro-RO"/>
              </w:rPr>
              <w:t xml:space="preserve">, si  faptul că acest certificat este completat, semnat </w:t>
            </w:r>
            <w:proofErr w:type="spellStart"/>
            <w:r w:rsidRPr="000C6318">
              <w:rPr>
                <w:rFonts w:ascii="Trebuchet MS" w:hAnsi="Trebuchet MS"/>
                <w:sz w:val="22"/>
                <w:szCs w:val="22"/>
                <w:lang w:val="ro-RO"/>
              </w:rPr>
              <w:t>şi</w:t>
            </w:r>
            <w:proofErr w:type="spellEnd"/>
            <w:r w:rsidRPr="000C6318">
              <w:rPr>
                <w:rFonts w:ascii="Trebuchet MS" w:hAnsi="Trebuchet MS"/>
                <w:sz w:val="22"/>
                <w:szCs w:val="22"/>
                <w:lang w:val="ro-RO"/>
              </w:rPr>
              <w:t xml:space="preserve"> poartă </w:t>
            </w:r>
            <w:proofErr w:type="spellStart"/>
            <w:r w:rsidRPr="000C6318">
              <w:rPr>
                <w:rFonts w:ascii="Trebuchet MS" w:hAnsi="Trebuchet MS"/>
                <w:sz w:val="22"/>
                <w:szCs w:val="22"/>
                <w:lang w:val="ro-RO"/>
              </w:rPr>
              <w:t>ştampila</w:t>
            </w:r>
            <w:proofErr w:type="spellEnd"/>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administraţiei</w:t>
            </w:r>
            <w:proofErr w:type="spellEnd"/>
            <w:r w:rsidRPr="000C6318">
              <w:rPr>
                <w:rFonts w:ascii="Trebuchet MS" w:hAnsi="Trebuchet MS"/>
                <w:sz w:val="22"/>
                <w:szCs w:val="22"/>
                <w:lang w:val="ro-RO"/>
              </w:rPr>
              <w:t xml:space="preserve"> care l-a eliberat.</w:t>
            </w:r>
          </w:p>
          <w:p w:rsidR="009B1128" w:rsidRPr="000C6318" w:rsidRDefault="009B1128" w:rsidP="009B1128">
            <w:pPr>
              <w:spacing w:after="0" w:line="240" w:lineRule="auto"/>
              <w:jc w:val="center"/>
              <w:rPr>
                <w:rFonts w:ascii="Trebuchet MS" w:eastAsia="Times New Roman" w:hAnsi="Trebuchet MS" w:cs="Trebuchet MS"/>
                <w:b/>
                <w:lang w:eastAsia="fr-FR"/>
              </w:rPr>
            </w:pPr>
          </w:p>
        </w:tc>
      </w:tr>
      <w:tr w:rsidR="0097056A" w:rsidTr="000C6318">
        <w:trPr>
          <w:trHeight w:val="1664"/>
        </w:trPr>
        <w:tc>
          <w:tcPr>
            <w:tcW w:w="5135" w:type="dxa"/>
            <w:tcBorders>
              <w:top w:val="single" w:sz="4" w:space="0" w:color="538135"/>
              <w:left w:val="single" w:sz="4" w:space="0" w:color="538135"/>
            </w:tcBorders>
            <w:shd w:val="clear" w:color="auto" w:fill="auto"/>
          </w:tcPr>
          <w:p w:rsidR="0097056A" w:rsidRPr="000C6318" w:rsidRDefault="0097056A" w:rsidP="0097056A">
            <w:pPr>
              <w:suppressAutoHyphens/>
              <w:snapToGrid w:val="0"/>
              <w:spacing w:after="0" w:line="240" w:lineRule="auto"/>
              <w:rPr>
                <w:rFonts w:ascii="Trebuchet MS" w:eastAsia="Times New Roman" w:hAnsi="Trebuchet MS"/>
                <w:b/>
                <w:bCs/>
                <w:lang w:eastAsia="fr-FR"/>
              </w:rPr>
            </w:pPr>
            <w:r w:rsidRPr="000C6318">
              <w:rPr>
                <w:rFonts w:ascii="Trebuchet MS" w:eastAsia="Times New Roman" w:hAnsi="Trebuchet MS"/>
                <w:b/>
                <w:bCs/>
                <w:lang w:eastAsia="fr-FR"/>
              </w:rPr>
              <w:t>3</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3.1Pentru comune și ADI:</w:t>
            </w:r>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Inventarul bunurilor ce </w:t>
            </w:r>
            <w:proofErr w:type="spellStart"/>
            <w:r w:rsidRPr="000C6318">
              <w:rPr>
                <w:rFonts w:ascii="Trebuchet MS" w:hAnsi="Trebuchet MS"/>
                <w:bCs/>
              </w:rPr>
              <w:t>aparţin</w:t>
            </w:r>
            <w:proofErr w:type="spellEnd"/>
            <w:r w:rsidRPr="000C6318">
              <w:rPr>
                <w:rFonts w:ascii="Trebuchet MS" w:hAnsi="Trebuchet MS"/>
                <w:bCs/>
              </w:rPr>
              <w:t xml:space="preserve"> domeniului public al comunei/comunelor, întocmit conform </w:t>
            </w:r>
            <w:proofErr w:type="spellStart"/>
            <w:r w:rsidRPr="000C6318">
              <w:rPr>
                <w:rFonts w:ascii="Trebuchet MS" w:hAnsi="Trebuchet MS"/>
                <w:bCs/>
              </w:rPr>
              <w:t>legislaţiei</w:t>
            </w:r>
            <w:proofErr w:type="spellEnd"/>
            <w:r w:rsidRPr="000C6318">
              <w:rPr>
                <w:rFonts w:ascii="Trebuchet MS" w:hAnsi="Trebuchet MS"/>
                <w:bCs/>
              </w:rPr>
              <w:t xml:space="preserve"> în vigoare privind proprietatea publică </w:t>
            </w:r>
            <w:proofErr w:type="spellStart"/>
            <w:r w:rsidRPr="000C6318">
              <w:rPr>
                <w:rFonts w:ascii="Trebuchet MS" w:hAnsi="Trebuchet MS"/>
                <w:bCs/>
              </w:rPr>
              <w:t>şi</w:t>
            </w:r>
            <w:proofErr w:type="spellEnd"/>
            <w:r w:rsidRPr="000C6318">
              <w:rPr>
                <w:rFonts w:ascii="Trebuchet MS" w:hAnsi="Trebuchet MS"/>
                <w:bCs/>
              </w:rPr>
              <w:t xml:space="preserve"> regimul juridic al acesteia, atestat prin Hotărâre a Guvernului </w:t>
            </w:r>
            <w:proofErr w:type="spellStart"/>
            <w:r w:rsidRPr="000C6318">
              <w:rPr>
                <w:rFonts w:ascii="Trebuchet MS" w:hAnsi="Trebuchet MS"/>
                <w:bCs/>
              </w:rPr>
              <w:t>şi</w:t>
            </w:r>
            <w:proofErr w:type="spellEnd"/>
            <w:r w:rsidRPr="000C6318">
              <w:rPr>
                <w:rFonts w:ascii="Trebuchet MS" w:hAnsi="Trebuchet MS"/>
                <w:bCs/>
              </w:rPr>
              <w:t xml:space="preserve"> publicat în Monitorul Oficial al României.</w:t>
            </w:r>
          </w:p>
          <w:p w:rsidR="0097056A" w:rsidRPr="000C6318" w:rsidRDefault="0097056A" w:rsidP="009B1128">
            <w:pPr>
              <w:spacing w:after="0" w:line="240" w:lineRule="auto"/>
              <w:ind w:left="360"/>
              <w:rPr>
                <w:rFonts w:ascii="Trebuchet MS" w:hAnsi="Trebuchet MS"/>
              </w:rPr>
            </w:pPr>
            <w:r w:rsidRPr="000C6318">
              <w:rPr>
                <w:rFonts w:ascii="Trebuchet MS" w:eastAsia="Times New Roman" w:hAnsi="Trebuchet MS" w:cs="Trebuchet MS"/>
                <w:bCs/>
                <w:lang w:eastAsia="fr-FR"/>
              </w:rPr>
              <w:t>și</w:t>
            </w:r>
          </w:p>
        </w:tc>
        <w:tc>
          <w:tcPr>
            <w:tcW w:w="5310" w:type="dxa"/>
            <w:tcBorders>
              <w:top w:val="single" w:sz="4" w:space="0" w:color="538135"/>
              <w:left w:val="single" w:sz="4" w:space="0" w:color="538135"/>
              <w:right w:val="single" w:sz="4" w:space="0" w:color="538135"/>
            </w:tcBorders>
            <w:shd w:val="clear" w:color="auto" w:fill="auto"/>
          </w:tcPr>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1.</w:t>
            </w:r>
            <w:r w:rsidRPr="000C6318">
              <w:rPr>
                <w:rFonts w:ascii="Trebuchet MS" w:hAnsi="Trebuchet MS"/>
                <w:color w:val="000000"/>
              </w:rPr>
              <w:t xml:space="preserve"> </w:t>
            </w:r>
            <w:r w:rsidRPr="000C6318">
              <w:rPr>
                <w:rFonts w:ascii="Trebuchet MS" w:hAnsi="Trebuchet MS"/>
              </w:rPr>
              <w:t xml:space="preserve">Expertul verifica </w:t>
            </w:r>
            <w:r w:rsidRPr="000C6318">
              <w:rPr>
                <w:rFonts w:ascii="Trebuchet MS" w:hAnsi="Trebuchet MS"/>
                <w:color w:val="000000"/>
              </w:rPr>
              <w:t xml:space="preserve">dacă </w:t>
            </w:r>
            <w:proofErr w:type="spellStart"/>
            <w:r w:rsidRPr="000C6318">
              <w:rPr>
                <w:rFonts w:ascii="Trebuchet MS" w:hAnsi="Trebuchet MS"/>
                <w:color w:val="000000"/>
              </w:rPr>
              <w:t>informaţiile</w:t>
            </w:r>
            <w:proofErr w:type="spellEnd"/>
            <w:r w:rsidRPr="000C6318">
              <w:rPr>
                <w:rFonts w:ascii="Trebuchet MS" w:hAnsi="Trebuchet MS"/>
                <w:color w:val="000000"/>
              </w:rPr>
              <w:t xml:space="preserve"> prezentate în documentul 3 confirmă faptul că terenul / clădirea pe care/asupra </w:t>
            </w:r>
            <w:proofErr w:type="spellStart"/>
            <w:r w:rsidRPr="000C6318">
              <w:rPr>
                <w:rFonts w:ascii="Trebuchet MS" w:hAnsi="Trebuchet MS"/>
                <w:color w:val="000000"/>
              </w:rPr>
              <w:t>careia</w:t>
            </w:r>
            <w:proofErr w:type="spellEnd"/>
            <w:r w:rsidRPr="000C6318">
              <w:rPr>
                <w:rFonts w:ascii="Trebuchet MS" w:hAnsi="Trebuchet MS"/>
                <w:color w:val="000000"/>
              </w:rPr>
              <w:t xml:space="preserve"> se execută lucrarea este în proprietate publică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există acordul / avizul </w:t>
            </w:r>
            <w:proofErr w:type="spellStart"/>
            <w:r w:rsidRPr="000C6318">
              <w:rPr>
                <w:rFonts w:ascii="Trebuchet MS" w:hAnsi="Trebuchet MS"/>
                <w:color w:val="000000"/>
              </w:rPr>
              <w:t>autorităţii</w:t>
            </w:r>
            <w:proofErr w:type="spellEnd"/>
            <w:r w:rsidRPr="000C6318">
              <w:rPr>
                <w:rFonts w:ascii="Trebuchet MS" w:hAnsi="Trebuchet MS"/>
                <w:color w:val="000000"/>
              </w:rPr>
              <w:t xml:space="preserve"> </w:t>
            </w:r>
            <w:proofErr w:type="spellStart"/>
            <w:r w:rsidRPr="000C6318">
              <w:rPr>
                <w:rFonts w:ascii="Trebuchet MS" w:hAnsi="Trebuchet MS"/>
                <w:color w:val="000000"/>
              </w:rPr>
              <w:t>deţinătoare</w:t>
            </w:r>
            <w:proofErr w:type="spellEnd"/>
            <w:r w:rsidRPr="000C6318">
              <w:rPr>
                <w:rFonts w:ascii="Trebuchet MS" w:hAnsi="Trebuchet MS"/>
                <w:color w:val="000000"/>
              </w:rPr>
              <w:t>, dacă este cazul.</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 xml:space="preserve">2.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fie a actelor care dovedesc proprietatea asupra clădirii / terenului pe care se va realiza </w:t>
            </w:r>
            <w:proofErr w:type="spellStart"/>
            <w:r w:rsidRPr="000C6318">
              <w:rPr>
                <w:rFonts w:ascii="Trebuchet MS" w:hAnsi="Trebuchet MS"/>
                <w:color w:val="000000"/>
              </w:rPr>
              <w:t>investiţia</w:t>
            </w:r>
            <w:proofErr w:type="spellEnd"/>
            <w:r w:rsidRPr="000C6318">
              <w:rPr>
                <w:rFonts w:ascii="Trebuchet MS" w:hAnsi="Trebuchet MS"/>
                <w:color w:val="000000"/>
              </w:rPr>
              <w:t>, fie a contractului de concesiune a acestora.</w:t>
            </w:r>
          </w:p>
          <w:p w:rsidR="0097056A" w:rsidRPr="000C6318" w:rsidRDefault="0097056A" w:rsidP="0097056A">
            <w:pPr>
              <w:spacing w:before="20" w:after="20"/>
              <w:jc w:val="both"/>
              <w:rPr>
                <w:rFonts w:ascii="Trebuchet MS" w:hAnsi="Trebuchet MS"/>
                <w:color w:val="000000"/>
              </w:rPr>
            </w:pPr>
            <w:r w:rsidRPr="000C6318">
              <w:rPr>
                <w:rFonts w:ascii="Trebuchet MS" w:hAnsi="Trebuchet MS"/>
                <w:color w:val="000000"/>
              </w:rPr>
              <w:t xml:space="preserve">        Pentru contractele de concesiune se verifică dacă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poarta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le-a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că au fost emise pe numele solicitantului. </w:t>
            </w:r>
          </w:p>
          <w:p w:rsidR="0097056A" w:rsidRPr="000C6318" w:rsidRDefault="0097056A" w:rsidP="0097056A">
            <w:pPr>
              <w:spacing w:before="20" w:after="20"/>
              <w:jc w:val="both"/>
              <w:rPr>
                <w:rFonts w:ascii="Trebuchet MS" w:hAnsi="Trebuchet MS"/>
                <w:color w:val="000000"/>
              </w:rPr>
            </w:pPr>
            <w:r w:rsidRPr="000C6318">
              <w:rPr>
                <w:rFonts w:ascii="Trebuchet MS" w:hAnsi="Trebuchet MS"/>
                <w:b/>
                <w:color w:val="000000"/>
              </w:rPr>
              <w:t>3</w:t>
            </w:r>
            <w:r w:rsidRPr="000C6318">
              <w:rPr>
                <w:rFonts w:ascii="Trebuchet MS" w:hAnsi="Trebuchet MS"/>
                <w:color w:val="000000"/>
              </w:rPr>
              <w:t xml:space="preserve">. </w:t>
            </w:r>
            <w:r w:rsidRPr="000C6318">
              <w:rPr>
                <w:rFonts w:ascii="Trebuchet MS" w:hAnsi="Trebuchet MS"/>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obligatorie a actului de proprietate / documentului încheiat la notariat care atestă dreptul de administrare asupra obiectivului care se va restaura, consolida, conserva.</w:t>
            </w:r>
          </w:p>
        </w:tc>
      </w:tr>
      <w:tr w:rsidR="0097056A" w:rsidTr="000C6318">
        <w:trPr>
          <w:trHeight w:val="7605"/>
        </w:trPr>
        <w:tc>
          <w:tcPr>
            <w:tcW w:w="5135" w:type="dxa"/>
            <w:tcBorders>
              <w:left w:val="single" w:sz="4" w:space="0" w:color="538135"/>
              <w:bottom w:val="single" w:sz="4" w:space="0" w:color="auto"/>
            </w:tcBorders>
            <w:shd w:val="clear" w:color="auto" w:fill="auto"/>
          </w:tcPr>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lastRenderedPageBreak/>
              <w:t xml:space="preserve">3.2.Hotărârea Consiliului Local privind aprobarea modificărilor </w:t>
            </w:r>
            <w:proofErr w:type="spellStart"/>
            <w:r w:rsidRPr="000C6318">
              <w:rPr>
                <w:rFonts w:ascii="Trebuchet MS" w:hAnsi="Trebuchet MS"/>
                <w:bCs/>
              </w:rPr>
              <w:t>şi</w:t>
            </w:r>
            <w:proofErr w:type="spellEnd"/>
            <w:r w:rsidRPr="000C6318">
              <w:rPr>
                <w:rFonts w:ascii="Trebuchet MS" w:hAnsi="Trebuchet MS"/>
                <w:bCs/>
              </w:rPr>
              <w:t xml:space="preserve"> / sau completărilor la inventar în sensul includerii în domeniul public sau detalierii poziției globale existente sau clasificării unor drumuri neclasificate, cu respectarea prevederilor Art. 115 alin (7) din Legea nr. 215/ 2001, republicată, cu modificările </w:t>
            </w:r>
            <w:proofErr w:type="spellStart"/>
            <w:r w:rsidRPr="000C6318">
              <w:rPr>
                <w:rFonts w:ascii="Trebuchet MS" w:hAnsi="Trebuchet MS"/>
                <w:bCs/>
              </w:rPr>
              <w:t>şi</w:t>
            </w:r>
            <w:proofErr w:type="spellEnd"/>
            <w:r w:rsidRPr="000C6318">
              <w:rPr>
                <w:rFonts w:ascii="Trebuchet MS" w:hAnsi="Trebuchet MS"/>
                <w:bCs/>
              </w:rPr>
              <w:t xml:space="preserve"> completările ulterioare, a </w:t>
            </w:r>
            <w:proofErr w:type="spellStart"/>
            <w:r w:rsidRPr="000C6318">
              <w:rPr>
                <w:rFonts w:ascii="Trebuchet MS" w:hAnsi="Trebuchet MS"/>
                <w:bCs/>
              </w:rPr>
              <w:t>administraţiei</w:t>
            </w:r>
            <w:proofErr w:type="spellEnd"/>
            <w:r w:rsidRPr="000C6318">
              <w:rPr>
                <w:rFonts w:ascii="Trebuchet MS" w:hAnsi="Trebuchet MS"/>
                <w:bCs/>
              </w:rPr>
              <w:t xml:space="preserve"> publice locale, adică să fi fost supusă controlului de legalitate al Prefectului, în </w:t>
            </w:r>
            <w:proofErr w:type="spellStart"/>
            <w:r w:rsidRPr="000C6318">
              <w:rPr>
                <w:rFonts w:ascii="Trebuchet MS" w:hAnsi="Trebuchet MS"/>
                <w:bCs/>
              </w:rPr>
              <w:t>condiţiile</w:t>
            </w:r>
            <w:proofErr w:type="spellEnd"/>
            <w:r w:rsidRPr="000C6318">
              <w:rPr>
                <w:rFonts w:ascii="Trebuchet MS" w:hAnsi="Trebuchet MS"/>
                <w:bCs/>
              </w:rPr>
              <w:t xml:space="preserve"> legii</w:t>
            </w:r>
          </w:p>
          <w:p w:rsidR="0097056A" w:rsidRPr="000C6318" w:rsidRDefault="0097056A" w:rsidP="009B1128">
            <w:pPr>
              <w:spacing w:after="0" w:line="240" w:lineRule="auto"/>
              <w:ind w:firstLine="360"/>
              <w:rPr>
                <w:rFonts w:ascii="Trebuchet MS" w:hAnsi="Trebuchet MS"/>
              </w:rPr>
            </w:pPr>
            <w:r w:rsidRPr="000C6318">
              <w:rPr>
                <w:rFonts w:ascii="Trebuchet MS" w:hAnsi="Trebuchet MS"/>
                <w:bCs/>
              </w:rPr>
              <w:t>Și/sau</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 xml:space="preserve">3.3Avizul administratorului terenului </w:t>
            </w:r>
            <w:proofErr w:type="spellStart"/>
            <w:r w:rsidRPr="000C6318">
              <w:rPr>
                <w:rFonts w:ascii="Trebuchet MS" w:hAnsi="Trebuchet MS"/>
                <w:bCs/>
              </w:rPr>
              <w:t>aparţinând</w:t>
            </w:r>
            <w:proofErr w:type="spellEnd"/>
            <w:r w:rsidRPr="000C6318">
              <w:rPr>
                <w:rFonts w:ascii="Trebuchet MS" w:hAnsi="Trebuchet MS"/>
                <w:bCs/>
              </w:rPr>
              <w:t xml:space="preserve"> domeniului public, altul </w:t>
            </w:r>
            <w:proofErr w:type="spellStart"/>
            <w:r w:rsidRPr="000C6318">
              <w:rPr>
                <w:rFonts w:ascii="Trebuchet MS" w:hAnsi="Trebuchet MS"/>
                <w:bCs/>
              </w:rPr>
              <w:t>decat</w:t>
            </w:r>
            <w:proofErr w:type="spellEnd"/>
            <w:r w:rsidRPr="000C6318">
              <w:rPr>
                <w:rFonts w:ascii="Trebuchet MS" w:hAnsi="Trebuchet MS"/>
                <w:bCs/>
              </w:rPr>
              <w:t xml:space="preserve"> cel administrat de </w:t>
            </w:r>
            <w:proofErr w:type="spellStart"/>
            <w:r w:rsidRPr="000C6318">
              <w:rPr>
                <w:rFonts w:ascii="Trebuchet MS" w:hAnsi="Trebuchet MS"/>
                <w:bCs/>
              </w:rPr>
              <w:t>primarie</w:t>
            </w:r>
            <w:proofErr w:type="spellEnd"/>
            <w:r w:rsidRPr="000C6318">
              <w:rPr>
                <w:rFonts w:ascii="Trebuchet MS" w:hAnsi="Trebuchet MS"/>
                <w:bCs/>
              </w:rPr>
              <w:t xml:space="preserve"> (dacă este cazul)</w:t>
            </w:r>
          </w:p>
          <w:p w:rsidR="0097056A" w:rsidRPr="000C6318" w:rsidRDefault="0097056A" w:rsidP="0097056A">
            <w:pPr>
              <w:suppressAutoHyphens/>
              <w:spacing w:after="0" w:line="240" w:lineRule="auto"/>
              <w:ind w:left="360"/>
              <w:rPr>
                <w:rFonts w:ascii="Trebuchet MS" w:hAnsi="Trebuchet MS"/>
              </w:rPr>
            </w:pPr>
            <w:r w:rsidRPr="000C6318">
              <w:rPr>
                <w:rFonts w:ascii="Trebuchet MS" w:hAnsi="Trebuchet MS"/>
                <w:bCs/>
              </w:rPr>
              <w:t>3.4Pentru ONG-</w:t>
            </w:r>
            <w:proofErr w:type="spellStart"/>
            <w:r w:rsidRPr="000C6318">
              <w:rPr>
                <w:rFonts w:ascii="Trebuchet MS" w:hAnsi="Trebuchet MS"/>
                <w:bCs/>
              </w:rPr>
              <w:t>uri,</w:t>
            </w:r>
            <w:r w:rsidR="00986D73">
              <w:rPr>
                <w:rFonts w:ascii="Trebuchet MS" w:hAnsi="Trebuchet MS"/>
                <w:bCs/>
              </w:rPr>
              <w:t>Comune</w:t>
            </w:r>
            <w:proofErr w:type="spellEnd"/>
            <w:r w:rsidR="00986D73">
              <w:rPr>
                <w:rFonts w:ascii="Trebuchet MS" w:hAnsi="Trebuchet MS"/>
                <w:bCs/>
              </w:rPr>
              <w:t>, AID,</w:t>
            </w:r>
            <w:r w:rsidRPr="000C6318">
              <w:rPr>
                <w:rFonts w:ascii="Trebuchet MS" w:hAnsi="Trebuchet MS"/>
                <w:bCs/>
              </w:rPr>
              <w:t xml:space="preserve"> Instituții de cult și </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p w:rsidR="0097056A" w:rsidRPr="000C6318" w:rsidRDefault="0097056A" w:rsidP="009B1128">
            <w:pPr>
              <w:spacing w:after="0" w:line="240" w:lineRule="auto"/>
              <w:ind w:left="360"/>
              <w:rPr>
                <w:rFonts w:ascii="Trebuchet MS" w:hAnsi="Trebuchet MS"/>
              </w:rPr>
            </w:pPr>
            <w:r w:rsidRPr="000C6318">
              <w:rPr>
                <w:rFonts w:ascii="Trebuchet MS" w:hAnsi="Trebuchet MS"/>
                <w:bCs/>
              </w:rPr>
              <w:t xml:space="preserve">Documente doveditoare privind dreptul de proprietate /administrare pe o perioadă de 10 ani, asupra bunurilor imobile la care se vor efectua lucrări, conform cererii de </w:t>
            </w:r>
            <w:proofErr w:type="spellStart"/>
            <w:r w:rsidRPr="000C6318">
              <w:rPr>
                <w:rFonts w:ascii="Trebuchet MS" w:hAnsi="Trebuchet MS"/>
                <w:bCs/>
              </w:rPr>
              <w:t>finanţare</w:t>
            </w:r>
            <w:proofErr w:type="spellEnd"/>
            <w:r w:rsidRPr="000C6318">
              <w:rPr>
                <w:rFonts w:ascii="Trebuchet MS" w:hAnsi="Trebuchet MS"/>
                <w:bCs/>
              </w:rPr>
              <w:t>;</w:t>
            </w:r>
          </w:p>
        </w:tc>
        <w:tc>
          <w:tcPr>
            <w:tcW w:w="5310" w:type="dxa"/>
            <w:tcBorders>
              <w:left w:val="single" w:sz="4" w:space="0" w:color="538135"/>
              <w:bottom w:val="single" w:sz="4" w:space="0" w:color="auto"/>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3240"/>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 </w:t>
            </w:r>
            <w:r w:rsidRPr="000C6318">
              <w:rPr>
                <w:rFonts w:ascii="Trebuchet MS" w:eastAsia="Times New Roman" w:hAnsi="Trebuchet MS" w:cs="Arial"/>
                <w:lang w:val="en-US"/>
              </w:rPr>
              <w:t xml:space="preserve">Document care </w:t>
            </w:r>
            <w:proofErr w:type="spellStart"/>
            <w:r w:rsidRPr="000C6318">
              <w:rPr>
                <w:rFonts w:ascii="Trebuchet MS" w:eastAsia="Times New Roman" w:hAnsi="Trebuchet MS" w:cs="Arial"/>
                <w:lang w:val="en-US"/>
              </w:rPr>
              <w:t>să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ateste</w:t>
            </w:r>
            <w:proofErr w:type="spellEnd"/>
            <w:r w:rsidRPr="000C6318">
              <w:rPr>
                <w:rFonts w:ascii="Trebuchet MS" w:eastAsia="Times New Roman" w:hAnsi="Trebuchet MS" w:cs="Arial"/>
                <w:lang w:val="en-US"/>
              </w:rPr>
              <w:t xml:space="preserve"> ca </w:t>
            </w:r>
            <w:proofErr w:type="spellStart"/>
            <w:r w:rsidRPr="000C6318">
              <w:rPr>
                <w:rFonts w:ascii="Trebuchet MS" w:eastAsia="Times New Roman" w:hAnsi="Trebuchet MS" w:cs="Arial"/>
                <w:lang w:val="en-US"/>
              </w:rPr>
              <w:t>solicitantul</w:t>
            </w:r>
            <w:proofErr w:type="spellEnd"/>
            <w:r w:rsidRPr="000C6318">
              <w:rPr>
                <w:rFonts w:ascii="Trebuchet MS" w:eastAsia="Times New Roman" w:hAnsi="Trebuchet MS" w:cs="Arial"/>
                <w:lang w:val="en-US"/>
              </w:rPr>
              <w:t xml:space="preserve"> a </w:t>
            </w:r>
            <w:proofErr w:type="spellStart"/>
            <w:r w:rsidRPr="000C6318">
              <w:rPr>
                <w:rFonts w:ascii="Trebuchet MS" w:eastAsia="Times New Roman" w:hAnsi="Trebuchet MS" w:cs="Arial"/>
                <w:lang w:val="en-US"/>
              </w:rPr>
              <w:t>depus</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documentaţia</w:t>
            </w:r>
            <w:proofErr w:type="spellEnd"/>
            <w:r w:rsidRPr="000C6318">
              <w:rPr>
                <w:rFonts w:ascii="Trebuchet MS" w:eastAsia="Times New Roman" w:hAnsi="Trebuchet MS" w:cs="Arial"/>
                <w:lang w:val="en-US"/>
              </w:rPr>
              <w:t xml:space="preserve"> la ANPM:</w:t>
            </w:r>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4.1 </w:t>
            </w:r>
            <w:proofErr w:type="spellStart"/>
            <w:r w:rsidRPr="000C6318">
              <w:rPr>
                <w:rFonts w:ascii="Trebuchet MS" w:eastAsia="Times New Roman" w:hAnsi="Trebuchet MS" w:cs="Arial"/>
                <w:lang w:val="en-US"/>
              </w:rPr>
              <w:t>Clasarea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notificării</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4.2 </w:t>
            </w:r>
            <w:proofErr w:type="spellStart"/>
            <w:r w:rsidRPr="000C6318">
              <w:rPr>
                <w:rFonts w:ascii="Trebuchet MS" w:eastAsia="Times New Roman" w:hAnsi="Trebuchet MS" w:cs="Arial"/>
                <w:lang w:val="en-US"/>
              </w:rPr>
              <w:t>Decizia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etapei</w:t>
            </w:r>
            <w:proofErr w:type="spellEnd"/>
            <w:r w:rsidRPr="000C6318">
              <w:rPr>
                <w:rFonts w:ascii="Trebuchet MS" w:eastAsia="Times New Roman" w:hAnsi="Trebuchet MS" w:cs="Arial"/>
                <w:lang w:val="en-US"/>
              </w:rPr>
              <w:t xml:space="preserve"> de </w:t>
            </w:r>
            <w:proofErr w:type="spellStart"/>
            <w:r w:rsidRPr="000C6318">
              <w:rPr>
                <w:rFonts w:ascii="Trebuchet MS" w:eastAsia="Times New Roman" w:hAnsi="Trebuchet MS" w:cs="Arial"/>
                <w:lang w:val="en-US"/>
              </w:rPr>
              <w:t>încadrare</w:t>
            </w:r>
            <w:proofErr w:type="spellEnd"/>
            <w:r w:rsidRPr="000C6318">
              <w:rPr>
                <w:rFonts w:ascii="Trebuchet MS" w:eastAsia="Times New Roman" w:hAnsi="Trebuchet MS" w:cs="Arial"/>
                <w:lang w:val="en-US"/>
              </w:rPr>
              <w:t>, ca document final (</w:t>
            </w:r>
            <w:proofErr w:type="spellStart"/>
            <w:r w:rsidRPr="000C6318">
              <w:rPr>
                <w:rFonts w:ascii="Trebuchet MS" w:eastAsia="Times New Roman" w:hAnsi="Trebuchet MS" w:cs="Arial"/>
                <w:lang w:val="en-US"/>
              </w:rPr>
              <w:t>prin</w:t>
            </w:r>
            <w:proofErr w:type="spellEnd"/>
            <w:r w:rsidRPr="000C6318">
              <w:rPr>
                <w:rFonts w:ascii="Trebuchet MS" w:eastAsia="Times New Roman" w:hAnsi="Trebuchet MS" w:cs="Arial"/>
                <w:lang w:val="en-US"/>
              </w:rPr>
              <w:t xml:space="preserve"> care se </w:t>
            </w:r>
            <w:proofErr w:type="spellStart"/>
            <w:r w:rsidRPr="000C6318">
              <w:rPr>
                <w:rFonts w:ascii="Trebuchet MS" w:eastAsia="Times New Roman" w:hAnsi="Trebuchet MS" w:cs="Arial"/>
                <w:lang w:val="en-US"/>
              </w:rPr>
              <w:t>precizează</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proiectul</w:t>
            </w:r>
            <w:proofErr w:type="spellEnd"/>
            <w:r w:rsidRPr="000C6318">
              <w:rPr>
                <w:rFonts w:ascii="Trebuchet MS" w:eastAsia="Times New Roman" w:hAnsi="Trebuchet MS" w:cs="Arial"/>
                <w:lang w:val="en-US"/>
              </w:rPr>
              <w:t xml:space="preserve"> nu se </w:t>
            </w:r>
            <w:proofErr w:type="spellStart"/>
            <w:r w:rsidRPr="000C6318">
              <w:rPr>
                <w:rFonts w:ascii="Trebuchet MS" w:eastAsia="Times New Roman" w:hAnsi="Trebuchet MS" w:cs="Arial"/>
                <w:lang w:val="en-US"/>
              </w:rPr>
              <w:t>supune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şi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nici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adecvate</w:t>
            </w:r>
            <w:proofErr w:type="spellEnd"/>
            <w:r w:rsidRPr="000C6318">
              <w:rPr>
                <w:rFonts w:ascii="Trebuchet MS" w:eastAsia="Times New Roman" w:hAnsi="Trebuchet MS" w:cs="Arial"/>
                <w:lang w:val="en-US"/>
              </w:rPr>
              <w:t>)</w:t>
            </w:r>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4.3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care se </w:t>
            </w:r>
            <w:proofErr w:type="spellStart"/>
            <w:r w:rsidRPr="000C6318">
              <w:rPr>
                <w:rFonts w:ascii="Trebuchet MS" w:eastAsia="Times New Roman" w:hAnsi="Trebuchet MS" w:cs="Arial"/>
                <w:lang w:val="en-US"/>
              </w:rPr>
              <w:t>impune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preconizat</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proofErr w:type="spellStart"/>
            <w:r w:rsidRPr="000C6318">
              <w:rPr>
                <w:rFonts w:ascii="Trebuchet MS" w:eastAsia="Times New Roman" w:hAnsi="Trebuchet MS" w:cs="Arial"/>
                <w:lang w:val="en-US"/>
              </w:rPr>
              <w:t>sau</w:t>
            </w:r>
            <w:proofErr w:type="spellEnd"/>
          </w:p>
          <w:p w:rsidR="0097056A" w:rsidRPr="000C6318" w:rsidRDefault="0097056A" w:rsidP="009B1128">
            <w:pPr>
              <w:autoSpaceDE w:val="0"/>
              <w:autoSpaceDN w:val="0"/>
              <w:adjustRightInd w:val="0"/>
              <w:spacing w:after="0" w:line="240" w:lineRule="auto"/>
              <w:rPr>
                <w:rFonts w:ascii="Trebuchet MS" w:eastAsia="Times New Roman" w:hAnsi="Trebuchet MS" w:cs="Arial"/>
                <w:lang w:val="en-US"/>
              </w:rPr>
            </w:pPr>
            <w:r w:rsidRPr="000C6318">
              <w:rPr>
                <w:rFonts w:ascii="Trebuchet MS" w:eastAsia="Times New Roman" w:hAnsi="Trebuchet MS" w:cs="Arial"/>
                <w:b/>
                <w:bCs/>
                <w:lang w:val="en-US"/>
              </w:rPr>
              <w:t xml:space="preserve">4.4 </w:t>
            </w:r>
            <w:r w:rsidRPr="000C6318">
              <w:rPr>
                <w:rFonts w:ascii="Trebuchet MS" w:eastAsia="Times New Roman" w:hAnsi="Trebuchet MS" w:cs="Arial"/>
                <w:lang w:val="en-US"/>
              </w:rPr>
              <w:t xml:space="preserve">Acord de </w:t>
            </w:r>
            <w:proofErr w:type="spellStart"/>
            <w:r w:rsidRPr="000C6318">
              <w:rPr>
                <w:rFonts w:ascii="Trebuchet MS" w:eastAsia="Times New Roman" w:hAnsi="Trebuchet MS" w:cs="Arial"/>
                <w:lang w:val="en-US"/>
              </w:rPr>
              <w:t>mediu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în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evaluării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impactului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asupra</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mediului</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și</w:t>
            </w:r>
            <w:proofErr w:type="spellEnd"/>
            <w:r w:rsidRPr="000C6318">
              <w:rPr>
                <w:rFonts w:ascii="Trebuchet MS" w:eastAsia="Times New Roman" w:hAnsi="Trebuchet MS" w:cs="Arial"/>
                <w:lang w:val="en-US"/>
              </w:rPr>
              <w:t xml:space="preserve"> de</w:t>
            </w:r>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dacă</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este</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cazul</w:t>
            </w:r>
            <w:proofErr w:type="spellEnd"/>
            <w:r w:rsidRPr="000C6318">
              <w:rPr>
                <w:rFonts w:ascii="Trebuchet MS" w:eastAsia="Times New Roman" w:hAnsi="Trebuchet MS" w:cs="Arial"/>
                <w:lang w:val="en-US"/>
              </w:rPr>
              <w:t>).</w:t>
            </w:r>
          </w:p>
          <w:p w:rsidR="0097056A" w:rsidRPr="000C6318" w:rsidRDefault="0097056A" w:rsidP="00646F38">
            <w:pPr>
              <w:autoSpaceDE w:val="0"/>
              <w:autoSpaceDN w:val="0"/>
              <w:adjustRightInd w:val="0"/>
              <w:spacing w:after="0" w:line="240" w:lineRule="auto"/>
              <w:rPr>
                <w:rFonts w:ascii="Trebuchet MS" w:hAnsi="Trebuchet MS"/>
              </w:rPr>
            </w:pPr>
            <w:r w:rsidRPr="000C6318">
              <w:rPr>
                <w:rFonts w:ascii="Trebuchet MS" w:eastAsia="Times New Roman" w:hAnsi="Trebuchet MS" w:cs="Arial"/>
                <w:b/>
                <w:bCs/>
                <w:lang w:val="en-US"/>
              </w:rPr>
              <w:t xml:space="preserve">4.5 </w:t>
            </w:r>
            <w:proofErr w:type="spellStart"/>
            <w:r w:rsidRPr="000C6318">
              <w:rPr>
                <w:rFonts w:ascii="Trebuchet MS" w:eastAsia="Times New Roman" w:hAnsi="Trebuchet MS" w:cs="Arial"/>
                <w:lang w:val="en-US"/>
              </w:rPr>
              <w:t>Aviz</w:t>
            </w:r>
            <w:proofErr w:type="spellEnd"/>
            <w:r w:rsidRPr="000C6318">
              <w:rPr>
                <w:rFonts w:ascii="Trebuchet MS" w:eastAsia="Times New Roman" w:hAnsi="Trebuchet MS" w:cs="Arial"/>
                <w:lang w:val="en-US"/>
              </w:rPr>
              <w:t xml:space="preserve"> Natura 2000 </w:t>
            </w:r>
            <w:proofErr w:type="spellStart"/>
            <w:r w:rsidRPr="000C6318">
              <w:rPr>
                <w:rFonts w:ascii="Trebuchet MS" w:eastAsia="Times New Roman" w:hAnsi="Trebuchet MS" w:cs="Arial"/>
                <w:lang w:val="en-US"/>
              </w:rPr>
              <w:t>pentru</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proiectele</w:t>
            </w:r>
            <w:proofErr w:type="spellEnd"/>
            <w:r w:rsidRPr="000C6318">
              <w:rPr>
                <w:rFonts w:ascii="Trebuchet MS" w:eastAsia="Times New Roman" w:hAnsi="Trebuchet MS" w:cs="Arial"/>
                <w:lang w:val="en-US"/>
              </w:rPr>
              <w:t xml:space="preserve"> care </w:t>
            </w:r>
            <w:proofErr w:type="spellStart"/>
            <w:r w:rsidRPr="000C6318">
              <w:rPr>
                <w:rFonts w:ascii="Trebuchet MS" w:eastAsia="Times New Roman" w:hAnsi="Trebuchet MS" w:cs="Arial"/>
                <w:lang w:val="en-US"/>
              </w:rPr>
              <w:t>impun</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doar</w:t>
            </w:r>
            <w:proofErr w:type="spellEnd"/>
            <w:r w:rsidRPr="000C631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evaluare</w:t>
            </w:r>
            <w:proofErr w:type="spellEnd"/>
            <w:r w:rsidR="00646F38">
              <w:rPr>
                <w:rFonts w:ascii="Trebuchet MS" w:eastAsia="Times New Roman" w:hAnsi="Trebuchet MS" w:cs="Arial"/>
                <w:lang w:val="en-US"/>
              </w:rPr>
              <w:t xml:space="preserve"> </w:t>
            </w:r>
            <w:proofErr w:type="spellStart"/>
            <w:r w:rsidRPr="000C6318">
              <w:rPr>
                <w:rFonts w:ascii="Trebuchet MS" w:eastAsia="Times New Roman" w:hAnsi="Trebuchet MS" w:cs="Arial"/>
                <w:lang w:val="en-US"/>
              </w:rPr>
              <w:t>adecvată</w:t>
            </w:r>
            <w:proofErr w:type="spellEnd"/>
            <w:r w:rsidRPr="000C6318">
              <w:rPr>
                <w:rFonts w:ascii="Trebuchet MS" w:eastAsia="Times New Roman" w:hAnsi="Trebuchet MS" w:cs="Arial"/>
                <w:lang w:val="en-US"/>
              </w:rPr>
              <w:t>.</w:t>
            </w:r>
          </w:p>
        </w:tc>
        <w:tc>
          <w:tcPr>
            <w:tcW w:w="5310" w:type="dxa"/>
            <w:tcBorders>
              <w:left w:val="single" w:sz="4" w:space="0" w:color="538135"/>
              <w:bottom w:val="single" w:sz="4" w:space="0" w:color="538135"/>
              <w:right w:val="single" w:sz="4" w:space="0" w:color="538135"/>
            </w:tcBorders>
            <w:shd w:val="clear" w:color="auto" w:fill="auto"/>
          </w:tcPr>
          <w:p w:rsidR="0097056A" w:rsidRPr="000C6318" w:rsidRDefault="0097056A" w:rsidP="009B1128">
            <w:pPr>
              <w:spacing w:after="0" w:line="240" w:lineRule="auto"/>
              <w:jc w:val="center"/>
              <w:rPr>
                <w:rFonts w:ascii="Trebuchet MS" w:eastAsia="Times New Roman" w:hAnsi="Trebuchet MS" w:cs="Trebuchet MS"/>
                <w:b/>
                <w:lang w:eastAsia="fr-FR"/>
              </w:rPr>
            </w:pPr>
          </w:p>
        </w:tc>
      </w:tr>
      <w:tr w:rsidR="0097056A" w:rsidTr="000C6318">
        <w:trPr>
          <w:trHeight w:val="493"/>
        </w:trPr>
        <w:tc>
          <w:tcPr>
            <w:tcW w:w="5135" w:type="dxa"/>
            <w:tcBorders>
              <w:left w:val="single" w:sz="4" w:space="0" w:color="538135"/>
              <w:bottom w:val="single" w:sz="4" w:space="0" w:color="538135"/>
            </w:tcBorders>
            <w:shd w:val="clear" w:color="auto" w:fill="auto"/>
          </w:tcPr>
          <w:p w:rsidR="0097056A" w:rsidRPr="000C6318" w:rsidRDefault="0097056A" w:rsidP="009B1128">
            <w:pPr>
              <w:autoSpaceDE w:val="0"/>
              <w:autoSpaceDN w:val="0"/>
              <w:adjustRightInd w:val="0"/>
              <w:spacing w:after="0" w:line="240" w:lineRule="auto"/>
              <w:rPr>
                <w:rFonts w:ascii="Trebuchet MS" w:eastAsia="Times New Roman" w:hAnsi="Trebuchet MS" w:cs="Arial"/>
                <w:bCs/>
                <w:lang w:val="en-US"/>
              </w:rPr>
            </w:pPr>
            <w:r w:rsidRPr="000C6318">
              <w:rPr>
                <w:rFonts w:ascii="Trebuchet MS" w:eastAsia="Times New Roman" w:hAnsi="Trebuchet MS" w:cs="Arial"/>
                <w:bCs/>
                <w:lang w:val="en-US"/>
              </w:rPr>
              <w:t xml:space="preserve">5.Avizul de </w:t>
            </w:r>
            <w:proofErr w:type="spellStart"/>
            <w:r w:rsidRPr="000C6318">
              <w:rPr>
                <w:rFonts w:ascii="Trebuchet MS" w:eastAsia="Times New Roman" w:hAnsi="Trebuchet MS" w:cs="Arial"/>
                <w:bCs/>
                <w:lang w:val="en-US"/>
              </w:rPr>
              <w:t>conformitate</w:t>
            </w:r>
            <w:proofErr w:type="spellEnd"/>
            <w:r w:rsidRPr="000C6318">
              <w:rPr>
                <w:rFonts w:ascii="Trebuchet MS" w:eastAsia="Times New Roman" w:hAnsi="Trebuchet MS" w:cs="Arial"/>
                <w:bCs/>
                <w:lang w:val="en-US"/>
              </w:rPr>
              <w:t xml:space="preserve"> al </w:t>
            </w:r>
            <w:proofErr w:type="spellStart"/>
            <w:r w:rsidRPr="000C6318">
              <w:rPr>
                <w:rFonts w:ascii="Trebuchet MS" w:eastAsia="Times New Roman" w:hAnsi="Trebuchet MS" w:cs="Arial"/>
                <w:bCs/>
                <w:lang w:val="en-US"/>
              </w:rPr>
              <w:t>operatorului</w:t>
            </w:r>
            <w:proofErr w:type="spellEnd"/>
            <w:r w:rsidRPr="000C6318">
              <w:rPr>
                <w:rFonts w:ascii="Trebuchet MS" w:eastAsia="Times New Roman" w:hAnsi="Trebuchet MS" w:cs="Arial"/>
                <w:bCs/>
                <w:lang w:val="en-US"/>
              </w:rPr>
              <w:t xml:space="preserve"> regional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7056A" w:rsidRPr="000C6318" w:rsidRDefault="009D537F" w:rsidP="0097056A">
            <w:pPr>
              <w:spacing w:after="0" w:line="240" w:lineRule="auto"/>
              <w:jc w:val="center"/>
              <w:rPr>
                <w:rFonts w:ascii="Trebuchet MS" w:eastAsia="Times New Roman" w:hAnsi="Trebuchet MS" w:cs="Trebuchet MS"/>
                <w:lang w:eastAsia="fr-FR"/>
              </w:rPr>
            </w:pPr>
            <w:r w:rsidRPr="000C6318">
              <w:rPr>
                <w:rFonts w:ascii="Trebuchet MS" w:eastAsia="Wingdings" w:hAnsi="Trebuchet MS" w:cs="Wingdings"/>
                <w:lang w:eastAsia="fr-FR"/>
              </w:rPr>
              <w:t xml:space="preserve">Expertul verifica prezenta acestui document pentru proiectele care </w:t>
            </w:r>
            <w:proofErr w:type="spellStart"/>
            <w:r w:rsidRPr="000C6318">
              <w:rPr>
                <w:rFonts w:ascii="Trebuchet MS" w:eastAsia="Wingdings" w:hAnsi="Trebuchet MS" w:cs="Wingdings"/>
                <w:lang w:eastAsia="fr-FR"/>
              </w:rPr>
              <w:t>vizeaza</w:t>
            </w:r>
            <w:proofErr w:type="spellEnd"/>
            <w:r w:rsidRPr="000C6318">
              <w:rPr>
                <w:rFonts w:ascii="Trebuchet MS" w:eastAsia="Wingdings" w:hAnsi="Trebuchet MS" w:cs="Wingdings"/>
                <w:lang w:eastAsia="fr-FR"/>
              </w:rPr>
              <w:t xml:space="preserve"> </w:t>
            </w:r>
            <w:proofErr w:type="spellStart"/>
            <w:r w:rsidRPr="000C6318">
              <w:rPr>
                <w:rFonts w:ascii="Trebuchet MS" w:eastAsia="Wingdings" w:hAnsi="Trebuchet MS" w:cs="Wingdings"/>
                <w:lang w:eastAsia="fr-FR"/>
              </w:rPr>
              <w:t>retele</w:t>
            </w:r>
            <w:proofErr w:type="spellEnd"/>
            <w:r w:rsidRPr="000C6318">
              <w:rPr>
                <w:rFonts w:ascii="Trebuchet MS" w:eastAsia="Wingdings" w:hAnsi="Trebuchet MS" w:cs="Wingdings"/>
                <w:lang w:eastAsia="fr-FR"/>
              </w:rPr>
              <w:t xml:space="preserve"> de apa/canalizare, daca este cazul</w:t>
            </w:r>
          </w:p>
        </w:tc>
      </w:tr>
      <w:tr w:rsidR="009D537F"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6.Hotărârea Consiliului Local / </w:t>
            </w:r>
            <w:proofErr w:type="spellStart"/>
            <w:r w:rsidRPr="000C6318">
              <w:rPr>
                <w:rFonts w:ascii="Trebuchet MS" w:hAnsi="Trebuchet MS"/>
                <w:bCs/>
              </w:rPr>
              <w:t>Hotarârile</w:t>
            </w:r>
            <w:proofErr w:type="spellEnd"/>
            <w:r w:rsidRPr="000C6318">
              <w:rPr>
                <w:rFonts w:ascii="Trebuchet MS" w:hAnsi="Trebuchet MS"/>
                <w:bCs/>
              </w:rPr>
              <w:t xml:space="preserve"> Consiliului Local în cazul ADI/</w:t>
            </w:r>
            <w:proofErr w:type="spellStart"/>
            <w:r w:rsidRPr="000C6318">
              <w:rPr>
                <w:rFonts w:ascii="Trebuchet MS" w:hAnsi="Trebuchet MS"/>
                <w:bCs/>
              </w:rPr>
              <w:t>Hotararea</w:t>
            </w:r>
            <w:proofErr w:type="spellEnd"/>
            <w:r w:rsidRPr="000C6318">
              <w:rPr>
                <w:rFonts w:ascii="Trebuchet MS" w:hAnsi="Trebuchet MS"/>
                <w:bCs/>
              </w:rPr>
              <w:t xml:space="preserve"> </w:t>
            </w:r>
            <w:proofErr w:type="spellStart"/>
            <w:r w:rsidRPr="000C6318">
              <w:rPr>
                <w:rFonts w:ascii="Trebuchet MS" w:hAnsi="Trebuchet MS"/>
                <w:bCs/>
              </w:rPr>
              <w:t>Adunarii</w:t>
            </w:r>
            <w:proofErr w:type="spellEnd"/>
            <w:r w:rsidRPr="000C6318">
              <w:rPr>
                <w:rFonts w:ascii="Trebuchet MS" w:hAnsi="Trebuchet MS"/>
                <w:bCs/>
              </w:rPr>
              <w:t xml:space="preserve"> Generala în cazul ONG/GAL, </w:t>
            </w:r>
            <w:proofErr w:type="spellStart"/>
            <w:r w:rsidRPr="000C6318">
              <w:rPr>
                <w:rFonts w:ascii="Trebuchet MS" w:hAnsi="Trebuchet MS"/>
                <w:bCs/>
                <w:color w:val="00000A"/>
                <w:highlight w:val="white"/>
              </w:rPr>
              <w:t>Hotârârea</w:t>
            </w:r>
            <w:proofErr w:type="spellEnd"/>
            <w:r w:rsidRPr="000C6318">
              <w:rPr>
                <w:rFonts w:ascii="Trebuchet MS" w:hAnsi="Trebuchet MS"/>
                <w:bCs/>
                <w:color w:val="00000A"/>
                <w:highlight w:val="white"/>
              </w:rPr>
              <w:t xml:space="preserve"> Consiliului Parohial </w:t>
            </w:r>
            <w:r w:rsidRPr="000C6318">
              <w:rPr>
                <w:rFonts w:ascii="Trebuchet MS" w:hAnsi="Trebuchet MS"/>
                <w:bCs/>
              </w:rPr>
              <w:t>pentru implementarea proiectului, cu referire la următoarelor puncte (obligatorii):</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necesitatea, oportunitatea și </w:t>
            </w:r>
            <w:proofErr w:type="spellStart"/>
            <w:r w:rsidRPr="000C6318">
              <w:rPr>
                <w:rFonts w:ascii="Trebuchet MS" w:hAnsi="Trebuchet MS"/>
                <w:bCs/>
              </w:rPr>
              <w:t>potenţialul</w:t>
            </w:r>
            <w:proofErr w:type="spellEnd"/>
            <w:r w:rsidRPr="000C6318">
              <w:rPr>
                <w:rFonts w:ascii="Trebuchet MS" w:hAnsi="Trebuchet MS"/>
                <w:bCs/>
              </w:rPr>
              <w:t xml:space="preserve"> economic al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lastRenderedPageBreak/>
              <w:t xml:space="preserve">lucrările vor fi prevăzute în bugetul/bugetele local/e pentru perioada de realizare a </w:t>
            </w:r>
            <w:proofErr w:type="spellStart"/>
            <w:r w:rsidRPr="000C6318">
              <w:rPr>
                <w:rFonts w:ascii="Trebuchet MS" w:hAnsi="Trebuchet MS"/>
                <w:bCs/>
              </w:rPr>
              <w:t>investiţiei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 suporta cheltuielile de </w:t>
            </w:r>
            <w:proofErr w:type="spellStart"/>
            <w:r w:rsidRPr="000C6318">
              <w:rPr>
                <w:rFonts w:ascii="Trebuchet MS" w:hAnsi="Trebuchet MS"/>
                <w:bCs/>
              </w:rPr>
              <w:t>mentenanta</w:t>
            </w:r>
            <w:proofErr w:type="spellEnd"/>
            <w:r w:rsidRPr="000C6318">
              <w:rPr>
                <w:rFonts w:ascii="Trebuchet MS" w:hAnsi="Trebuchet MS"/>
                <w:bCs/>
              </w:rPr>
              <w:t xml:space="preserve"> a </w:t>
            </w:r>
            <w:proofErr w:type="spellStart"/>
            <w:r w:rsidRPr="000C6318">
              <w:rPr>
                <w:rFonts w:ascii="Trebuchet MS" w:hAnsi="Trebuchet MS"/>
                <w:bCs/>
              </w:rPr>
              <w:t>investiţiei</w:t>
            </w:r>
            <w:proofErr w:type="spellEnd"/>
            <w:r w:rsidRPr="000C6318">
              <w:rPr>
                <w:rFonts w:ascii="Trebuchet MS" w:hAnsi="Trebuchet MS"/>
                <w:bCs/>
              </w:rPr>
              <w:t xml:space="preserve"> pe o perioadă de minimum 5 ani de la data efectuării ultimei </w:t>
            </w:r>
            <w:proofErr w:type="spellStart"/>
            <w:r w:rsidRPr="000C6318">
              <w:rPr>
                <w:rFonts w:ascii="Trebuchet MS" w:hAnsi="Trebuchet MS"/>
                <w:bCs/>
              </w:rPr>
              <w:t>plăţi</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numărul de locuitori </w:t>
            </w:r>
            <w:proofErr w:type="spellStart"/>
            <w:r w:rsidRPr="000C6318">
              <w:rPr>
                <w:rFonts w:ascii="Trebuchet MS" w:hAnsi="Trebuchet MS"/>
                <w:bCs/>
              </w:rPr>
              <w:t>deserviţi</w:t>
            </w:r>
            <w:proofErr w:type="spellEnd"/>
            <w:r w:rsidRPr="000C6318">
              <w:rPr>
                <w:rFonts w:ascii="Trebuchet MS" w:hAnsi="Trebuchet MS"/>
                <w:bCs/>
              </w:rPr>
              <w:t xml:space="preserve"> de proiect / utilizatori </w:t>
            </w:r>
            <w:proofErr w:type="spellStart"/>
            <w:r w:rsidRPr="000C6318">
              <w:rPr>
                <w:rFonts w:ascii="Trebuchet MS" w:hAnsi="Trebuchet MS"/>
                <w:bCs/>
              </w:rPr>
              <w:t>direcţi</w:t>
            </w:r>
            <w:proofErr w:type="spellEnd"/>
            <w:r w:rsidRPr="000C6318">
              <w:rPr>
                <w:rFonts w:ascii="Trebuchet MS" w:hAnsi="Trebuchet MS"/>
                <w:bCs/>
              </w:rPr>
              <w:t xml:space="preserve"> (pentru </w:t>
            </w:r>
            <w:proofErr w:type="spellStart"/>
            <w:r w:rsidRPr="000C6318">
              <w:rPr>
                <w:rFonts w:ascii="Trebuchet MS" w:hAnsi="Trebuchet MS"/>
                <w:bCs/>
              </w:rPr>
              <w:t>grădiniţe</w:t>
            </w:r>
            <w:proofErr w:type="spellEnd"/>
            <w:r w:rsidRPr="000C6318">
              <w:rPr>
                <w:rFonts w:ascii="Trebuchet MS" w:hAnsi="Trebuchet MS"/>
                <w:bCs/>
              </w:rPr>
              <w:t xml:space="preserve">, licee / </w:t>
            </w:r>
            <w:proofErr w:type="spellStart"/>
            <w:r w:rsidRPr="000C6318">
              <w:rPr>
                <w:rFonts w:ascii="Trebuchet MS" w:hAnsi="Trebuchet MS"/>
                <w:bCs/>
              </w:rPr>
              <w:t>şcoli</w:t>
            </w:r>
            <w:proofErr w:type="spellEnd"/>
            <w:r w:rsidRPr="000C6318">
              <w:rPr>
                <w:rFonts w:ascii="Trebuchet MS" w:hAnsi="Trebuchet MS"/>
                <w:bCs/>
              </w:rPr>
              <w:t xml:space="preserve"> profesionale, structuri tip „</w:t>
            </w:r>
            <w:proofErr w:type="spellStart"/>
            <w:r w:rsidRPr="000C6318">
              <w:rPr>
                <w:rFonts w:ascii="Trebuchet MS" w:hAnsi="Trebuchet MS"/>
                <w:bCs/>
              </w:rPr>
              <w:t>after-school</w:t>
            </w:r>
            <w:proofErr w:type="spellEnd"/>
            <w:r w:rsidRPr="000C6318">
              <w:rPr>
                <w:rFonts w:ascii="Trebuchet MS" w:hAnsi="Trebuchet MS"/>
                <w:bCs/>
              </w:rPr>
              <w:t xml:space="preserve">”, </w:t>
            </w:r>
            <w:proofErr w:type="spellStart"/>
            <w:r w:rsidRPr="000C6318">
              <w:rPr>
                <w:rFonts w:ascii="Trebuchet MS" w:hAnsi="Trebuchet MS"/>
                <w:bCs/>
              </w:rPr>
              <w:t>creşe</w:t>
            </w:r>
            <w:proofErr w:type="spellEnd"/>
            <w:r w:rsidRPr="000C6318">
              <w:rPr>
                <w:rFonts w:ascii="Trebuchet MS" w:hAnsi="Trebuchet MS"/>
                <w:bCs/>
              </w:rPr>
              <w:t>);</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caracteristici tehnice (lungimi, arii, volume, </w:t>
            </w:r>
            <w:proofErr w:type="spellStart"/>
            <w:r w:rsidRPr="000C6318">
              <w:rPr>
                <w:rFonts w:ascii="Trebuchet MS" w:hAnsi="Trebuchet MS"/>
                <w:bCs/>
              </w:rPr>
              <w:t>capacităţi</w:t>
            </w:r>
            <w:proofErr w:type="spellEnd"/>
            <w:r w:rsidRPr="000C6318">
              <w:rPr>
                <w:rFonts w:ascii="Trebuchet MS" w:hAnsi="Trebuchet MS"/>
                <w:bCs/>
              </w:rPr>
              <w:t xml:space="preserve"> etc.);</w:t>
            </w:r>
          </w:p>
          <w:p w:rsidR="009D537F" w:rsidRPr="000C6318" w:rsidRDefault="009D537F" w:rsidP="009B1128">
            <w:pPr>
              <w:numPr>
                <w:ilvl w:val="0"/>
                <w:numId w:val="9"/>
              </w:numPr>
              <w:suppressAutoHyphens/>
              <w:spacing w:after="0" w:line="240" w:lineRule="auto"/>
              <w:rPr>
                <w:rFonts w:ascii="Trebuchet MS" w:hAnsi="Trebuchet MS"/>
              </w:rPr>
            </w:pPr>
            <w:proofErr w:type="spellStart"/>
            <w:r w:rsidRPr="000C6318">
              <w:rPr>
                <w:rFonts w:ascii="Trebuchet MS" w:hAnsi="Trebuchet MS"/>
                <w:bCs/>
              </w:rPr>
              <w:t>agenţii</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direct de </w:t>
            </w:r>
            <w:proofErr w:type="spellStart"/>
            <w:r w:rsidRPr="000C6318">
              <w:rPr>
                <w:rFonts w:ascii="Trebuchet MS" w:hAnsi="Trebuchet MS"/>
                <w:bCs/>
              </w:rPr>
              <w:t>investiţie</w:t>
            </w:r>
            <w:proofErr w:type="spellEnd"/>
            <w:r w:rsidRPr="000C6318">
              <w:rPr>
                <w:rFonts w:ascii="Trebuchet MS" w:hAnsi="Trebuchet MS"/>
                <w:bCs/>
              </w:rPr>
              <w:t xml:space="preserve"> (dacă este cazul, număr</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și denumire);</w:t>
            </w:r>
          </w:p>
          <w:p w:rsidR="009D537F" w:rsidRPr="000C6318"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nominalizarea reprezentantului legal al comunei/ADI/ONG/</w:t>
            </w:r>
            <w:proofErr w:type="spellStart"/>
            <w:r w:rsidRPr="000C6318">
              <w:rPr>
                <w:rFonts w:ascii="Trebuchet MS" w:hAnsi="Trebuchet MS"/>
                <w:bCs/>
              </w:rPr>
              <w:t>instituţii</w:t>
            </w:r>
            <w:proofErr w:type="spellEnd"/>
            <w:r w:rsidRPr="000C6318">
              <w:rPr>
                <w:rFonts w:ascii="Trebuchet MS" w:hAnsi="Trebuchet MS"/>
                <w:bCs/>
              </w:rPr>
              <w:t xml:space="preserve"> de cult/</w:t>
            </w:r>
            <w:proofErr w:type="spellStart"/>
            <w:r w:rsidRPr="000C6318">
              <w:rPr>
                <w:rFonts w:ascii="Trebuchet MS" w:hAnsi="Trebuchet MS"/>
                <w:bCs/>
              </w:rPr>
              <w:t>instituţii</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r w:rsidRPr="000C6318">
              <w:rPr>
                <w:rFonts w:ascii="Trebuchet MS" w:hAnsi="Trebuchet MS"/>
                <w:bCs/>
              </w:rPr>
              <w:t xml:space="preserve"> pentru </w:t>
            </w:r>
            <w:proofErr w:type="spellStart"/>
            <w:r w:rsidRPr="000C6318">
              <w:rPr>
                <w:rFonts w:ascii="Trebuchet MS" w:hAnsi="Trebuchet MS"/>
                <w:bCs/>
              </w:rPr>
              <w:t>relaţia</w:t>
            </w:r>
            <w:proofErr w:type="spellEnd"/>
            <w:r w:rsidRPr="000C6318">
              <w:rPr>
                <w:rFonts w:ascii="Trebuchet MS" w:hAnsi="Trebuchet MS"/>
                <w:bCs/>
              </w:rPr>
              <w:t xml:space="preserve"> cu AFIR în derularea proiectului.</w:t>
            </w:r>
          </w:p>
          <w:p w:rsidR="009D537F" w:rsidRPr="008021FC" w:rsidRDefault="009D537F" w:rsidP="009B1128">
            <w:pPr>
              <w:numPr>
                <w:ilvl w:val="0"/>
                <w:numId w:val="9"/>
              </w:numPr>
              <w:suppressAutoHyphens/>
              <w:spacing w:after="0" w:line="240" w:lineRule="auto"/>
              <w:rPr>
                <w:rFonts w:ascii="Trebuchet MS" w:hAnsi="Trebuchet MS"/>
              </w:rPr>
            </w:pPr>
            <w:r w:rsidRPr="000C6318">
              <w:rPr>
                <w:rFonts w:ascii="Trebuchet MS" w:hAnsi="Trebuchet MS"/>
                <w:bCs/>
              </w:rPr>
              <w:t xml:space="preserve">angajamentul de asigurare a </w:t>
            </w:r>
            <w:proofErr w:type="spellStart"/>
            <w:r w:rsidRPr="000C6318">
              <w:rPr>
                <w:rFonts w:ascii="Trebuchet MS" w:hAnsi="Trebuchet MS"/>
                <w:bCs/>
              </w:rPr>
              <w:t>cofinantarii</w:t>
            </w:r>
            <w:proofErr w:type="spellEnd"/>
            <w:r w:rsidRPr="000C6318">
              <w:rPr>
                <w:rFonts w:ascii="Trebuchet MS" w:hAnsi="Trebuchet MS"/>
                <w:bCs/>
              </w:rPr>
              <w:t>, daca este cazul.</w:t>
            </w:r>
          </w:p>
          <w:p w:rsidR="008021FC" w:rsidRDefault="008021FC" w:rsidP="008021FC">
            <w:pPr>
              <w:suppressAutoHyphens/>
              <w:spacing w:after="0" w:line="240" w:lineRule="auto"/>
              <w:rPr>
                <w:rFonts w:ascii="Trebuchet MS" w:hAnsi="Trebuchet MS"/>
                <w:bCs/>
              </w:rPr>
            </w:pPr>
          </w:p>
          <w:p w:rsidR="008021FC" w:rsidRPr="000C6318" w:rsidRDefault="008021FC" w:rsidP="008021FC">
            <w:pPr>
              <w:suppressAutoHyphens/>
              <w:spacing w:after="0" w:line="240" w:lineRule="auto"/>
              <w:rPr>
                <w:rFonts w:ascii="Trebuchet MS" w:hAnsi="Trebuchet MS"/>
              </w:rPr>
            </w:pP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pStyle w:val="Antet"/>
              <w:tabs>
                <w:tab w:val="clear" w:pos="4536"/>
                <w:tab w:val="clear" w:pos="9072"/>
              </w:tabs>
              <w:spacing w:before="20" w:after="20"/>
              <w:jc w:val="both"/>
              <w:rPr>
                <w:rFonts w:ascii="Trebuchet MS" w:hAnsi="Trebuchet MS"/>
                <w:color w:val="000000"/>
                <w:sz w:val="22"/>
                <w:szCs w:val="22"/>
                <w:lang w:val="ro-RO"/>
              </w:rPr>
            </w:pPr>
            <w:r w:rsidRPr="000C6318">
              <w:rPr>
                <w:rFonts w:ascii="Trebuchet MS" w:hAnsi="Trebuchet MS"/>
                <w:color w:val="000000"/>
                <w:sz w:val="22"/>
                <w:szCs w:val="22"/>
                <w:lang w:val="ro-RO"/>
              </w:rPr>
              <w:lastRenderedPageBreak/>
              <w:t xml:space="preserve">Controlul </w:t>
            </w:r>
            <w:proofErr w:type="spellStart"/>
            <w:r w:rsidRPr="000C6318">
              <w:rPr>
                <w:rFonts w:ascii="Trebuchet MS" w:hAnsi="Trebuchet MS"/>
                <w:color w:val="000000"/>
                <w:sz w:val="22"/>
                <w:szCs w:val="22"/>
                <w:lang w:val="ro-RO"/>
              </w:rPr>
              <w:t>conformităţii</w:t>
            </w:r>
            <w:proofErr w:type="spellEnd"/>
            <w:r w:rsidRPr="000C6318">
              <w:rPr>
                <w:rFonts w:ascii="Trebuchet MS" w:hAnsi="Trebuchet MS"/>
                <w:color w:val="000000"/>
                <w:sz w:val="22"/>
                <w:szCs w:val="22"/>
                <w:lang w:val="ro-RO"/>
              </w:rPr>
              <w:t xml:space="preserve"> va consta în verificarea </w:t>
            </w:r>
            <w:proofErr w:type="spellStart"/>
            <w:r w:rsidRPr="000C6318">
              <w:rPr>
                <w:rFonts w:ascii="Trebuchet MS" w:hAnsi="Trebuchet MS"/>
                <w:color w:val="000000"/>
                <w:sz w:val="22"/>
                <w:szCs w:val="22"/>
                <w:lang w:val="ro-RO"/>
              </w:rPr>
              <w:t>prezenţei</w:t>
            </w:r>
            <w:proofErr w:type="spellEnd"/>
            <w:r w:rsidRPr="000C6318">
              <w:rPr>
                <w:rFonts w:ascii="Trebuchet MS" w:hAnsi="Trebuchet MS"/>
                <w:color w:val="000000"/>
                <w:sz w:val="22"/>
                <w:szCs w:val="22"/>
                <w:lang w:val="ro-RO"/>
              </w:rPr>
              <w:t xml:space="preserve"> obligatorii a acestor documente </w:t>
            </w:r>
            <w:proofErr w:type="spellStart"/>
            <w:r w:rsidRPr="000C6318">
              <w:rPr>
                <w:rFonts w:ascii="Trebuchet MS" w:hAnsi="Trebuchet MS"/>
                <w:color w:val="000000"/>
                <w:sz w:val="22"/>
                <w:szCs w:val="22"/>
                <w:lang w:val="ro-RO"/>
              </w:rPr>
              <w:t>şi</w:t>
            </w:r>
            <w:proofErr w:type="spellEnd"/>
            <w:r w:rsidRPr="000C6318">
              <w:rPr>
                <w:rFonts w:ascii="Trebuchet MS" w:hAnsi="Trebuchet MS"/>
                <w:color w:val="000000"/>
                <w:sz w:val="22"/>
                <w:szCs w:val="22"/>
                <w:lang w:val="ro-RO"/>
              </w:rPr>
              <w:t xml:space="preserve"> ca hotărârea consiliului/</w:t>
            </w:r>
            <w:proofErr w:type="spellStart"/>
            <w:r w:rsidRPr="000C6318">
              <w:rPr>
                <w:rFonts w:ascii="Trebuchet MS" w:hAnsi="Trebuchet MS"/>
                <w:color w:val="000000"/>
                <w:sz w:val="22"/>
                <w:szCs w:val="22"/>
                <w:lang w:val="ro-RO"/>
              </w:rPr>
              <w:t>ilor</w:t>
            </w:r>
            <w:proofErr w:type="spellEnd"/>
            <w:r w:rsidRPr="000C6318">
              <w:rPr>
                <w:rFonts w:ascii="Trebuchet MS" w:hAnsi="Trebuchet MS"/>
                <w:color w:val="000000"/>
                <w:sz w:val="22"/>
                <w:szCs w:val="22"/>
                <w:lang w:val="ro-RO"/>
              </w:rPr>
              <w:t xml:space="preserve"> local/e </w:t>
            </w:r>
            <w:proofErr w:type="spellStart"/>
            <w:r w:rsidRPr="000C6318">
              <w:rPr>
                <w:rFonts w:ascii="Trebuchet MS" w:hAnsi="Trebuchet MS"/>
                <w:color w:val="000000"/>
                <w:sz w:val="22"/>
                <w:szCs w:val="22"/>
                <w:lang w:val="ro-RO"/>
              </w:rPr>
              <w:t>conţin</w:t>
            </w:r>
            <w:proofErr w:type="spellEnd"/>
            <w:r w:rsidRPr="000C6318">
              <w:rPr>
                <w:rFonts w:ascii="Trebuchet MS" w:hAnsi="Trebuchet MS"/>
                <w:color w:val="000000"/>
                <w:sz w:val="22"/>
                <w:szCs w:val="22"/>
                <w:lang w:val="ro-RO"/>
              </w:rPr>
              <w:t>/e toate punctele obligatorii specificate.</w:t>
            </w:r>
          </w:p>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aceste documente sunt semnate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lastRenderedPageBreak/>
              <w:t>administraţiei</w:t>
            </w:r>
            <w:proofErr w:type="spellEnd"/>
            <w:r w:rsidRPr="000C6318">
              <w:rPr>
                <w:rFonts w:ascii="Trebuchet MS" w:hAnsi="Trebuchet MS"/>
                <w:color w:val="000000"/>
              </w:rPr>
              <w:t>/ solicitantului eligibil  care le-a eliberat.</w:t>
            </w:r>
          </w:p>
        </w:tc>
      </w:tr>
      <w:tr w:rsidR="009D537F" w:rsidTr="000C6318">
        <w:trPr>
          <w:trHeight w:val="386"/>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lastRenderedPageBreak/>
              <w:t>7.Certificatul de înregistrare fiscală</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tabs>
                <w:tab w:val="left" w:pos="1200"/>
              </w:tabs>
              <w:spacing w:after="0" w:line="240" w:lineRule="auto"/>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emis pe numele solicitantului.</w:t>
            </w:r>
          </w:p>
        </w:tc>
      </w:tr>
      <w:tr w:rsidR="009D537F" w:rsidTr="000C6318">
        <w:trPr>
          <w:trHeight w:val="800"/>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7.2.Încheiere privind înscrierea în Registrul Asociațiilor și Fundațiilor, rămasă definitivă / Certificat de înregistrare în Registrul Asociațiilor și Fundațiilor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Expertul verifica </w:t>
            </w:r>
            <w:proofErr w:type="spellStart"/>
            <w:r w:rsidRPr="000C6318">
              <w:rPr>
                <w:rFonts w:ascii="Trebuchet MS" w:hAnsi="Trebuchet MS"/>
                <w:color w:val="000000"/>
              </w:rPr>
              <w:t>prezenţa</w:t>
            </w:r>
            <w:proofErr w:type="spellEnd"/>
            <w:r w:rsidRPr="000C6318">
              <w:rPr>
                <w:rFonts w:ascii="Trebuchet MS" w:hAnsi="Trebuchet MS"/>
                <w:color w:val="000000"/>
              </w:rPr>
              <w:t xml:space="preserve"> acestui document .Controlul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este emis pe numele solicitantului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7.2.1.Actul de </w:t>
            </w:r>
            <w:proofErr w:type="spellStart"/>
            <w:r w:rsidRPr="000C6318">
              <w:rPr>
                <w:rFonts w:ascii="Trebuchet MS" w:hAnsi="Trebuchet MS"/>
                <w:bCs/>
              </w:rPr>
              <w:t>înfiinţare</w:t>
            </w:r>
            <w:proofErr w:type="spellEnd"/>
            <w:r w:rsidRPr="000C6318">
              <w:rPr>
                <w:rFonts w:ascii="Trebuchet MS" w:hAnsi="Trebuchet MS"/>
                <w:bCs/>
              </w:rPr>
              <w:t xml:space="preserve"> </w:t>
            </w:r>
            <w:proofErr w:type="spellStart"/>
            <w:r w:rsidRPr="000C6318">
              <w:rPr>
                <w:rFonts w:ascii="Trebuchet MS" w:hAnsi="Trebuchet MS"/>
                <w:bCs/>
              </w:rPr>
              <w:t>şi</w:t>
            </w:r>
            <w:proofErr w:type="spellEnd"/>
            <w:r w:rsidRPr="000C6318">
              <w:rPr>
                <w:rFonts w:ascii="Trebuchet MS" w:hAnsi="Trebuchet MS"/>
                <w:bCs/>
              </w:rPr>
              <w:t xml:space="preserve"> statutul ADI/ONG/Instituție de cult/</w:t>
            </w:r>
            <w:proofErr w:type="spellStart"/>
            <w:r w:rsidRPr="000C6318">
              <w:rPr>
                <w:rFonts w:ascii="Trebuchet MS" w:hAnsi="Trebuchet MS"/>
                <w:bCs/>
              </w:rPr>
              <w:t>Instituţie</w:t>
            </w:r>
            <w:proofErr w:type="spellEnd"/>
            <w:r w:rsidRPr="000C6318">
              <w:rPr>
                <w:rFonts w:ascii="Trebuchet MS" w:hAnsi="Trebuchet MS"/>
                <w:bCs/>
              </w:rPr>
              <w:t xml:space="preserve"> de </w:t>
            </w:r>
            <w:proofErr w:type="spellStart"/>
            <w:r w:rsidRPr="000C6318">
              <w:rPr>
                <w:rFonts w:ascii="Trebuchet MS" w:hAnsi="Trebuchet MS"/>
                <w:bCs/>
              </w:rPr>
              <w:t>învăţământ</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D537F">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poartă </w:t>
            </w:r>
            <w:proofErr w:type="spellStart"/>
            <w:r w:rsidRPr="000C6318">
              <w:rPr>
                <w:rFonts w:ascii="Trebuchet MS" w:hAnsi="Trebuchet MS"/>
                <w:color w:val="000000"/>
              </w:rPr>
              <w:t>ştampila</w:t>
            </w:r>
            <w:proofErr w:type="spellEnd"/>
            <w:r w:rsidRPr="000C6318">
              <w:rPr>
                <w:rFonts w:ascii="Trebuchet MS" w:hAnsi="Trebuchet MS"/>
                <w:color w:val="000000"/>
              </w:rPr>
              <w:t xml:space="preserve"> </w:t>
            </w:r>
            <w:proofErr w:type="spellStart"/>
            <w:r w:rsidRPr="000C6318">
              <w:rPr>
                <w:rFonts w:ascii="Trebuchet MS" w:hAnsi="Trebuchet MS"/>
                <w:color w:val="000000"/>
              </w:rPr>
              <w:t>administraţiei</w:t>
            </w:r>
            <w:proofErr w:type="spellEnd"/>
            <w:r w:rsidRPr="000C6318">
              <w:rPr>
                <w:rFonts w:ascii="Trebuchet MS" w:hAnsi="Trebuchet MS"/>
                <w:color w:val="000000"/>
              </w:rPr>
              <w:t xml:space="preserve"> care l-a eliberat </w:t>
            </w:r>
            <w:proofErr w:type="spellStart"/>
            <w:r w:rsidRPr="000C6318">
              <w:rPr>
                <w:rFonts w:ascii="Trebuchet MS" w:hAnsi="Trebuchet MS"/>
                <w:color w:val="000000"/>
              </w:rPr>
              <w:t>şi</w:t>
            </w:r>
            <w:proofErr w:type="spellEnd"/>
            <w:r w:rsidRPr="000C6318">
              <w:rPr>
                <w:rFonts w:ascii="Trebuchet MS" w:hAnsi="Trebuchet MS"/>
                <w:color w:val="000000"/>
              </w:rPr>
              <w:t xml:space="preserve"> dacă este valabil la data depunerii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 xml:space="preserve">8.Certificate care să ateste lipsa datoriilor fiscale restante si graficul de </w:t>
            </w:r>
            <w:proofErr w:type="spellStart"/>
            <w:r w:rsidRPr="000C6318">
              <w:rPr>
                <w:rFonts w:ascii="Trebuchet MS" w:hAnsi="Trebuchet MS"/>
                <w:bCs/>
              </w:rPr>
              <w:t>reesalonare</w:t>
            </w:r>
            <w:proofErr w:type="spellEnd"/>
            <w:r w:rsidRPr="000C6318">
              <w:rPr>
                <w:rFonts w:ascii="Trebuchet MS" w:hAnsi="Trebuchet MS"/>
                <w:bCs/>
              </w:rPr>
              <w:t xml:space="preserve"> a datoriilor către bugetul consolidat(daca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bCs/>
              </w:rPr>
            </w:pPr>
            <w:r w:rsidRPr="000C6318">
              <w:rPr>
                <w:rFonts w:ascii="Trebuchet MS" w:hAnsi="Trebuchet MS"/>
                <w:bCs/>
              </w:rPr>
              <w:t>9.Certificatul de cazier judiciar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eastAsia="Times New Roman" w:hAnsi="Trebuchet MS" w:cs="Trebuchet MS"/>
                <w:b/>
                <w:lang w:eastAsia="fr-FR"/>
              </w:rPr>
              <w:t>Nu se verifica la depunerea proiectului</w:t>
            </w:r>
          </w:p>
        </w:tc>
      </w:tr>
      <w:tr w:rsidR="009D537F" w:rsidTr="000C6318">
        <w:trPr>
          <w:trHeight w:val="30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bCs/>
              </w:rPr>
              <w:t>10.</w:t>
            </w:r>
            <w:r w:rsidRPr="000C6318">
              <w:rPr>
                <w:rFonts w:ascii="Trebuchet MS" w:hAnsi="Trebuchet MS" w:cs="Arial"/>
                <w:lang w:val="en-US"/>
              </w:rPr>
              <w:t xml:space="preserve"> Document </w:t>
            </w:r>
            <w:proofErr w:type="spellStart"/>
            <w:r w:rsidRPr="000C6318">
              <w:rPr>
                <w:rFonts w:ascii="Trebuchet MS" w:hAnsi="Trebuchet MS" w:cs="Arial"/>
                <w:lang w:val="en-US"/>
              </w:rPr>
              <w:t>emis</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bancă</w:t>
            </w:r>
            <w:proofErr w:type="spellEnd"/>
            <w:r w:rsidRPr="000C6318">
              <w:rPr>
                <w:rFonts w:ascii="Trebuchet MS" w:hAnsi="Trebuchet MS" w:cs="Arial"/>
                <w:lang w:val="en-US"/>
              </w:rPr>
              <w:t>/</w:t>
            </w:r>
            <w:proofErr w:type="spellStart"/>
            <w:r w:rsidRPr="000C6318">
              <w:rPr>
                <w:rFonts w:ascii="Trebuchet MS" w:hAnsi="Trebuchet MS" w:cs="Arial"/>
                <w:lang w:val="en-US"/>
              </w:rPr>
              <w:t>trezorerie</w:t>
            </w:r>
            <w:proofErr w:type="spellEnd"/>
            <w:r w:rsidRPr="000C6318">
              <w:rPr>
                <w:rFonts w:ascii="Trebuchet MS" w:hAnsi="Trebuchet MS" w:cs="Arial"/>
                <w:lang w:val="en-US"/>
              </w:rPr>
              <w:t xml:space="preserve"> care </w:t>
            </w:r>
            <w:proofErr w:type="spellStart"/>
            <w:r w:rsidRPr="000C6318">
              <w:rPr>
                <w:rFonts w:ascii="Trebuchet MS" w:hAnsi="Trebuchet MS" w:cs="Arial"/>
                <w:lang w:val="en-US"/>
              </w:rPr>
              <w:t>să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conțină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datele</w:t>
            </w:r>
            <w:proofErr w:type="spellEnd"/>
            <w:r w:rsidRPr="000C6318">
              <w:rPr>
                <w:rFonts w:ascii="Trebuchet MS" w:hAnsi="Trebuchet MS" w:cs="Arial"/>
                <w:lang w:val="en-US"/>
              </w:rPr>
              <w:t xml:space="preserve"> de</w:t>
            </w:r>
          </w:p>
          <w:p w:rsidR="009D537F" w:rsidRPr="000C6318" w:rsidRDefault="009D537F"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identificare</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băncii</w:t>
            </w:r>
            <w:proofErr w:type="spellEnd"/>
            <w:r w:rsidRPr="000C6318">
              <w:rPr>
                <w:rFonts w:ascii="Trebuchet MS" w:hAnsi="Trebuchet MS" w:cs="Arial"/>
                <w:lang w:val="en-US"/>
              </w:rPr>
              <w:t>/</w:t>
            </w:r>
            <w:proofErr w:type="spellStart"/>
            <w:r w:rsidRPr="000C6318">
              <w:rPr>
                <w:rFonts w:ascii="Trebuchet MS" w:hAnsi="Trebuchet MS" w:cs="Arial"/>
                <w:lang w:val="en-US"/>
              </w:rPr>
              <w:t>trezoreriei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și</w:t>
            </w:r>
            <w:proofErr w:type="spellEnd"/>
            <w:r w:rsidRPr="000C6318">
              <w:rPr>
                <w:rFonts w:ascii="Trebuchet MS" w:hAnsi="Trebuchet MS" w:cs="Arial"/>
                <w:lang w:val="en-US"/>
              </w:rPr>
              <w:t xml:space="preserve"> ale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aferent</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proiectului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pentru</w:t>
            </w:r>
            <w:proofErr w:type="spellEnd"/>
          </w:p>
          <w:p w:rsidR="009D537F" w:rsidRPr="000C6318" w:rsidRDefault="009D537F" w:rsidP="009B1128">
            <w:pPr>
              <w:autoSpaceDE w:val="0"/>
              <w:autoSpaceDN w:val="0"/>
              <w:adjustRightInd w:val="0"/>
              <w:spacing w:after="0" w:line="240" w:lineRule="auto"/>
              <w:rPr>
                <w:rFonts w:ascii="Trebuchet MS" w:hAnsi="Trebuchet MS" w:cs="Arial"/>
                <w:lang w:val="en-US"/>
              </w:rPr>
            </w:pPr>
            <w:r w:rsidRPr="000C6318">
              <w:rPr>
                <w:rFonts w:ascii="Trebuchet MS" w:hAnsi="Trebuchet MS" w:cs="Arial"/>
                <w:lang w:val="en-US"/>
              </w:rPr>
              <w:t xml:space="preserve">care se </w:t>
            </w:r>
            <w:proofErr w:type="spellStart"/>
            <w:r w:rsidRPr="000C6318">
              <w:rPr>
                <w:rFonts w:ascii="Trebuchet MS" w:hAnsi="Trebuchet MS" w:cs="Arial"/>
                <w:lang w:val="en-US"/>
              </w:rPr>
              <w:t>solicită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finanțare</w:t>
            </w:r>
            <w:proofErr w:type="spellEnd"/>
            <w:r w:rsidRPr="000C6318">
              <w:rPr>
                <w:rFonts w:ascii="Trebuchet MS" w:hAnsi="Trebuchet MS" w:cs="Arial"/>
                <w:lang w:val="en-US"/>
              </w:rPr>
              <w:t xml:space="preserve"> din PNDR (</w:t>
            </w:r>
            <w:proofErr w:type="spellStart"/>
            <w:r w:rsidRPr="000C6318">
              <w:rPr>
                <w:rFonts w:ascii="Trebuchet MS" w:hAnsi="Trebuchet MS" w:cs="Arial"/>
                <w:lang w:val="en-US"/>
              </w:rPr>
              <w:t>denumirea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adresa</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băncii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trezoreriei</w:t>
            </w:r>
            <w:proofErr w:type="spellEnd"/>
            <w:r w:rsidRPr="000C6318">
              <w:rPr>
                <w:rFonts w:ascii="Trebuchet MS" w:hAnsi="Trebuchet MS" w:cs="Arial"/>
                <w:lang w:val="en-US"/>
              </w:rPr>
              <w:t>,</w:t>
            </w:r>
          </w:p>
          <w:p w:rsidR="009D537F" w:rsidRPr="000C6318" w:rsidRDefault="009D537F" w:rsidP="009B1128">
            <w:pPr>
              <w:suppressAutoHyphens/>
              <w:spacing w:after="0" w:line="240" w:lineRule="auto"/>
              <w:rPr>
                <w:rFonts w:ascii="Trebuchet MS" w:hAnsi="Trebuchet MS"/>
                <w:bCs/>
              </w:rPr>
            </w:pPr>
            <w:proofErr w:type="spellStart"/>
            <w:r w:rsidRPr="000C6318">
              <w:rPr>
                <w:rFonts w:ascii="Trebuchet MS" w:hAnsi="Trebuchet MS" w:cs="Arial"/>
                <w:lang w:val="en-US"/>
              </w:rPr>
              <w:t>codul</w:t>
            </w:r>
            <w:proofErr w:type="spellEnd"/>
            <w:r w:rsidRPr="000C6318">
              <w:rPr>
                <w:rFonts w:ascii="Trebuchet MS" w:hAnsi="Trebuchet MS" w:cs="Arial"/>
                <w:lang w:val="en-US"/>
              </w:rPr>
              <w:t xml:space="preserve"> IBAN al </w:t>
            </w:r>
            <w:proofErr w:type="spellStart"/>
            <w:r w:rsidRPr="000C6318">
              <w:rPr>
                <w:rFonts w:ascii="Trebuchet MS" w:hAnsi="Trebuchet MS" w:cs="Arial"/>
                <w:lang w:val="en-US"/>
              </w:rPr>
              <w:t>contului</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în</w:t>
            </w:r>
            <w:proofErr w:type="spellEnd"/>
            <w:r w:rsidRPr="000C6318">
              <w:rPr>
                <w:rFonts w:ascii="Trebuchet MS" w:hAnsi="Trebuchet MS" w:cs="Arial"/>
                <w:lang w:val="en-US"/>
              </w:rPr>
              <w:t xml:space="preserve"> care se </w:t>
            </w:r>
            <w:proofErr w:type="spellStart"/>
            <w:r w:rsidRPr="000C6318">
              <w:rPr>
                <w:rFonts w:ascii="Trebuchet MS" w:hAnsi="Trebuchet MS" w:cs="Arial"/>
                <w:lang w:val="en-US"/>
              </w:rPr>
              <w:t>derulează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operațiunile</w:t>
            </w:r>
            <w:proofErr w:type="spellEnd"/>
            <w:r w:rsidRPr="000C6318">
              <w:rPr>
                <w:rFonts w:ascii="Trebuchet MS" w:hAnsi="Trebuchet MS" w:cs="Arial"/>
                <w:lang w:val="en-US"/>
              </w:rPr>
              <w:t xml:space="preserve"> cu AFIR).</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9D537F" w:rsidRPr="000C6318" w:rsidRDefault="009D537F" w:rsidP="009B1128">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Se verifică </w:t>
            </w:r>
            <w:proofErr w:type="spellStart"/>
            <w:r w:rsidRPr="000C6318">
              <w:rPr>
                <w:rFonts w:ascii="Trebuchet MS" w:hAnsi="Trebuchet MS"/>
              </w:rPr>
              <w:t>existenţa</w:t>
            </w:r>
            <w:proofErr w:type="spellEnd"/>
            <w:r w:rsidRPr="000C6318">
              <w:rPr>
                <w:rFonts w:ascii="Trebuchet MS" w:hAnsi="Trebuchet MS"/>
              </w:rPr>
              <w:t xml:space="preserve"> documentului de la bancă/trezorerie </w:t>
            </w:r>
            <w:proofErr w:type="spellStart"/>
            <w:r w:rsidRPr="000C6318">
              <w:rPr>
                <w:rFonts w:ascii="Trebuchet MS" w:hAnsi="Trebuchet MS"/>
              </w:rPr>
              <w:t>şi</w:t>
            </w:r>
            <w:proofErr w:type="spellEnd"/>
            <w:r w:rsidRPr="000C6318">
              <w:rPr>
                <w:rFonts w:ascii="Trebuchet MS" w:hAnsi="Trebuchet MS"/>
              </w:rPr>
              <w:t xml:space="preserve"> dacă acesta este pe numele solicitantului.</w:t>
            </w:r>
          </w:p>
        </w:tc>
      </w:tr>
      <w:tr w:rsidR="009D537F"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9D537F" w:rsidRPr="000C6318" w:rsidRDefault="009D537F" w:rsidP="009B1128">
            <w:pPr>
              <w:suppressAutoHyphens/>
              <w:spacing w:after="0" w:line="240" w:lineRule="auto"/>
              <w:rPr>
                <w:rFonts w:ascii="Trebuchet MS" w:hAnsi="Trebuchet MS"/>
              </w:rPr>
            </w:pPr>
            <w:r w:rsidRPr="000C6318">
              <w:rPr>
                <w:rFonts w:ascii="Trebuchet MS" w:hAnsi="Trebuchet MS"/>
                <w:bCs/>
              </w:rPr>
              <w:t xml:space="preserve">11.1.Notificare privind conformitatea proiectului cu </w:t>
            </w:r>
            <w:proofErr w:type="spellStart"/>
            <w:r w:rsidRPr="000C6318">
              <w:rPr>
                <w:rFonts w:ascii="Trebuchet MS" w:hAnsi="Trebuchet MS"/>
                <w:bCs/>
              </w:rPr>
              <w:t>condiţiile</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w:t>
            </w:r>
          </w:p>
          <w:p w:rsidR="009D537F" w:rsidRPr="000C6318" w:rsidRDefault="009D537F" w:rsidP="009B1128">
            <w:pPr>
              <w:spacing w:after="0" w:line="240" w:lineRule="auto"/>
              <w:ind w:left="360"/>
              <w:rPr>
                <w:rFonts w:ascii="Trebuchet MS" w:hAnsi="Trebuchet MS"/>
              </w:rPr>
            </w:pPr>
            <w:r w:rsidRPr="000C6318">
              <w:rPr>
                <w:rFonts w:ascii="Trebuchet MS" w:hAnsi="Trebuchet MS"/>
                <w:bCs/>
              </w:rPr>
              <w:t>sau</w:t>
            </w:r>
          </w:p>
          <w:p w:rsidR="009D537F" w:rsidRPr="000C6318" w:rsidRDefault="009D537F" w:rsidP="009B1128">
            <w:pPr>
              <w:spacing w:after="0" w:line="240" w:lineRule="auto"/>
              <w:rPr>
                <w:rFonts w:ascii="Trebuchet MS" w:hAnsi="Trebuchet MS"/>
              </w:rPr>
            </w:pPr>
            <w:r w:rsidRPr="000C6318">
              <w:rPr>
                <w:rFonts w:ascii="Trebuchet MS" w:hAnsi="Trebuchet MS"/>
                <w:bCs/>
              </w:rPr>
              <w:t xml:space="preserve">11.2 Notificare că </w:t>
            </w:r>
            <w:proofErr w:type="spellStart"/>
            <w:r w:rsidRPr="000C6318">
              <w:rPr>
                <w:rFonts w:ascii="Trebuchet MS" w:hAnsi="Trebuchet MS"/>
                <w:bCs/>
              </w:rPr>
              <w:t>investiţia</w:t>
            </w:r>
            <w:proofErr w:type="spellEnd"/>
            <w:r w:rsidRPr="000C6318">
              <w:rPr>
                <w:rFonts w:ascii="Trebuchet MS" w:hAnsi="Trebuchet MS"/>
                <w:bCs/>
              </w:rPr>
              <w:t xml:space="preserve"> nu face obiectul evaluării </w:t>
            </w:r>
            <w:proofErr w:type="spellStart"/>
            <w:r w:rsidRPr="000C6318">
              <w:rPr>
                <w:rFonts w:ascii="Trebuchet MS" w:hAnsi="Trebuchet MS"/>
                <w:bCs/>
              </w:rPr>
              <w:t>condiţiilor</w:t>
            </w:r>
            <w:proofErr w:type="spellEnd"/>
            <w:r w:rsidRPr="000C6318">
              <w:rPr>
                <w:rFonts w:ascii="Trebuchet MS" w:hAnsi="Trebuchet MS"/>
                <w:bCs/>
              </w:rPr>
              <w:t xml:space="preserve"> de igienă </w:t>
            </w:r>
            <w:proofErr w:type="spellStart"/>
            <w:r w:rsidRPr="000C6318">
              <w:rPr>
                <w:rFonts w:ascii="Trebuchet MS" w:hAnsi="Trebuchet MS"/>
                <w:bCs/>
              </w:rPr>
              <w:t>şi</w:t>
            </w:r>
            <w:proofErr w:type="spellEnd"/>
            <w:r w:rsidRPr="000C6318">
              <w:rPr>
                <w:rFonts w:ascii="Trebuchet MS" w:hAnsi="Trebuchet MS"/>
                <w:bCs/>
              </w:rPr>
              <w:t xml:space="preserve"> sănătate publică,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unuia dintre documente.</w:t>
            </w:r>
          </w:p>
          <w:p w:rsidR="009D537F"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acesta este valabil la data depunerii cererii de </w:t>
            </w:r>
            <w:proofErr w:type="spellStart"/>
            <w:r w:rsidRPr="000C6318">
              <w:rPr>
                <w:rFonts w:ascii="Trebuchet MS" w:hAnsi="Trebuchet MS"/>
              </w:rPr>
              <w:t>finanţare</w:t>
            </w:r>
            <w:proofErr w:type="spellEnd"/>
          </w:p>
        </w:tc>
      </w:tr>
      <w:tr w:rsidR="00CA2115" w:rsidTr="000C6318">
        <w:trPr>
          <w:trHeight w:val="1385"/>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lastRenderedPageBreak/>
              <w:t xml:space="preserve">12.Lista </w:t>
            </w:r>
            <w:proofErr w:type="spellStart"/>
            <w:r w:rsidRPr="000C6318">
              <w:rPr>
                <w:rFonts w:ascii="Trebuchet MS" w:hAnsi="Trebuchet MS"/>
                <w:bCs/>
              </w:rPr>
              <w:t>agentilor</w:t>
            </w:r>
            <w:proofErr w:type="spellEnd"/>
            <w:r w:rsidRPr="000C6318">
              <w:rPr>
                <w:rFonts w:ascii="Trebuchet MS" w:hAnsi="Trebuchet MS"/>
                <w:bCs/>
              </w:rPr>
              <w:t xml:space="preserve"> economici </w:t>
            </w:r>
            <w:proofErr w:type="spellStart"/>
            <w:r w:rsidRPr="000C6318">
              <w:rPr>
                <w:rFonts w:ascii="Trebuchet MS" w:hAnsi="Trebuchet MS"/>
                <w:bCs/>
              </w:rPr>
              <w:t>deserviţi</w:t>
            </w:r>
            <w:proofErr w:type="spellEnd"/>
            <w:r w:rsidRPr="000C6318">
              <w:rPr>
                <w:rFonts w:ascii="Trebuchet MS" w:hAnsi="Trebuchet MS"/>
                <w:bCs/>
              </w:rPr>
              <w:t xml:space="preserve"> de proiect, care va </w:t>
            </w:r>
            <w:proofErr w:type="spellStart"/>
            <w:r w:rsidRPr="000C6318">
              <w:rPr>
                <w:rFonts w:ascii="Trebuchet MS" w:hAnsi="Trebuchet MS"/>
                <w:bCs/>
              </w:rPr>
              <w:t>conţine</w:t>
            </w:r>
            <w:proofErr w:type="spellEnd"/>
            <w:r w:rsidRPr="000C6318">
              <w:rPr>
                <w:rFonts w:ascii="Trebuchet MS" w:hAnsi="Trebuchet MS"/>
                <w:bCs/>
              </w:rPr>
              <w:t xml:space="preserve"> denumirea, adresa, activitatea </w:t>
            </w:r>
            <w:proofErr w:type="spellStart"/>
            <w:r w:rsidRPr="000C6318">
              <w:rPr>
                <w:rFonts w:ascii="Trebuchet MS" w:hAnsi="Trebuchet MS"/>
                <w:bCs/>
              </w:rPr>
              <w:t>desfăşurată</w:t>
            </w:r>
            <w:proofErr w:type="spellEnd"/>
            <w:r w:rsidRPr="000C6318">
              <w:rPr>
                <w:rFonts w:ascii="Trebuchet MS" w:hAnsi="Trebuchet MS"/>
                <w:bCs/>
              </w:rPr>
              <w:t xml:space="preserve">, codul proiectului cu finanțare europeană și valoarea totală a investiției, pentru fiecare investiție accesibilizată </w:t>
            </w:r>
            <w:proofErr w:type="spellStart"/>
            <w:r w:rsidRPr="000C6318">
              <w:rPr>
                <w:rFonts w:ascii="Trebuchet MS" w:hAnsi="Trebuchet MS"/>
                <w:bCs/>
              </w:rPr>
              <w:t>şi</w:t>
            </w:r>
            <w:proofErr w:type="spellEnd"/>
            <w:r w:rsidRPr="000C6318">
              <w:rPr>
                <w:rFonts w:ascii="Trebuchet MS" w:hAnsi="Trebuchet MS"/>
                <w:bCs/>
              </w:rPr>
              <w:t xml:space="preserve"> a </w:t>
            </w:r>
            <w:proofErr w:type="spellStart"/>
            <w:r w:rsidRPr="000C6318">
              <w:rPr>
                <w:rFonts w:ascii="Trebuchet MS" w:hAnsi="Trebuchet MS"/>
                <w:bCs/>
              </w:rPr>
              <w:t>institutiilor</w:t>
            </w:r>
            <w:proofErr w:type="spellEnd"/>
            <w:r w:rsidRPr="000C6318">
              <w:rPr>
                <w:rFonts w:ascii="Trebuchet MS" w:hAnsi="Trebuchet MS"/>
                <w:bCs/>
              </w:rPr>
              <w:t xml:space="preserve"> sociale și de interes public deservite direct de proiect.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9B1128">
            <w:pPr>
              <w:spacing w:after="0" w:line="240" w:lineRule="auto"/>
              <w:jc w:val="center"/>
              <w:rPr>
                <w:rFonts w:ascii="Trebuchet MS" w:eastAsia="Times New Roman" w:hAnsi="Trebuchet MS" w:cs="Trebuchet MS"/>
                <w:b/>
                <w:lang w:eastAsia="fr-FR"/>
              </w:rPr>
            </w:pPr>
            <w:r w:rsidRPr="000C6318">
              <w:rPr>
                <w:rFonts w:ascii="Trebuchet MS" w:hAnsi="Trebuchet MS"/>
                <w:color w:val="000000"/>
              </w:rPr>
              <w:t xml:space="preserve">Controlul </w:t>
            </w:r>
            <w:proofErr w:type="spellStart"/>
            <w:r w:rsidRPr="000C6318">
              <w:rPr>
                <w:rFonts w:ascii="Trebuchet MS" w:hAnsi="Trebuchet MS"/>
                <w:color w:val="000000"/>
              </w:rPr>
              <w:t>conformităţii</w:t>
            </w:r>
            <w:proofErr w:type="spellEnd"/>
            <w:r w:rsidRPr="000C6318">
              <w:rPr>
                <w:rFonts w:ascii="Trebuchet MS" w:hAnsi="Trebuchet MS"/>
                <w:color w:val="000000"/>
              </w:rPr>
              <w:t xml:space="preserve"> va consta în verificarea că acest document este completat, semnat </w:t>
            </w:r>
            <w:proofErr w:type="spellStart"/>
            <w:r w:rsidRPr="000C6318">
              <w:rPr>
                <w:rFonts w:ascii="Trebuchet MS" w:hAnsi="Trebuchet MS"/>
                <w:color w:val="000000"/>
              </w:rPr>
              <w:t>şi</w:t>
            </w:r>
            <w:proofErr w:type="spellEnd"/>
            <w:r w:rsidRPr="000C6318">
              <w:rPr>
                <w:rFonts w:ascii="Trebuchet MS" w:hAnsi="Trebuchet MS"/>
                <w:color w:val="000000"/>
              </w:rPr>
              <w:t xml:space="preserve"> </w:t>
            </w:r>
            <w:proofErr w:type="spellStart"/>
            <w:r w:rsidRPr="000C6318">
              <w:rPr>
                <w:rFonts w:ascii="Trebuchet MS" w:hAnsi="Trebuchet MS"/>
                <w:color w:val="000000"/>
              </w:rPr>
              <w:t>ştampilat</w:t>
            </w:r>
            <w:proofErr w:type="spellEnd"/>
            <w:r w:rsidRPr="000C6318">
              <w:rPr>
                <w:rFonts w:ascii="Trebuchet MS" w:hAnsi="Trebuchet MS"/>
                <w:color w:val="000000"/>
              </w:rPr>
              <w:t xml:space="preserve"> de </w:t>
            </w:r>
            <w:proofErr w:type="spellStart"/>
            <w:r w:rsidRPr="000C6318">
              <w:rPr>
                <w:rFonts w:ascii="Trebuchet MS" w:hAnsi="Trebuchet MS"/>
                <w:color w:val="000000"/>
              </w:rPr>
              <w:t>administraţia</w:t>
            </w:r>
            <w:proofErr w:type="spellEnd"/>
            <w:r w:rsidRPr="000C6318">
              <w:rPr>
                <w:rFonts w:ascii="Trebuchet MS" w:hAnsi="Trebuchet MS"/>
                <w:color w:val="000000"/>
              </w:rPr>
              <w:t xml:space="preserve"> care l-a întocmit(daca este cazul)</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A2115" w:rsidP="009B1128">
            <w:pPr>
              <w:suppressAutoHyphens/>
              <w:spacing w:after="0" w:line="240" w:lineRule="auto"/>
              <w:rPr>
                <w:rFonts w:ascii="Trebuchet MS" w:hAnsi="Trebuchet MS"/>
              </w:rPr>
            </w:pPr>
            <w:r w:rsidRPr="000C6318">
              <w:rPr>
                <w:rFonts w:ascii="Trebuchet MS" w:hAnsi="Trebuchet MS"/>
                <w:bCs/>
              </w:rPr>
              <w:t xml:space="preserve">13.Raport asupra utilizării programelor de </w:t>
            </w:r>
            <w:proofErr w:type="spellStart"/>
            <w:r w:rsidRPr="000C6318">
              <w:rPr>
                <w:rFonts w:ascii="Trebuchet MS" w:hAnsi="Trebuchet MS"/>
                <w:bCs/>
              </w:rPr>
              <w:t>finanţare</w:t>
            </w:r>
            <w:proofErr w:type="spellEnd"/>
            <w:r w:rsidRPr="000C6318">
              <w:rPr>
                <w:rFonts w:ascii="Trebuchet MS" w:hAnsi="Trebuchet MS"/>
                <w:bCs/>
              </w:rPr>
              <w:t xml:space="preserve"> nerambursabilă întocmit de solicitant (va cuprinde amplasamentul, obiective, tip de investiție, lista cheltuielilor eligibile, costurile și stadiul proiectului, perioada derulării contractului), pentru </w:t>
            </w:r>
            <w:proofErr w:type="spellStart"/>
            <w:r w:rsidRPr="000C6318">
              <w:rPr>
                <w:rFonts w:ascii="Trebuchet MS" w:hAnsi="Trebuchet MS"/>
                <w:bCs/>
              </w:rPr>
              <w:t>solicitantii</w:t>
            </w:r>
            <w:proofErr w:type="spellEnd"/>
            <w:r w:rsidRPr="000C6318">
              <w:rPr>
                <w:rFonts w:ascii="Trebuchet MS" w:hAnsi="Trebuchet MS"/>
                <w:bCs/>
              </w:rPr>
              <w:t xml:space="preserve"> care au mai beneficiat de finanțare nerambursabilă începând cu anul 2007, pentru aceleași tipuri de investiții.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CA2115">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 xml:space="preserve">In cazul in care in </w:t>
            </w:r>
            <w:proofErr w:type="spellStart"/>
            <w:r w:rsidRPr="00345AC3">
              <w:rPr>
                <w:rFonts w:ascii="Trebuchet MS" w:eastAsia="Times New Roman" w:hAnsi="Trebuchet MS" w:cs="Trebuchet MS"/>
                <w:lang w:eastAsia="fr-FR"/>
              </w:rPr>
              <w:t>Sectiunea</w:t>
            </w:r>
            <w:proofErr w:type="spellEnd"/>
            <w:r w:rsidRPr="00345AC3">
              <w:rPr>
                <w:rFonts w:ascii="Trebuchet MS" w:eastAsia="Times New Roman" w:hAnsi="Trebuchet MS" w:cs="Trebuchet MS"/>
                <w:lang w:eastAsia="fr-FR"/>
              </w:rPr>
              <w:t xml:space="preserve"> C din cererea de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solicitantul declara ca a </w:t>
            </w:r>
            <w:proofErr w:type="spellStart"/>
            <w:r w:rsidRPr="00345AC3">
              <w:rPr>
                <w:rFonts w:ascii="Trebuchet MS" w:eastAsia="Times New Roman" w:hAnsi="Trebuchet MS" w:cs="Trebuchet MS"/>
                <w:lang w:eastAsia="fr-FR"/>
              </w:rPr>
              <w:t>obtinut</w:t>
            </w:r>
            <w:proofErr w:type="spellEnd"/>
            <w:r w:rsidRPr="00345AC3">
              <w:rPr>
                <w:rFonts w:ascii="Trebuchet MS" w:eastAsia="Times New Roman" w:hAnsi="Trebuchet MS" w:cs="Trebuchet MS"/>
                <w:lang w:eastAsia="fr-FR"/>
              </w:rPr>
              <w:t xml:space="preserve"> </w:t>
            </w:r>
            <w:proofErr w:type="spellStart"/>
            <w:r w:rsidRPr="00345AC3">
              <w:rPr>
                <w:rFonts w:ascii="Trebuchet MS" w:eastAsia="Times New Roman" w:hAnsi="Trebuchet MS" w:cs="Trebuchet MS"/>
                <w:lang w:eastAsia="fr-FR"/>
              </w:rPr>
              <w:t>finantare</w:t>
            </w:r>
            <w:proofErr w:type="spellEnd"/>
            <w:r w:rsidRPr="00345AC3">
              <w:rPr>
                <w:rFonts w:ascii="Trebuchet MS" w:eastAsia="Times New Roman" w:hAnsi="Trebuchet MS" w:cs="Trebuchet MS"/>
                <w:lang w:eastAsia="fr-FR"/>
              </w:rPr>
              <w:t xml:space="preserve"> nerambursabila, se verifica prezenta Raportului asupra utilizării programelor de </w:t>
            </w:r>
            <w:proofErr w:type="spellStart"/>
            <w:r w:rsidRPr="00345AC3">
              <w:rPr>
                <w:rFonts w:ascii="Trebuchet MS" w:eastAsia="Times New Roman" w:hAnsi="Trebuchet MS" w:cs="Trebuchet MS"/>
                <w:lang w:eastAsia="fr-FR"/>
              </w:rPr>
              <w:t>finanţare</w:t>
            </w:r>
            <w:proofErr w:type="spellEnd"/>
            <w:r w:rsidRPr="00345AC3">
              <w:rPr>
                <w:rFonts w:ascii="Trebuchet MS" w:eastAsia="Times New Roman" w:hAnsi="Trebuchet MS" w:cs="Trebuchet MS"/>
                <w:lang w:eastAsia="fr-FR"/>
              </w:rPr>
              <w:t xml:space="preserve"> nerambursabilă.</w:t>
            </w: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CA2115">
            <w:pPr>
              <w:spacing w:after="0" w:line="240" w:lineRule="auto"/>
              <w:jc w:val="center"/>
              <w:rPr>
                <w:rFonts w:ascii="Trebuchet MS" w:eastAsia="Times New Roman" w:hAnsi="Trebuchet MS" w:cs="Trebuchet MS"/>
                <w:lang w:eastAsia="fr-FR"/>
              </w:rPr>
            </w:pPr>
          </w:p>
          <w:p w:rsidR="00CA2115" w:rsidRPr="00345AC3" w:rsidRDefault="00CA2115" w:rsidP="009B1128">
            <w:pPr>
              <w:spacing w:after="0" w:line="240" w:lineRule="auto"/>
              <w:jc w:val="center"/>
              <w:rPr>
                <w:rFonts w:ascii="Trebuchet MS" w:eastAsia="Times New Roman" w:hAnsi="Trebuchet MS" w:cs="Trebuchet MS"/>
                <w:lang w:eastAsia="fr-FR"/>
              </w:rPr>
            </w:pPr>
          </w:p>
        </w:tc>
      </w:tr>
      <w:tr w:rsidR="00BD3541"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"14.1. </w:t>
            </w:r>
            <w:proofErr w:type="spellStart"/>
            <w:r w:rsidRPr="004301BD">
              <w:rPr>
                <w:rFonts w:ascii="Trebuchet MS" w:hAnsi="Trebuchet MS"/>
                <w:bCs/>
              </w:rPr>
              <w:t>Autorizaţia</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pentru infrastructura de apă uzată în cazul proiectelor care vizează </w:t>
            </w:r>
            <w:proofErr w:type="spellStart"/>
            <w:r w:rsidRPr="004301BD">
              <w:rPr>
                <w:rFonts w:ascii="Trebuchet MS" w:hAnsi="Trebuchet MS"/>
                <w:bCs/>
              </w:rPr>
              <w:t>înfiintarea</w:t>
            </w:r>
            <w:proofErr w:type="spellEnd"/>
            <w:r w:rsidRPr="004301BD">
              <w:rPr>
                <w:rFonts w:ascii="Trebuchet MS" w:hAnsi="Trebuchet MS"/>
                <w:bCs/>
              </w:rPr>
              <w:t>, extinderea sau modernizarea infrastructurii de apă:</w:t>
            </w:r>
          </w:p>
          <w:p w:rsidR="004301BD" w:rsidRPr="004301BD" w:rsidRDefault="004301BD" w:rsidP="004301BD">
            <w:pPr>
              <w:suppressAutoHyphens/>
              <w:spacing w:after="0" w:line="240" w:lineRule="auto"/>
              <w:rPr>
                <w:rFonts w:ascii="Trebuchet MS" w:hAnsi="Trebuchet MS"/>
                <w:bCs/>
              </w:rPr>
            </w:pPr>
            <w:r>
              <w:rPr>
                <w:rFonts w:ascii="Trebuchet MS" w:hAnsi="Trebuchet MS"/>
                <w:bCs/>
              </w:rPr>
              <w:t>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14.2 </w:t>
            </w:r>
            <w:proofErr w:type="spellStart"/>
            <w:r w:rsidRPr="004301BD">
              <w:rPr>
                <w:rFonts w:ascii="Trebuchet MS" w:hAnsi="Trebuchet MS"/>
                <w:bCs/>
              </w:rPr>
              <w:t>Autorizatia</w:t>
            </w:r>
            <w:proofErr w:type="spellEnd"/>
            <w:r w:rsidRPr="004301BD">
              <w:rPr>
                <w:rFonts w:ascii="Trebuchet MS" w:hAnsi="Trebuchet MS"/>
                <w:bCs/>
              </w:rPr>
              <w:t xml:space="preserve"> de </w:t>
            </w:r>
            <w:proofErr w:type="spellStart"/>
            <w:r w:rsidRPr="004301BD">
              <w:rPr>
                <w:rFonts w:ascii="Trebuchet MS" w:hAnsi="Trebuchet MS"/>
                <w:bCs/>
              </w:rPr>
              <w:t>functionare</w:t>
            </w:r>
            <w:proofErr w:type="spellEnd"/>
            <w:r w:rsidRPr="004301BD">
              <w:rPr>
                <w:rFonts w:ascii="Trebuchet MS" w:hAnsi="Trebuchet MS"/>
                <w:bCs/>
              </w:rPr>
              <w:t xml:space="preserve"> a infrastructurii existente de apa/apa uzata în cazul extinderii infrastructurii apă /apă uzată.</w:t>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r w:rsidRPr="004301BD">
              <w:rPr>
                <w:rFonts w:ascii="Trebuchet MS" w:hAnsi="Trebuchet MS"/>
                <w:bCs/>
              </w:rPr>
              <w:tab/>
            </w:r>
          </w:p>
          <w:p w:rsidR="004301BD" w:rsidRPr="004301BD" w:rsidRDefault="004301BD" w:rsidP="004301BD">
            <w:pPr>
              <w:suppressAutoHyphens/>
              <w:spacing w:after="0" w:line="240" w:lineRule="auto"/>
              <w:rPr>
                <w:rFonts w:ascii="Trebuchet MS" w:hAnsi="Trebuchet MS"/>
                <w:bCs/>
              </w:rPr>
            </w:pPr>
            <w:r w:rsidRPr="004301BD">
              <w:rPr>
                <w:rFonts w:ascii="Trebuchet MS" w:hAnsi="Trebuchet MS"/>
                <w:bCs/>
              </w:rPr>
              <w:t xml:space="preserve">14.3 Programul de măsuri dispus de autoritățile competente în domeniul gospodăririi apelor, sănătate publică, mediu în vederea îndeplinirii normelor de calitate stabilite de legislația în vigoare privind calitatea apei/ apei epurate în cazul în care </w:t>
            </w:r>
            <w:proofErr w:type="spellStart"/>
            <w:r w:rsidRPr="004301BD">
              <w:rPr>
                <w:rFonts w:ascii="Trebuchet MS" w:hAnsi="Trebuchet MS"/>
                <w:bCs/>
              </w:rPr>
              <w:t>autorizaţia</w:t>
            </w:r>
            <w:proofErr w:type="spellEnd"/>
            <w:r w:rsidRPr="004301BD">
              <w:rPr>
                <w:rFonts w:ascii="Trebuchet MS" w:hAnsi="Trebuchet MS"/>
                <w:bCs/>
              </w:rPr>
              <w:t xml:space="preserve"> de exploatare este su</w:t>
            </w:r>
            <w:r>
              <w:rPr>
                <w:rFonts w:ascii="Trebuchet MS" w:hAnsi="Trebuchet MS"/>
                <w:bCs/>
              </w:rPr>
              <w:t>spendată. sau</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p>
          <w:p w:rsidR="00BD3541" w:rsidRPr="000C6318" w:rsidRDefault="004301BD" w:rsidP="004301BD">
            <w:pPr>
              <w:suppressAutoHyphens/>
              <w:spacing w:after="0" w:line="240" w:lineRule="auto"/>
              <w:rPr>
                <w:rFonts w:ascii="Trebuchet MS" w:hAnsi="Trebuchet MS"/>
                <w:bCs/>
              </w:rPr>
            </w:pPr>
            <w:r w:rsidRPr="004301BD">
              <w:rPr>
                <w:rFonts w:ascii="Trebuchet MS" w:hAnsi="Trebuchet MS"/>
                <w:bCs/>
              </w:rPr>
              <w:t xml:space="preserve">14.4 Procesul verbal de </w:t>
            </w:r>
            <w:proofErr w:type="spellStart"/>
            <w:r w:rsidRPr="004301BD">
              <w:rPr>
                <w:rFonts w:ascii="Trebuchet MS" w:hAnsi="Trebuchet MS"/>
                <w:bCs/>
              </w:rPr>
              <w:t>recepţie</w:t>
            </w:r>
            <w:proofErr w:type="spellEnd"/>
            <w:r w:rsidRPr="004301BD">
              <w:rPr>
                <w:rFonts w:ascii="Trebuchet MS" w:hAnsi="Trebuchet MS"/>
                <w:bCs/>
              </w:rPr>
              <w:t xml:space="preserve"> la terminarea lucrărilor si Documentele care atestă că beneficiarul a solicitat organelor competente în domeniu emiterea </w:t>
            </w:r>
            <w:proofErr w:type="spellStart"/>
            <w:r w:rsidRPr="004301BD">
              <w:rPr>
                <w:rFonts w:ascii="Trebuchet MS" w:hAnsi="Trebuchet MS"/>
                <w:bCs/>
              </w:rPr>
              <w:t>autorizaţiilor</w:t>
            </w:r>
            <w:proofErr w:type="spellEnd"/>
            <w:r w:rsidRPr="004301BD">
              <w:rPr>
                <w:rFonts w:ascii="Trebuchet MS" w:hAnsi="Trebuchet MS"/>
                <w:bCs/>
              </w:rPr>
              <w:t xml:space="preserve"> de </w:t>
            </w:r>
            <w:proofErr w:type="spellStart"/>
            <w:r w:rsidRPr="004301BD">
              <w:rPr>
                <w:rFonts w:ascii="Trebuchet MS" w:hAnsi="Trebuchet MS"/>
                <w:bCs/>
              </w:rPr>
              <w:t>funcţionare</w:t>
            </w:r>
            <w:proofErr w:type="spellEnd"/>
            <w:r w:rsidRPr="004301BD">
              <w:rPr>
                <w:rFonts w:ascii="Trebuchet MS" w:hAnsi="Trebuchet MS"/>
                <w:bCs/>
              </w:rPr>
              <w:t xml:space="preserve"> (daca este c</w:t>
            </w:r>
            <w:r>
              <w:rPr>
                <w:rFonts w:ascii="Trebuchet MS" w:hAnsi="Trebuchet MS"/>
                <w:bCs/>
              </w:rPr>
              <w:t>azul)</w:t>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Pr>
                <w:rFonts w:ascii="Trebuchet MS" w:hAnsi="Trebuchet MS"/>
                <w:bCs/>
              </w:rPr>
              <w:tab/>
            </w:r>
            <w:r w:rsidRPr="004301BD">
              <w:rPr>
                <w:rFonts w:ascii="Trebuchet MS" w:hAnsi="Trebuchet MS"/>
                <w:bCs/>
              </w:rPr>
              <w:tab/>
            </w:r>
            <w:r w:rsidRPr="004301BD">
              <w:rPr>
                <w:rFonts w:ascii="Trebuchet MS" w:hAnsi="Trebuchet MS"/>
                <w:bCs/>
              </w:rPr>
              <w:tab/>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4301BD" w:rsidRPr="000C6318" w:rsidRDefault="004301BD" w:rsidP="004301BD">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BD3541" w:rsidRPr="00345AC3" w:rsidRDefault="004301BD" w:rsidP="004301BD">
            <w:pPr>
              <w:spacing w:after="0" w:line="240" w:lineRule="auto"/>
              <w:jc w:val="center"/>
              <w:rPr>
                <w:rFonts w:ascii="Trebuchet MS" w:eastAsia="Times New Roman" w:hAnsi="Trebuchet MS" w:cs="Trebuchet MS"/>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470"/>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15</w:t>
            </w:r>
            <w:r w:rsidR="00CA2115" w:rsidRPr="000C6318">
              <w:rPr>
                <w:rFonts w:ascii="Trebuchet MS" w:hAnsi="Trebuchet MS"/>
                <w:bCs/>
              </w:rPr>
              <w:t xml:space="preserve">. Notificare, care sa certifice conformitatea proiectului cu </w:t>
            </w:r>
            <w:proofErr w:type="spellStart"/>
            <w:r w:rsidR="00CA2115" w:rsidRPr="000C6318">
              <w:rPr>
                <w:rFonts w:ascii="Trebuchet MS" w:hAnsi="Trebuchet MS"/>
                <w:bCs/>
              </w:rPr>
              <w:t>legislatia</w:t>
            </w:r>
            <w:proofErr w:type="spellEnd"/>
            <w:r w:rsidR="00CA2115" w:rsidRPr="000C6318">
              <w:rPr>
                <w:rFonts w:ascii="Trebuchet MS" w:hAnsi="Trebuchet MS"/>
                <w:bCs/>
              </w:rPr>
              <w:t xml:space="preserve"> </w:t>
            </w:r>
            <w:proofErr w:type="spellStart"/>
            <w:r w:rsidR="00CA2115" w:rsidRPr="000C6318">
              <w:rPr>
                <w:rFonts w:ascii="Trebuchet MS" w:hAnsi="Trebuchet MS"/>
                <w:bCs/>
              </w:rPr>
              <w:t>iîn</w:t>
            </w:r>
            <w:proofErr w:type="spellEnd"/>
            <w:r w:rsidR="00CA2115" w:rsidRPr="000C6318">
              <w:rPr>
                <w:rFonts w:ascii="Trebuchet MS" w:hAnsi="Trebuchet MS"/>
                <w:bCs/>
              </w:rPr>
              <w:t xml:space="preserve"> vigoare pentru domeniul sanitar veterinar și ca prin realizarea investiției în conformitate cu proiectul verificat de DSVSA județeană,  construcția va fi în concordanță cu legislația în vigoare pentru domeniul sanitar veterinar și pentru siguranța alimentelor, dacă este cazul.</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0C6318" w:rsidRDefault="00CA2115" w:rsidP="00CA2115">
            <w:pPr>
              <w:pStyle w:val="Antet"/>
              <w:tabs>
                <w:tab w:val="clear" w:pos="4536"/>
                <w:tab w:val="clear" w:pos="9072"/>
              </w:tabs>
              <w:jc w:val="both"/>
              <w:rPr>
                <w:rFonts w:ascii="Trebuchet MS" w:hAnsi="Trebuchet MS"/>
                <w:sz w:val="22"/>
                <w:szCs w:val="22"/>
                <w:lang w:val="ro-RO"/>
              </w:rPr>
            </w:pPr>
            <w:r w:rsidRPr="000C6318">
              <w:rPr>
                <w:rFonts w:ascii="Trebuchet MS" w:hAnsi="Trebuchet MS"/>
                <w:color w:val="000000"/>
                <w:sz w:val="22"/>
                <w:szCs w:val="22"/>
                <w:lang w:val="ro-RO"/>
              </w:rPr>
              <w:t>Expertul verifica</w:t>
            </w:r>
            <w:r w:rsidRPr="000C6318">
              <w:rPr>
                <w:rFonts w:ascii="Trebuchet MS" w:hAnsi="Trebuchet MS"/>
                <w:sz w:val="22"/>
                <w:szCs w:val="22"/>
                <w:lang w:val="ro-RO"/>
              </w:rPr>
              <w:t xml:space="preserve"> </w:t>
            </w:r>
            <w:proofErr w:type="spellStart"/>
            <w:r w:rsidRPr="000C6318">
              <w:rPr>
                <w:rFonts w:ascii="Trebuchet MS" w:hAnsi="Trebuchet MS"/>
                <w:sz w:val="22"/>
                <w:szCs w:val="22"/>
                <w:lang w:val="ro-RO"/>
              </w:rPr>
              <w:t>existenţa</w:t>
            </w:r>
            <w:proofErr w:type="spellEnd"/>
            <w:r w:rsidRPr="000C6318">
              <w:rPr>
                <w:rFonts w:ascii="Trebuchet MS" w:hAnsi="Trebuchet MS"/>
                <w:sz w:val="22"/>
                <w:szCs w:val="22"/>
                <w:lang w:val="ro-RO"/>
              </w:rPr>
              <w:t xml:space="preserve"> documentului.</w:t>
            </w:r>
          </w:p>
          <w:p w:rsidR="00CA2115" w:rsidRPr="000C6318" w:rsidRDefault="00CA2115" w:rsidP="00CA2115">
            <w:pPr>
              <w:spacing w:after="0" w:line="240" w:lineRule="auto"/>
              <w:jc w:val="center"/>
              <w:rPr>
                <w:rFonts w:ascii="Trebuchet MS" w:eastAsia="Times New Roman" w:hAnsi="Trebuchet MS" w:cs="Trebuchet MS"/>
                <w:b/>
                <w:lang w:eastAsia="fr-FR"/>
              </w:rPr>
            </w:pPr>
            <w:r w:rsidRPr="000C6318">
              <w:rPr>
                <w:rFonts w:ascii="Trebuchet MS" w:hAnsi="Trebuchet MS"/>
              </w:rPr>
              <w:t xml:space="preserve">Controlul </w:t>
            </w:r>
            <w:proofErr w:type="spellStart"/>
            <w:r w:rsidRPr="000C6318">
              <w:rPr>
                <w:rFonts w:ascii="Trebuchet MS" w:hAnsi="Trebuchet MS"/>
              </w:rPr>
              <w:t>conformităţii</w:t>
            </w:r>
            <w:proofErr w:type="spellEnd"/>
            <w:r w:rsidRPr="000C6318">
              <w:rPr>
                <w:rFonts w:ascii="Trebuchet MS" w:hAnsi="Trebuchet MS"/>
              </w:rPr>
              <w:t xml:space="preserve"> va consta în verificarea, pe de o parte, că acest document este completat, semnat </w:t>
            </w:r>
            <w:proofErr w:type="spellStart"/>
            <w:r w:rsidRPr="000C6318">
              <w:rPr>
                <w:rFonts w:ascii="Trebuchet MS" w:hAnsi="Trebuchet MS"/>
              </w:rPr>
              <w:t>şi</w:t>
            </w:r>
            <w:proofErr w:type="spellEnd"/>
            <w:r w:rsidRPr="000C6318">
              <w:rPr>
                <w:rFonts w:ascii="Trebuchet MS" w:hAnsi="Trebuchet MS"/>
              </w:rPr>
              <w:t xml:space="preserve"> poartă </w:t>
            </w:r>
            <w:proofErr w:type="spellStart"/>
            <w:r w:rsidRPr="000C6318">
              <w:rPr>
                <w:rFonts w:ascii="Trebuchet MS" w:hAnsi="Trebuchet MS"/>
              </w:rPr>
              <w:t>ştampila</w:t>
            </w:r>
            <w:proofErr w:type="spellEnd"/>
            <w:r w:rsidRPr="000C6318">
              <w:rPr>
                <w:rFonts w:ascii="Trebuchet MS" w:hAnsi="Trebuchet MS"/>
              </w:rPr>
              <w:t xml:space="preserve"> </w:t>
            </w:r>
            <w:proofErr w:type="spellStart"/>
            <w:r w:rsidRPr="000C6318">
              <w:rPr>
                <w:rFonts w:ascii="Trebuchet MS" w:hAnsi="Trebuchet MS"/>
              </w:rPr>
              <w:t>instituţiei</w:t>
            </w:r>
            <w:proofErr w:type="spellEnd"/>
            <w:r w:rsidRPr="000C6318">
              <w:rPr>
                <w:rFonts w:ascii="Trebuchet MS" w:hAnsi="Trebuchet MS"/>
              </w:rPr>
              <w:t xml:space="preserve"> care l-a eliberat, iar pe de altă parte, că aceasta este valabil la data depunerii  cererii de </w:t>
            </w:r>
            <w:proofErr w:type="spellStart"/>
            <w:r w:rsidRPr="000C6318">
              <w:rPr>
                <w:rFonts w:ascii="Trebuchet MS" w:hAnsi="Trebuchet MS"/>
              </w:rPr>
              <w:t>finanţare</w:t>
            </w:r>
            <w:proofErr w:type="spellEnd"/>
            <w:r w:rsidRPr="000C6318">
              <w:rPr>
                <w:rFonts w:ascii="Trebuchet MS" w:hAnsi="Trebuchet MS"/>
              </w:rPr>
              <w: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B1128">
            <w:pPr>
              <w:suppressAutoHyphens/>
              <w:spacing w:after="0" w:line="240" w:lineRule="auto"/>
              <w:rPr>
                <w:rFonts w:ascii="Trebuchet MS" w:hAnsi="Trebuchet MS"/>
              </w:rPr>
            </w:pPr>
            <w:r>
              <w:rPr>
                <w:rFonts w:ascii="Trebuchet MS" w:hAnsi="Trebuchet MS"/>
                <w:bCs/>
              </w:rPr>
              <w:t>16</w:t>
            </w:r>
            <w:r w:rsidR="00CA2115" w:rsidRPr="000C6318">
              <w:rPr>
                <w:rFonts w:ascii="Trebuchet MS" w:hAnsi="Trebuchet MS"/>
                <w:bCs/>
              </w:rPr>
              <w:t>.Extrasul din strategie, care confirma daca investiția este în corelare cu orice strategie de dezvoltare națională / regional / județeană / locală aprobată, corespunzătoare domeniului de investiții precum și copia hotărârii de aprobare a strategiei.</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hAnsi="Trebuchet MS"/>
              </w:rPr>
              <w:t xml:space="preserve">Expertul verifica </w:t>
            </w:r>
            <w:r w:rsidRPr="00345AC3">
              <w:rPr>
                <w:rFonts w:ascii="Trebuchet MS" w:hAnsi="Trebuchet MS"/>
                <w:color w:val="000000"/>
              </w:rPr>
              <w:t xml:space="preserve">prezenta acestui document. Controlul </w:t>
            </w:r>
            <w:proofErr w:type="spellStart"/>
            <w:r w:rsidRPr="00345AC3">
              <w:rPr>
                <w:rFonts w:ascii="Trebuchet MS" w:hAnsi="Trebuchet MS"/>
                <w:color w:val="000000"/>
              </w:rPr>
              <w:t>conformităţii</w:t>
            </w:r>
            <w:proofErr w:type="spellEnd"/>
            <w:r w:rsidRPr="00345AC3">
              <w:rPr>
                <w:rFonts w:ascii="Trebuchet MS" w:hAnsi="Trebuchet MS"/>
                <w:color w:val="000000"/>
              </w:rPr>
              <w:t xml:space="preserve"> va consta în verificarea că acest document este completat, semnat </w:t>
            </w:r>
            <w:proofErr w:type="spellStart"/>
            <w:r w:rsidRPr="00345AC3">
              <w:rPr>
                <w:rFonts w:ascii="Trebuchet MS" w:hAnsi="Trebuchet MS"/>
                <w:color w:val="000000"/>
              </w:rPr>
              <w:t>şi</w:t>
            </w:r>
            <w:proofErr w:type="spellEnd"/>
            <w:r w:rsidRPr="00345AC3">
              <w:rPr>
                <w:rFonts w:ascii="Trebuchet MS" w:hAnsi="Trebuchet MS"/>
                <w:color w:val="000000"/>
              </w:rPr>
              <w:t xml:space="preserve"> poartă </w:t>
            </w:r>
            <w:proofErr w:type="spellStart"/>
            <w:r w:rsidRPr="00345AC3">
              <w:rPr>
                <w:rFonts w:ascii="Trebuchet MS" w:hAnsi="Trebuchet MS"/>
                <w:color w:val="000000"/>
              </w:rPr>
              <w:t>ştampila</w:t>
            </w:r>
            <w:proofErr w:type="spellEnd"/>
            <w:r w:rsidRPr="00345AC3">
              <w:rPr>
                <w:rFonts w:ascii="Trebuchet MS" w:hAnsi="Trebuchet MS"/>
                <w:color w:val="000000"/>
              </w:rPr>
              <w:t xml:space="preserve"> </w:t>
            </w:r>
            <w:proofErr w:type="spellStart"/>
            <w:r w:rsidRPr="00345AC3">
              <w:rPr>
                <w:rFonts w:ascii="Trebuchet MS" w:hAnsi="Trebuchet MS"/>
                <w:color w:val="000000"/>
              </w:rPr>
              <w:t>administraţiei</w:t>
            </w:r>
            <w:proofErr w:type="spellEnd"/>
            <w:r w:rsidRPr="00345AC3">
              <w:rPr>
                <w:rFonts w:ascii="Trebuchet MS" w:hAnsi="Trebuchet MS"/>
                <w:color w:val="000000"/>
              </w:rPr>
              <w:t xml:space="preserve"> care l-a eliberat.</w:t>
            </w:r>
          </w:p>
        </w:tc>
      </w:tr>
      <w:tr w:rsidR="00CA2115" w:rsidTr="000C6318">
        <w:trPr>
          <w:trHeight w:val="1133"/>
        </w:trPr>
        <w:tc>
          <w:tcPr>
            <w:tcW w:w="5135" w:type="dxa"/>
            <w:tcBorders>
              <w:top w:val="single" w:sz="4" w:space="0" w:color="538135"/>
              <w:left w:val="single" w:sz="4" w:space="0" w:color="538135"/>
              <w:bottom w:val="single" w:sz="4" w:space="0" w:color="538135"/>
            </w:tcBorders>
            <w:shd w:val="clear" w:color="auto" w:fill="auto"/>
          </w:tcPr>
          <w:p w:rsidR="00CA2115" w:rsidRPr="000C6318" w:rsidRDefault="00C707D0" w:rsidP="009F2419">
            <w:pPr>
              <w:autoSpaceDE w:val="0"/>
              <w:autoSpaceDN w:val="0"/>
              <w:adjustRightInd w:val="0"/>
              <w:spacing w:after="0" w:line="240" w:lineRule="auto"/>
              <w:rPr>
                <w:rFonts w:ascii="Trebuchet MS" w:hAnsi="Trebuchet MS"/>
                <w:bCs/>
              </w:rPr>
            </w:pPr>
            <w:r>
              <w:rPr>
                <w:rFonts w:ascii="Trebuchet MS" w:hAnsi="Trebuchet MS" w:cs="Arial"/>
                <w:lang w:val="en-US"/>
              </w:rPr>
              <w:t>17</w:t>
            </w:r>
            <w:r w:rsidR="00CA2115" w:rsidRPr="000C6318">
              <w:rPr>
                <w:rFonts w:ascii="Trebuchet MS" w:hAnsi="Trebuchet MS" w:cs="Arial"/>
                <w:lang w:val="en-US"/>
              </w:rPr>
              <w:t xml:space="preserve">.Proiectul </w:t>
            </w:r>
            <w:proofErr w:type="spellStart"/>
            <w:r w:rsidR="00CA2115" w:rsidRPr="000C6318">
              <w:rPr>
                <w:rFonts w:ascii="Trebuchet MS" w:hAnsi="Trebuchet MS" w:cs="Arial"/>
                <w:lang w:val="en-US"/>
              </w:rPr>
              <w:t>tehnic</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respecta</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prevederile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legale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în</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vigoare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privind</w:t>
            </w:r>
            <w:proofErr w:type="spellEnd"/>
            <w:r w:rsidR="009F2419">
              <w:rPr>
                <w:rFonts w:ascii="Trebuchet MS" w:hAnsi="Trebuchet MS" w:cs="Arial"/>
                <w:lang w:val="en-US"/>
              </w:rPr>
              <w:t xml:space="preserve"> </w:t>
            </w:r>
            <w:proofErr w:type="spellStart"/>
            <w:r w:rsidR="00CA2115" w:rsidRPr="000C6318">
              <w:rPr>
                <w:rFonts w:ascii="Trebuchet MS" w:hAnsi="Trebuchet MS" w:cs="Arial"/>
                <w:lang w:val="en-US"/>
              </w:rPr>
              <w:t>conţinutului-cadru</w:t>
            </w:r>
            <w:proofErr w:type="spellEnd"/>
            <w:r w:rsidR="00CA2115" w:rsidRPr="000C6318">
              <w:rPr>
                <w:rFonts w:ascii="Trebuchet MS" w:hAnsi="Trebuchet MS" w:cs="Arial"/>
                <w:lang w:val="en-US"/>
              </w:rPr>
              <w:t xml:space="preserve"> al </w:t>
            </w:r>
            <w:proofErr w:type="spellStart"/>
            <w:r w:rsidR="00CA2115" w:rsidRPr="000C6318">
              <w:rPr>
                <w:rFonts w:ascii="Trebuchet MS" w:hAnsi="Trebuchet MS" w:cs="Arial"/>
                <w:lang w:val="en-US"/>
              </w:rPr>
              <w:t>documentaţiei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tehnico-economice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aferente</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investiţiilor</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publice</w:t>
            </w:r>
            <w:proofErr w:type="spellEnd"/>
            <w:r w:rsidR="00CA2115" w:rsidRPr="000C6318">
              <w:rPr>
                <w:rFonts w:ascii="Trebuchet MS" w:hAnsi="Trebuchet MS" w:cs="Arial"/>
                <w:lang w:val="en-US"/>
              </w:rPr>
              <w:t xml:space="preserve">, precum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structurii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lastRenderedPageBreak/>
              <w:t>metodologiei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elaborare</w:t>
            </w:r>
            <w:proofErr w:type="spellEnd"/>
            <w:r w:rsidR="00CA2115" w:rsidRPr="000C6318">
              <w:rPr>
                <w:rFonts w:ascii="Trebuchet MS" w:hAnsi="Trebuchet MS" w:cs="Arial"/>
                <w:lang w:val="en-US"/>
              </w:rPr>
              <w:t xml:space="preserve"> a </w:t>
            </w:r>
            <w:proofErr w:type="spellStart"/>
            <w:r w:rsidR="00CA2115" w:rsidRPr="000C6318">
              <w:rPr>
                <w:rFonts w:ascii="Trebuchet MS" w:hAnsi="Trebuchet MS" w:cs="Arial"/>
                <w:lang w:val="en-US"/>
              </w:rPr>
              <w:t>devizului</w:t>
            </w:r>
            <w:proofErr w:type="spellEnd"/>
            <w:r w:rsidR="00CA2115" w:rsidRPr="000C6318">
              <w:rPr>
                <w:rFonts w:ascii="Trebuchet MS" w:hAnsi="Trebuchet MS" w:cs="Arial"/>
                <w:lang w:val="en-US"/>
              </w:rPr>
              <w:t xml:space="preserve"> general </w:t>
            </w:r>
            <w:proofErr w:type="spellStart"/>
            <w:r w:rsidR="00CA2115" w:rsidRPr="000C6318">
              <w:rPr>
                <w:rFonts w:ascii="Trebuchet MS" w:hAnsi="Trebuchet MS" w:cs="Arial"/>
                <w:lang w:val="en-US"/>
              </w:rPr>
              <w:t>pentru</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obiective</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investiţii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şi</w:t>
            </w:r>
            <w:proofErr w:type="spellEnd"/>
            <w:r w:rsidR="00CA2115" w:rsidRPr="000C6318">
              <w:rPr>
                <w:rFonts w:ascii="Trebuchet MS" w:hAnsi="Trebuchet MS" w:cs="Arial"/>
                <w:lang w:val="en-US"/>
              </w:rPr>
              <w:t xml:space="preserve"> </w:t>
            </w:r>
            <w:proofErr w:type="spellStart"/>
            <w:r w:rsidR="00CA2115" w:rsidRPr="000C6318">
              <w:rPr>
                <w:rFonts w:ascii="Trebuchet MS" w:hAnsi="Trebuchet MS" w:cs="Arial"/>
                <w:lang w:val="en-US"/>
              </w:rPr>
              <w:t>lucrări</w:t>
            </w:r>
            <w:proofErr w:type="spellEnd"/>
            <w:r w:rsidR="00CA2115" w:rsidRPr="000C6318">
              <w:rPr>
                <w:rFonts w:ascii="Trebuchet MS" w:hAnsi="Trebuchet MS" w:cs="Arial"/>
                <w:lang w:val="en-US"/>
              </w:rPr>
              <w:t xml:space="preserve"> de </w:t>
            </w:r>
            <w:proofErr w:type="spellStart"/>
            <w:r w:rsidR="00CA2115" w:rsidRPr="000C6318">
              <w:rPr>
                <w:rFonts w:ascii="Trebuchet MS" w:hAnsi="Trebuchet MS" w:cs="Arial"/>
                <w:lang w:val="en-US"/>
              </w:rPr>
              <w:t>intervenţii</w:t>
            </w:r>
            <w:proofErr w:type="spellEnd"/>
            <w:r w:rsidR="00CA2115"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CA2115" w:rsidRPr="00345AC3" w:rsidRDefault="00CA2115"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lastRenderedPageBreak/>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18</w:t>
            </w:r>
            <w:r w:rsidR="00B85160" w:rsidRPr="000C6318">
              <w:rPr>
                <w:rFonts w:ascii="Trebuchet MS" w:hAnsi="Trebuchet MS" w:cs="Arial"/>
                <w:lang w:val="en-US"/>
              </w:rPr>
              <w:t xml:space="preserve">.Copia </w:t>
            </w:r>
            <w:proofErr w:type="spellStart"/>
            <w:r w:rsidR="00B85160" w:rsidRPr="000C6318">
              <w:rPr>
                <w:rFonts w:ascii="Trebuchet MS" w:hAnsi="Trebuchet MS" w:cs="Arial"/>
                <w:lang w:val="en-US"/>
              </w:rPr>
              <w:t>Documentului</w:t>
            </w:r>
            <w:proofErr w:type="spellEnd"/>
            <w:r w:rsidR="00B85160" w:rsidRPr="000C6318">
              <w:rPr>
                <w:rFonts w:ascii="Trebuchet MS" w:hAnsi="Trebuchet MS" w:cs="Arial"/>
                <w:lang w:val="en-US"/>
              </w:rPr>
              <w:t xml:space="preserve"> de </w:t>
            </w:r>
            <w:proofErr w:type="spellStart"/>
            <w:r w:rsidR="00B85160" w:rsidRPr="000C6318">
              <w:rPr>
                <w:rFonts w:ascii="Trebuchet MS" w:hAnsi="Trebuchet MS" w:cs="Arial"/>
                <w:lang w:val="en-US"/>
              </w:rPr>
              <w:t>identitate</w:t>
            </w:r>
            <w:proofErr w:type="spellEnd"/>
            <w:r w:rsidR="00B85160" w:rsidRPr="000C6318">
              <w:rPr>
                <w:rFonts w:ascii="Trebuchet MS" w:hAnsi="Trebuchet MS" w:cs="Arial"/>
                <w:lang w:val="en-US"/>
              </w:rPr>
              <w:t xml:space="preserve"> al </w:t>
            </w:r>
            <w:proofErr w:type="spellStart"/>
            <w:r w:rsidR="00B85160" w:rsidRPr="000C6318">
              <w:rPr>
                <w:rFonts w:ascii="Trebuchet MS" w:hAnsi="Trebuchet MS" w:cs="Arial"/>
                <w:lang w:val="en-US"/>
              </w:rPr>
              <w:t>reprezentantului</w:t>
            </w:r>
            <w:proofErr w:type="spellEnd"/>
            <w:r w:rsidR="00B85160" w:rsidRPr="000C6318">
              <w:rPr>
                <w:rFonts w:ascii="Trebuchet MS" w:hAnsi="Trebuchet MS" w:cs="Arial"/>
                <w:lang w:val="en-US"/>
              </w:rPr>
              <w:t xml:space="preserve"> legal al</w:t>
            </w:r>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beneficiarului</w:t>
            </w:r>
            <w:proofErr w:type="spellEnd"/>
            <w:r w:rsidRPr="000C6318">
              <w:rPr>
                <w:rFonts w:ascii="Trebuchet MS" w:hAnsi="Trebuchet MS" w:cs="Arial"/>
                <w:lang w:val="en-US"/>
              </w:rPr>
              <w:t>.</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646F38"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706"/>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autoSpaceDE w:val="0"/>
              <w:autoSpaceDN w:val="0"/>
              <w:adjustRightInd w:val="0"/>
              <w:spacing w:after="0" w:line="240" w:lineRule="auto"/>
              <w:rPr>
                <w:rFonts w:ascii="Trebuchet MS" w:hAnsi="Trebuchet MS" w:cs="Arial"/>
                <w:lang w:val="en-US"/>
              </w:rPr>
            </w:pPr>
            <w:r>
              <w:rPr>
                <w:rFonts w:ascii="Trebuchet MS" w:hAnsi="Trebuchet MS" w:cs="Arial"/>
                <w:lang w:val="en-US"/>
              </w:rPr>
              <w:t>19</w:t>
            </w:r>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Dovada</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achitarii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integrale</w:t>
            </w:r>
            <w:proofErr w:type="spellEnd"/>
            <w:r w:rsidR="00B85160" w:rsidRPr="000C6318">
              <w:rPr>
                <w:rFonts w:ascii="Trebuchet MS" w:hAnsi="Trebuchet MS" w:cs="Arial"/>
                <w:lang w:val="en-US"/>
              </w:rPr>
              <w:t xml:space="preserve"> a </w:t>
            </w:r>
            <w:proofErr w:type="spellStart"/>
            <w:r w:rsidR="00B85160" w:rsidRPr="000C6318">
              <w:rPr>
                <w:rFonts w:ascii="Trebuchet MS" w:hAnsi="Trebuchet MS" w:cs="Arial"/>
                <w:lang w:val="en-US"/>
              </w:rPr>
              <w:t>datoriei</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față</w:t>
            </w:r>
            <w:proofErr w:type="spellEnd"/>
            <w:r w:rsidR="00B85160" w:rsidRPr="000C6318">
              <w:rPr>
                <w:rFonts w:ascii="Trebuchet MS" w:hAnsi="Trebuchet MS" w:cs="Arial"/>
                <w:lang w:val="en-US"/>
              </w:rPr>
              <w:t xml:space="preserve"> de AFIR, </w:t>
            </w:r>
            <w:proofErr w:type="spellStart"/>
            <w:r w:rsidR="00B85160" w:rsidRPr="000C6318">
              <w:rPr>
                <w:rFonts w:ascii="Trebuchet MS" w:hAnsi="Trebuchet MS" w:cs="Arial"/>
                <w:lang w:val="en-US"/>
              </w:rPr>
              <w:t>inclusiv</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dobânzile</w:t>
            </w:r>
            <w:proofErr w:type="spellEnd"/>
            <w:r w:rsidR="00B85160" w:rsidRPr="000C6318">
              <w:rPr>
                <w:rFonts w:ascii="Trebuchet MS" w:hAnsi="Trebuchet MS" w:cs="Arial"/>
                <w:lang w:val="en-US"/>
              </w:rPr>
              <w:t xml:space="preserve"> </w:t>
            </w:r>
            <w:proofErr w:type="spellStart"/>
            <w:r w:rsidR="00B85160" w:rsidRPr="000C6318">
              <w:rPr>
                <w:rFonts w:ascii="Trebuchet MS" w:hAnsi="Trebuchet MS" w:cs="Arial"/>
                <w:lang w:val="en-US"/>
              </w:rPr>
              <w:t>și</w:t>
            </w:r>
            <w:proofErr w:type="spellEnd"/>
          </w:p>
          <w:p w:rsidR="00B85160" w:rsidRPr="000C6318" w:rsidRDefault="00B85160" w:rsidP="009B1128">
            <w:pPr>
              <w:autoSpaceDE w:val="0"/>
              <w:autoSpaceDN w:val="0"/>
              <w:adjustRightInd w:val="0"/>
              <w:spacing w:after="0" w:line="240" w:lineRule="auto"/>
              <w:rPr>
                <w:rFonts w:ascii="Trebuchet MS" w:hAnsi="Trebuchet MS" w:cs="Arial"/>
                <w:lang w:val="en-US"/>
              </w:rPr>
            </w:pPr>
            <w:proofErr w:type="spellStart"/>
            <w:r w:rsidRPr="000C6318">
              <w:rPr>
                <w:rFonts w:ascii="Trebuchet MS" w:hAnsi="Trebuchet MS" w:cs="Arial"/>
                <w:lang w:val="en-US"/>
              </w:rPr>
              <w:t>majorările</w:t>
            </w:r>
            <w:proofErr w:type="spellEnd"/>
            <w:r w:rsidRPr="000C6318">
              <w:rPr>
                <w:rFonts w:ascii="Trebuchet MS" w:hAnsi="Trebuchet MS" w:cs="Arial"/>
                <w:lang w:val="en-US"/>
              </w:rPr>
              <w:t xml:space="preserve"> de </w:t>
            </w:r>
            <w:proofErr w:type="spellStart"/>
            <w:r w:rsidRPr="000C6318">
              <w:rPr>
                <w:rFonts w:ascii="Trebuchet MS" w:hAnsi="Trebuchet MS" w:cs="Arial"/>
                <w:lang w:val="en-US"/>
              </w:rPr>
              <w:t>întârziere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dacă</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este</w:t>
            </w:r>
            <w:proofErr w:type="spellEnd"/>
            <w:r w:rsidRPr="000C6318">
              <w:rPr>
                <w:rFonts w:ascii="Trebuchet MS" w:hAnsi="Trebuchet MS" w:cs="Arial"/>
                <w:lang w:val="en-US"/>
              </w:rPr>
              <w:t xml:space="preserve"> </w:t>
            </w:r>
            <w:proofErr w:type="spellStart"/>
            <w:r w:rsidRPr="000C6318">
              <w:rPr>
                <w:rFonts w:ascii="Trebuchet MS" w:hAnsi="Trebuchet MS" w:cs="Arial"/>
                <w:lang w:val="en-US"/>
              </w:rPr>
              <w:t>cazul</w:t>
            </w:r>
            <w:proofErr w:type="spellEnd"/>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345AC3" w:rsidRDefault="00B85160" w:rsidP="009B1128">
            <w:pPr>
              <w:spacing w:after="0" w:line="240" w:lineRule="auto"/>
              <w:jc w:val="center"/>
              <w:rPr>
                <w:rFonts w:ascii="Trebuchet MS" w:eastAsia="Times New Roman" w:hAnsi="Trebuchet MS" w:cs="Trebuchet MS"/>
                <w:lang w:eastAsia="fr-FR"/>
              </w:rPr>
            </w:pPr>
            <w:r w:rsidRPr="00345AC3">
              <w:rPr>
                <w:rFonts w:ascii="Trebuchet MS" w:eastAsia="Times New Roman" w:hAnsi="Trebuchet MS" w:cs="Trebuchet MS"/>
                <w:lang w:eastAsia="fr-FR"/>
              </w:rPr>
              <w:t>Nu se verifica la depunerea proiectului</w:t>
            </w:r>
          </w:p>
        </w:tc>
      </w:tr>
      <w:tr w:rsidR="00B85160" w:rsidTr="000C6318">
        <w:trPr>
          <w:trHeight w:val="359"/>
        </w:trPr>
        <w:tc>
          <w:tcPr>
            <w:tcW w:w="5135" w:type="dxa"/>
            <w:tcBorders>
              <w:top w:val="single" w:sz="4" w:space="0" w:color="538135"/>
              <w:left w:val="single" w:sz="4" w:space="0" w:color="538135"/>
              <w:bottom w:val="single" w:sz="4" w:space="0" w:color="538135"/>
            </w:tcBorders>
            <w:shd w:val="clear" w:color="auto" w:fill="auto"/>
          </w:tcPr>
          <w:p w:rsidR="00B85160" w:rsidRPr="000C6318" w:rsidRDefault="00C707D0" w:rsidP="009B1128">
            <w:pPr>
              <w:suppressAutoHyphens/>
              <w:spacing w:after="0" w:line="240" w:lineRule="auto"/>
              <w:rPr>
                <w:rFonts w:ascii="Trebuchet MS" w:hAnsi="Trebuchet MS"/>
              </w:rPr>
            </w:pPr>
            <w:r>
              <w:rPr>
                <w:rFonts w:ascii="Trebuchet MS" w:hAnsi="Trebuchet MS"/>
                <w:bCs/>
              </w:rPr>
              <w:t>20</w:t>
            </w:r>
            <w:r w:rsidR="00B85160" w:rsidRPr="000C6318">
              <w:rPr>
                <w:rFonts w:ascii="Trebuchet MS" w:hAnsi="Trebuchet MS"/>
                <w:bCs/>
              </w:rPr>
              <w:t xml:space="preserve">.Alte documente justificative (Se vor specifica </w:t>
            </w:r>
            <w:proofErr w:type="spellStart"/>
            <w:r w:rsidR="00B85160" w:rsidRPr="000C6318">
              <w:rPr>
                <w:rFonts w:ascii="Trebuchet MS" w:hAnsi="Trebuchet MS"/>
                <w:bCs/>
              </w:rPr>
              <w:t>dupa</w:t>
            </w:r>
            <w:proofErr w:type="spellEnd"/>
            <w:r w:rsidR="00B85160" w:rsidRPr="000C6318">
              <w:rPr>
                <w:rFonts w:ascii="Trebuchet MS" w:hAnsi="Trebuchet MS"/>
                <w:bCs/>
              </w:rPr>
              <w:t xml:space="preserve"> caz)</w:t>
            </w:r>
          </w:p>
        </w:tc>
        <w:tc>
          <w:tcPr>
            <w:tcW w:w="5310" w:type="dxa"/>
            <w:tcBorders>
              <w:top w:val="single" w:sz="4" w:space="0" w:color="538135"/>
              <w:left w:val="single" w:sz="4" w:space="0" w:color="538135"/>
              <w:bottom w:val="single" w:sz="4" w:space="0" w:color="538135"/>
              <w:right w:val="single" w:sz="4" w:space="0" w:color="538135"/>
            </w:tcBorders>
            <w:shd w:val="clear" w:color="auto" w:fill="auto"/>
          </w:tcPr>
          <w:p w:rsidR="00B85160" w:rsidRPr="000C6318" w:rsidRDefault="00B85160" w:rsidP="009B1128">
            <w:pPr>
              <w:spacing w:after="0" w:line="240" w:lineRule="auto"/>
              <w:jc w:val="center"/>
              <w:rPr>
                <w:rFonts w:ascii="Trebuchet MS" w:eastAsia="Times New Roman" w:hAnsi="Trebuchet MS" w:cs="Trebuchet MS"/>
                <w:b/>
                <w:lang w:eastAsia="fr-FR"/>
              </w:rPr>
            </w:pPr>
          </w:p>
        </w:tc>
      </w:tr>
    </w:tbl>
    <w:p w:rsidR="000F2A63" w:rsidRPr="005656AB" w:rsidRDefault="000F2A63" w:rsidP="005656AB">
      <w:pPr>
        <w:jc w:val="both"/>
        <w:rPr>
          <w:rFonts w:ascii="Trebuchet MS" w:hAnsi="Trebuchet MS"/>
          <w:sz w:val="24"/>
          <w:szCs w:val="24"/>
        </w:rPr>
      </w:pPr>
    </w:p>
    <w:sectPr w:rsidR="000F2A63" w:rsidRPr="005656AB" w:rsidSect="009E261A">
      <w:pgSz w:w="11907" w:h="16840" w:code="9"/>
      <w:pgMar w:top="1138" w:right="1411" w:bottom="1138" w:left="1138"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Optima">
    <w:charset w:val="EE"/>
    <w:family w:val="swiss"/>
    <w:pitch w:val="variable"/>
    <w:sig w:usb0="00000007" w:usb1="00000000"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3"/>
    <w:multiLevelType w:val="singleLevel"/>
    <w:tmpl w:val="00000003"/>
    <w:name w:val="WW8Num3"/>
    <w:lvl w:ilvl="0">
      <w:start w:val="1"/>
      <w:numFmt w:val="bullet"/>
      <w:lvlText w:val=""/>
      <w:lvlJc w:val="left"/>
      <w:pPr>
        <w:tabs>
          <w:tab w:val="num" w:pos="0"/>
        </w:tabs>
        <w:ind w:left="1080" w:hanging="360"/>
      </w:pPr>
      <w:rPr>
        <w:rFonts w:ascii="Symbol" w:hAnsi="Symbol" w:cs="Symbol" w:hint="default"/>
      </w:rPr>
    </w:lvl>
  </w:abstractNum>
  <w:abstractNum w:abstractNumId="1" w15:restartNumberingAfterBreak="0">
    <w:nsid w:val="00000006"/>
    <w:multiLevelType w:val="multilevel"/>
    <w:tmpl w:val="00000006"/>
    <w:name w:val="WW8Num8"/>
    <w:lvl w:ilvl="0">
      <w:start w:val="1"/>
      <w:numFmt w:val="decimal"/>
      <w:lvlText w:val="%1."/>
      <w:lvlJc w:val="left"/>
      <w:pPr>
        <w:tabs>
          <w:tab w:val="num" w:pos="0"/>
        </w:tabs>
        <w:ind w:left="360" w:hanging="360"/>
      </w:pPr>
      <w:rPr>
        <w:rFonts w:ascii="Trebuchet MS" w:hAnsi="Trebuchet MS" w:cs="Calibri"/>
        <w:bCs/>
      </w:rPr>
    </w:lvl>
    <w:lvl w:ilvl="1">
      <w:start w:val="1"/>
      <w:numFmt w:val="decimal"/>
      <w:lvlText w:val="3.%2"/>
      <w:lvlJc w:val="left"/>
      <w:pPr>
        <w:tabs>
          <w:tab w:val="num" w:pos="0"/>
        </w:tabs>
        <w:ind w:left="720" w:hanging="360"/>
      </w:pPr>
      <w:rPr>
        <w:rFonts w:hint="default"/>
      </w:rPr>
    </w:lvl>
    <w:lvl w:ilvl="2">
      <w:numFmt w:val="bullet"/>
      <w:lvlText w:val="•"/>
      <w:lvlJc w:val="left"/>
      <w:pPr>
        <w:tabs>
          <w:tab w:val="num" w:pos="0"/>
        </w:tabs>
        <w:ind w:left="1980" w:hanging="360"/>
      </w:pPr>
      <w:rPr>
        <w:rFonts w:ascii="Trebuchet MS" w:hAnsi="Trebuchet MS" w:cs="Calibri" w:hint="default"/>
      </w:r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2" w15:restartNumberingAfterBreak="0">
    <w:nsid w:val="00000015"/>
    <w:multiLevelType w:val="multilevel"/>
    <w:tmpl w:val="00000015"/>
    <w:name w:val="WWNum20"/>
    <w:lvl w:ilvl="0">
      <w:start w:val="1"/>
      <w:numFmt w:val="bullet"/>
      <w:lvlText w:val="-"/>
      <w:lvlJc w:val="left"/>
      <w:pPr>
        <w:tabs>
          <w:tab w:val="num" w:pos="0"/>
        </w:tabs>
        <w:ind w:left="720" w:hanging="360"/>
      </w:pPr>
      <w:rPr>
        <w:rFonts w:ascii="Arial" w:hAnsi="Aria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3" w15:restartNumberingAfterBreak="0">
    <w:nsid w:val="00000016"/>
    <w:multiLevelType w:val="multilevel"/>
    <w:tmpl w:val="BA4A588E"/>
    <w:name w:val="WWNum21"/>
    <w:lvl w:ilvl="0">
      <w:start w:val="1"/>
      <w:numFmt w:val="bullet"/>
      <w:lvlText w:val="o"/>
      <w:lvlJc w:val="left"/>
      <w:pPr>
        <w:tabs>
          <w:tab w:val="num" w:pos="375"/>
        </w:tabs>
        <w:ind w:left="375" w:hanging="375"/>
      </w:pPr>
      <w:rPr>
        <w:rFonts w:ascii="Courier New" w:hAnsi="Courier New"/>
        <w:b/>
        <w:bCs/>
      </w:rPr>
    </w:lvl>
    <w:lvl w:ilvl="1">
      <w:start w:val="3"/>
      <w:numFmt w:val="bullet"/>
      <w:lvlText w:val="-"/>
      <w:lvlJc w:val="left"/>
      <w:pPr>
        <w:tabs>
          <w:tab w:val="num" w:pos="1440"/>
        </w:tabs>
        <w:ind w:left="1440" w:hanging="360"/>
      </w:pPr>
      <w:rPr>
        <w:rFonts w:ascii="Times New Roman" w:hAnsi="Times New Roman"/>
        <w:b w:val="0"/>
        <w:bCs w:val="0"/>
      </w:rPr>
    </w:lvl>
    <w:lvl w:ilvl="2">
      <w:start w:val="1"/>
      <w:numFmt w:val="lowerRoman"/>
      <w:lvlText w:val="%2.%3."/>
      <w:lvlJc w:val="left"/>
      <w:pPr>
        <w:tabs>
          <w:tab w:val="num" w:pos="2160"/>
        </w:tabs>
        <w:ind w:left="2160" w:hanging="180"/>
      </w:pPr>
    </w:lvl>
    <w:lvl w:ilvl="3">
      <w:start w:val="1"/>
      <w:numFmt w:val="decimal"/>
      <w:lvlText w:val="%2.%3.%4."/>
      <w:lvlJc w:val="left"/>
      <w:pPr>
        <w:tabs>
          <w:tab w:val="num" w:pos="2880"/>
        </w:tabs>
        <w:ind w:left="2880" w:hanging="360"/>
      </w:pPr>
    </w:lvl>
    <w:lvl w:ilvl="4">
      <w:start w:val="1"/>
      <w:numFmt w:val="lowerLetter"/>
      <w:lvlText w:val="%2.%3.%4.%5."/>
      <w:lvlJc w:val="left"/>
      <w:pPr>
        <w:tabs>
          <w:tab w:val="num" w:pos="3600"/>
        </w:tabs>
        <w:ind w:left="3600" w:hanging="360"/>
      </w:pPr>
    </w:lvl>
    <w:lvl w:ilvl="5">
      <w:start w:val="1"/>
      <w:numFmt w:val="lowerRoman"/>
      <w:lvlText w:val="%2.%3.%4.%5.%6."/>
      <w:lvlJc w:val="left"/>
      <w:pPr>
        <w:tabs>
          <w:tab w:val="num" w:pos="4320"/>
        </w:tabs>
        <w:ind w:left="4320" w:hanging="180"/>
      </w:pPr>
    </w:lvl>
    <w:lvl w:ilvl="6">
      <w:start w:val="1"/>
      <w:numFmt w:val="decimal"/>
      <w:lvlText w:val="%2.%3.%4.%5.%6.%7."/>
      <w:lvlJc w:val="left"/>
      <w:pPr>
        <w:tabs>
          <w:tab w:val="num" w:pos="5040"/>
        </w:tabs>
        <w:ind w:left="5040" w:hanging="360"/>
      </w:pPr>
    </w:lvl>
    <w:lvl w:ilvl="7">
      <w:start w:val="1"/>
      <w:numFmt w:val="lowerLetter"/>
      <w:lvlText w:val="%2.%3.%4.%5.%6.%7.%8."/>
      <w:lvlJc w:val="left"/>
      <w:pPr>
        <w:tabs>
          <w:tab w:val="num" w:pos="5760"/>
        </w:tabs>
        <w:ind w:left="5760" w:hanging="360"/>
      </w:pPr>
    </w:lvl>
    <w:lvl w:ilvl="8">
      <w:start w:val="1"/>
      <w:numFmt w:val="lowerRoman"/>
      <w:lvlText w:val="%2.%3.%4.%5.%6.%7.%8.%9."/>
      <w:lvlJc w:val="left"/>
      <w:pPr>
        <w:tabs>
          <w:tab w:val="num" w:pos="6480"/>
        </w:tabs>
        <w:ind w:left="6480" w:hanging="180"/>
      </w:pPr>
    </w:lvl>
  </w:abstractNum>
  <w:abstractNum w:abstractNumId="4" w15:restartNumberingAfterBreak="0">
    <w:nsid w:val="095C2D42"/>
    <w:multiLevelType w:val="hybridMultilevel"/>
    <w:tmpl w:val="0AC43BC6"/>
    <w:lvl w:ilvl="0" w:tplc="5FB639C0">
      <w:start w:val="1"/>
      <w:numFmt w:val="lowerLetter"/>
      <w:lvlText w:val="%1)"/>
      <w:lvlJc w:val="left"/>
      <w:pPr>
        <w:ind w:left="408" w:hanging="360"/>
      </w:pPr>
      <w:rPr>
        <w:rFonts w:hint="default"/>
      </w:rPr>
    </w:lvl>
    <w:lvl w:ilvl="1" w:tplc="04180019">
      <w:start w:val="1"/>
      <w:numFmt w:val="lowerLetter"/>
      <w:lvlText w:val="%2."/>
      <w:lvlJc w:val="left"/>
      <w:pPr>
        <w:ind w:left="1128" w:hanging="360"/>
      </w:pPr>
    </w:lvl>
    <w:lvl w:ilvl="2" w:tplc="0418001B" w:tentative="1">
      <w:start w:val="1"/>
      <w:numFmt w:val="lowerRoman"/>
      <w:lvlText w:val="%3."/>
      <w:lvlJc w:val="right"/>
      <w:pPr>
        <w:ind w:left="1848" w:hanging="180"/>
      </w:pPr>
    </w:lvl>
    <w:lvl w:ilvl="3" w:tplc="0418000F" w:tentative="1">
      <w:start w:val="1"/>
      <w:numFmt w:val="decimal"/>
      <w:lvlText w:val="%4."/>
      <w:lvlJc w:val="left"/>
      <w:pPr>
        <w:ind w:left="2568" w:hanging="360"/>
      </w:pPr>
    </w:lvl>
    <w:lvl w:ilvl="4" w:tplc="04180019" w:tentative="1">
      <w:start w:val="1"/>
      <w:numFmt w:val="lowerLetter"/>
      <w:lvlText w:val="%5."/>
      <w:lvlJc w:val="left"/>
      <w:pPr>
        <w:ind w:left="3288" w:hanging="360"/>
      </w:pPr>
    </w:lvl>
    <w:lvl w:ilvl="5" w:tplc="0418001B" w:tentative="1">
      <w:start w:val="1"/>
      <w:numFmt w:val="lowerRoman"/>
      <w:lvlText w:val="%6."/>
      <w:lvlJc w:val="right"/>
      <w:pPr>
        <w:ind w:left="4008" w:hanging="180"/>
      </w:pPr>
    </w:lvl>
    <w:lvl w:ilvl="6" w:tplc="0418000F" w:tentative="1">
      <w:start w:val="1"/>
      <w:numFmt w:val="decimal"/>
      <w:lvlText w:val="%7."/>
      <w:lvlJc w:val="left"/>
      <w:pPr>
        <w:ind w:left="4728" w:hanging="360"/>
      </w:pPr>
    </w:lvl>
    <w:lvl w:ilvl="7" w:tplc="04180019" w:tentative="1">
      <w:start w:val="1"/>
      <w:numFmt w:val="lowerLetter"/>
      <w:lvlText w:val="%8."/>
      <w:lvlJc w:val="left"/>
      <w:pPr>
        <w:ind w:left="5448" w:hanging="360"/>
      </w:pPr>
    </w:lvl>
    <w:lvl w:ilvl="8" w:tplc="0418001B" w:tentative="1">
      <w:start w:val="1"/>
      <w:numFmt w:val="lowerRoman"/>
      <w:lvlText w:val="%9."/>
      <w:lvlJc w:val="right"/>
      <w:pPr>
        <w:ind w:left="6168" w:hanging="180"/>
      </w:pPr>
    </w:lvl>
  </w:abstractNum>
  <w:abstractNum w:abstractNumId="5" w15:restartNumberingAfterBreak="0">
    <w:nsid w:val="1730436B"/>
    <w:multiLevelType w:val="hybridMultilevel"/>
    <w:tmpl w:val="E8D860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2C4A70"/>
    <w:multiLevelType w:val="hybridMultilevel"/>
    <w:tmpl w:val="962ECFE0"/>
    <w:lvl w:ilvl="0" w:tplc="918E56FC">
      <w:start w:val="2"/>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0807CD5"/>
    <w:multiLevelType w:val="hybridMultilevel"/>
    <w:tmpl w:val="8AB6DA3E"/>
    <w:lvl w:ilvl="0" w:tplc="05001AE8">
      <w:start w:val="1"/>
      <w:numFmt w:val="upperLetter"/>
      <w:lvlText w:val="%1."/>
      <w:lvlJc w:val="left"/>
      <w:pPr>
        <w:ind w:left="768" w:hanging="360"/>
      </w:pPr>
      <w:rPr>
        <w:rFonts w:hint="default"/>
      </w:r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8" w15:restartNumberingAfterBreak="0">
    <w:nsid w:val="3EF80208"/>
    <w:multiLevelType w:val="hybridMultilevel"/>
    <w:tmpl w:val="F874FB2C"/>
    <w:lvl w:ilvl="0" w:tplc="04090001">
      <w:start w:val="1"/>
      <w:numFmt w:val="bullet"/>
      <w:lvlText w:val=""/>
      <w:lvlJc w:val="left"/>
      <w:pPr>
        <w:tabs>
          <w:tab w:val="num" w:pos="720"/>
        </w:tabs>
        <w:ind w:left="720" w:hanging="360"/>
      </w:pPr>
      <w:rPr>
        <w:rFonts w:ascii="Symbol" w:hAnsi="Symbol"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FE52A2"/>
    <w:multiLevelType w:val="hybridMultilevel"/>
    <w:tmpl w:val="D95EA8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E0353FC"/>
    <w:multiLevelType w:val="singleLevel"/>
    <w:tmpl w:val="4AB0C46C"/>
    <w:lvl w:ilvl="0">
      <w:start w:val="1"/>
      <w:numFmt w:val="upperRoman"/>
      <w:pStyle w:val="Titlu8"/>
      <w:lvlText w:val="%1."/>
      <w:lvlJc w:val="left"/>
      <w:pPr>
        <w:tabs>
          <w:tab w:val="num" w:pos="720"/>
        </w:tabs>
        <w:ind w:left="720" w:hanging="720"/>
      </w:pPr>
      <w:rPr>
        <w:rFonts w:hint="default"/>
      </w:rPr>
    </w:lvl>
  </w:abstractNum>
  <w:abstractNum w:abstractNumId="11" w15:restartNumberingAfterBreak="0">
    <w:nsid w:val="6BD92DCE"/>
    <w:multiLevelType w:val="hybridMultilevel"/>
    <w:tmpl w:val="E508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9"/>
  </w:num>
  <w:num w:numId="3">
    <w:abstractNumId w:val="5"/>
  </w:num>
  <w:num w:numId="4">
    <w:abstractNumId w:val="11"/>
  </w:num>
  <w:num w:numId="5">
    <w:abstractNumId w:val="8"/>
  </w:num>
  <w:num w:numId="6">
    <w:abstractNumId w:val="4"/>
  </w:num>
  <w:num w:numId="7">
    <w:abstractNumId w:val="7"/>
  </w:num>
  <w:num w:numId="8">
    <w:abstractNumId w:val="1"/>
  </w:num>
  <w:num w:numId="9">
    <w:abstractNumId w:val="0"/>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5407"/>
    <w:rsid w:val="0001426C"/>
    <w:rsid w:val="000723E4"/>
    <w:rsid w:val="00085776"/>
    <w:rsid w:val="000A31D2"/>
    <w:rsid w:val="000A43BA"/>
    <w:rsid w:val="000B43E7"/>
    <w:rsid w:val="000C6318"/>
    <w:rsid w:val="000E404E"/>
    <w:rsid w:val="000F2A63"/>
    <w:rsid w:val="001024EA"/>
    <w:rsid w:val="0013094C"/>
    <w:rsid w:val="0015688E"/>
    <w:rsid w:val="0023783A"/>
    <w:rsid w:val="002412E6"/>
    <w:rsid w:val="002829BE"/>
    <w:rsid w:val="002A1F96"/>
    <w:rsid w:val="002D53EC"/>
    <w:rsid w:val="00300C8F"/>
    <w:rsid w:val="00345407"/>
    <w:rsid w:val="00345AC3"/>
    <w:rsid w:val="003C1C14"/>
    <w:rsid w:val="003E14B8"/>
    <w:rsid w:val="004301BD"/>
    <w:rsid w:val="0043147D"/>
    <w:rsid w:val="00441EB3"/>
    <w:rsid w:val="004C5095"/>
    <w:rsid w:val="004D7218"/>
    <w:rsid w:val="004D7F31"/>
    <w:rsid w:val="00503FE5"/>
    <w:rsid w:val="00511B07"/>
    <w:rsid w:val="005656AB"/>
    <w:rsid w:val="0058392A"/>
    <w:rsid w:val="005B5BEC"/>
    <w:rsid w:val="005E1DCB"/>
    <w:rsid w:val="005E616C"/>
    <w:rsid w:val="0060518F"/>
    <w:rsid w:val="00626A67"/>
    <w:rsid w:val="006444A9"/>
    <w:rsid w:val="00646F38"/>
    <w:rsid w:val="0069751F"/>
    <w:rsid w:val="006C1A19"/>
    <w:rsid w:val="00723384"/>
    <w:rsid w:val="00791312"/>
    <w:rsid w:val="0079506D"/>
    <w:rsid w:val="007C52AC"/>
    <w:rsid w:val="008021FC"/>
    <w:rsid w:val="00821D55"/>
    <w:rsid w:val="00840CAF"/>
    <w:rsid w:val="00851FAB"/>
    <w:rsid w:val="00875D8A"/>
    <w:rsid w:val="008C460A"/>
    <w:rsid w:val="008E4BA0"/>
    <w:rsid w:val="008E77E3"/>
    <w:rsid w:val="0097056A"/>
    <w:rsid w:val="00986D73"/>
    <w:rsid w:val="009B1128"/>
    <w:rsid w:val="009C5783"/>
    <w:rsid w:val="009D537F"/>
    <w:rsid w:val="009D5524"/>
    <w:rsid w:val="009E261A"/>
    <w:rsid w:val="009E53FE"/>
    <w:rsid w:val="009E745E"/>
    <w:rsid w:val="009F2419"/>
    <w:rsid w:val="00A01D7A"/>
    <w:rsid w:val="00A05221"/>
    <w:rsid w:val="00A0769A"/>
    <w:rsid w:val="00A51E22"/>
    <w:rsid w:val="00A8475C"/>
    <w:rsid w:val="00A861F2"/>
    <w:rsid w:val="00A94F93"/>
    <w:rsid w:val="00AB0932"/>
    <w:rsid w:val="00B30DD5"/>
    <w:rsid w:val="00B401D7"/>
    <w:rsid w:val="00B476EB"/>
    <w:rsid w:val="00B53431"/>
    <w:rsid w:val="00B85160"/>
    <w:rsid w:val="00BD3541"/>
    <w:rsid w:val="00C55DF8"/>
    <w:rsid w:val="00C707D0"/>
    <w:rsid w:val="00C815DC"/>
    <w:rsid w:val="00CA14ED"/>
    <w:rsid w:val="00CA2115"/>
    <w:rsid w:val="00CF3026"/>
    <w:rsid w:val="00D02E62"/>
    <w:rsid w:val="00D46625"/>
    <w:rsid w:val="00D7731C"/>
    <w:rsid w:val="00D80533"/>
    <w:rsid w:val="00D97E02"/>
    <w:rsid w:val="00E138DB"/>
    <w:rsid w:val="00E679C9"/>
    <w:rsid w:val="00F22212"/>
    <w:rsid w:val="00F67517"/>
    <w:rsid w:val="00F84A5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DB4A9"/>
  <w15:chartTrackingRefBased/>
  <w15:docId w15:val="{5DEF0357-10DE-43F3-AC27-6D13F11B6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lu1">
    <w:name w:val="heading 1"/>
    <w:basedOn w:val="Normal"/>
    <w:next w:val="Normal"/>
    <w:link w:val="Titlu1Caracter"/>
    <w:qFormat/>
    <w:rsid w:val="00D46625"/>
    <w:pPr>
      <w:keepNext/>
      <w:spacing w:after="0" w:line="240" w:lineRule="auto"/>
      <w:outlineLvl w:val="0"/>
    </w:pPr>
    <w:rPr>
      <w:rFonts w:ascii="Times New Roman" w:eastAsia="Times New Roman" w:hAnsi="Times New Roman" w:cs="Times New Roman"/>
      <w:b/>
      <w:bCs/>
      <w:sz w:val="24"/>
      <w:szCs w:val="20"/>
      <w:lang w:eastAsia="x-none"/>
    </w:rPr>
  </w:style>
  <w:style w:type="paragraph" w:styleId="Titlu2">
    <w:name w:val="heading 2"/>
    <w:basedOn w:val="Normal"/>
    <w:next w:val="Normal"/>
    <w:link w:val="Titlu2Caracter"/>
    <w:qFormat/>
    <w:rsid w:val="00D46625"/>
    <w:pPr>
      <w:keepNext/>
      <w:spacing w:after="0" w:line="240" w:lineRule="auto"/>
      <w:jc w:val="center"/>
      <w:outlineLvl w:val="1"/>
    </w:pPr>
    <w:rPr>
      <w:rFonts w:ascii="Times New Roman" w:eastAsia="Times New Roman" w:hAnsi="Times New Roman" w:cs="Times New Roman"/>
      <w:b/>
      <w:i/>
      <w:sz w:val="44"/>
      <w:szCs w:val="24"/>
      <w:lang w:val="fr-FR" w:eastAsia="fr-FR"/>
    </w:rPr>
  </w:style>
  <w:style w:type="paragraph" w:styleId="Titlu3">
    <w:name w:val="heading 3"/>
    <w:aliases w:val=" Caracter"/>
    <w:basedOn w:val="Normal"/>
    <w:next w:val="Normal"/>
    <w:link w:val="Titlu3Caracter"/>
    <w:qFormat/>
    <w:rsid w:val="00D46625"/>
    <w:pPr>
      <w:keepNext/>
      <w:spacing w:after="0" w:line="240" w:lineRule="auto"/>
      <w:ind w:left="360"/>
      <w:jc w:val="both"/>
      <w:outlineLvl w:val="2"/>
    </w:pPr>
    <w:rPr>
      <w:rFonts w:ascii="Times New Roman" w:eastAsia="Times New Roman" w:hAnsi="Times New Roman" w:cs="Times New Roman"/>
      <w:b/>
      <w:bCs/>
      <w:i/>
      <w:iCs/>
      <w:sz w:val="24"/>
      <w:szCs w:val="20"/>
      <w:lang w:val="x-none"/>
    </w:rPr>
  </w:style>
  <w:style w:type="paragraph" w:styleId="Titlu4">
    <w:name w:val="heading 4"/>
    <w:basedOn w:val="Normal"/>
    <w:next w:val="Normal"/>
    <w:link w:val="Titlu4Caracter"/>
    <w:qFormat/>
    <w:rsid w:val="00D46625"/>
    <w:pPr>
      <w:keepNext/>
      <w:overflowPunct w:val="0"/>
      <w:autoSpaceDE w:val="0"/>
      <w:autoSpaceDN w:val="0"/>
      <w:adjustRightInd w:val="0"/>
      <w:spacing w:after="0" w:line="240" w:lineRule="auto"/>
      <w:jc w:val="center"/>
      <w:textAlignment w:val="baseline"/>
      <w:outlineLvl w:val="3"/>
    </w:pPr>
    <w:rPr>
      <w:rFonts w:ascii="Times New Roman" w:eastAsia="Times New Roman" w:hAnsi="Times New Roman" w:cs="Times New Roman"/>
      <w:b/>
      <w:i/>
      <w:sz w:val="20"/>
      <w:szCs w:val="20"/>
      <w:lang w:val="fr-FR" w:eastAsia="fr-FR"/>
    </w:rPr>
  </w:style>
  <w:style w:type="paragraph" w:styleId="Titlu5">
    <w:name w:val="heading 5"/>
    <w:basedOn w:val="Normal"/>
    <w:next w:val="Normal"/>
    <w:link w:val="Titlu5Caracter"/>
    <w:qFormat/>
    <w:rsid w:val="00D46625"/>
    <w:pPr>
      <w:keepNext/>
      <w:spacing w:after="0" w:line="240" w:lineRule="auto"/>
      <w:jc w:val="center"/>
      <w:outlineLvl w:val="4"/>
    </w:pPr>
    <w:rPr>
      <w:rFonts w:ascii="Times New Roman" w:eastAsia="Times New Roman" w:hAnsi="Times New Roman" w:cs="Times New Roman"/>
      <w:b/>
      <w:sz w:val="24"/>
      <w:szCs w:val="20"/>
      <w:lang w:eastAsia="x-none"/>
    </w:rPr>
  </w:style>
  <w:style w:type="paragraph" w:styleId="Titlu6">
    <w:name w:val="heading 6"/>
    <w:basedOn w:val="Normal"/>
    <w:next w:val="Normal"/>
    <w:link w:val="Titlu6Caracter"/>
    <w:qFormat/>
    <w:rsid w:val="00D46625"/>
    <w:pPr>
      <w:keepNext/>
      <w:tabs>
        <w:tab w:val="left" w:pos="5505"/>
      </w:tabs>
      <w:spacing w:after="0" w:line="240" w:lineRule="auto"/>
      <w:jc w:val="center"/>
      <w:outlineLvl w:val="5"/>
    </w:pPr>
    <w:rPr>
      <w:rFonts w:ascii="Times New Roman" w:eastAsia="Times New Roman" w:hAnsi="Times New Roman" w:cs="Times New Roman"/>
      <w:b/>
      <w:sz w:val="24"/>
      <w:szCs w:val="24"/>
      <w:lang w:eastAsia="x-none"/>
    </w:rPr>
  </w:style>
  <w:style w:type="paragraph" w:styleId="Titlu7">
    <w:name w:val="heading 7"/>
    <w:basedOn w:val="Normal"/>
    <w:next w:val="Normal"/>
    <w:link w:val="Titlu7Caracter"/>
    <w:qFormat/>
    <w:rsid w:val="00D46625"/>
    <w:pPr>
      <w:keepNext/>
      <w:pBdr>
        <w:top w:val="single" w:sz="4" w:space="1" w:color="auto"/>
        <w:left w:val="single" w:sz="4" w:space="4" w:color="auto"/>
        <w:bottom w:val="single" w:sz="4" w:space="1" w:color="auto"/>
        <w:right w:val="single" w:sz="4" w:space="4" w:color="auto"/>
      </w:pBdr>
      <w:spacing w:after="0" w:line="240" w:lineRule="auto"/>
      <w:outlineLvl w:val="6"/>
    </w:pPr>
    <w:rPr>
      <w:rFonts w:ascii="Times New Roman" w:eastAsia="Times New Roman" w:hAnsi="Times New Roman" w:cs="Times New Roman"/>
      <w:b/>
      <w:color w:val="0000FF"/>
      <w:szCs w:val="20"/>
      <w:u w:val="single"/>
      <w:lang w:val="fr-FR" w:eastAsia="fr-FR"/>
    </w:rPr>
  </w:style>
  <w:style w:type="paragraph" w:styleId="Titlu8">
    <w:name w:val="heading 8"/>
    <w:basedOn w:val="Normal"/>
    <w:next w:val="Normal"/>
    <w:link w:val="Titlu8Caracter"/>
    <w:qFormat/>
    <w:rsid w:val="00D46625"/>
    <w:pPr>
      <w:keepNext/>
      <w:numPr>
        <w:numId w:val="1"/>
      </w:numPr>
      <w:tabs>
        <w:tab w:val="right" w:pos="8505"/>
      </w:tabs>
      <w:spacing w:after="0" w:line="240" w:lineRule="atLeast"/>
      <w:outlineLvl w:val="7"/>
    </w:pPr>
    <w:rPr>
      <w:rFonts w:ascii="Times New Roman" w:eastAsia="Times New Roman" w:hAnsi="Times New Roman" w:cs="Times New Roman"/>
      <w:b/>
      <w:sz w:val="20"/>
      <w:szCs w:val="20"/>
      <w:lang w:val="x-none" w:eastAsia="x-none"/>
    </w:rPr>
  </w:style>
  <w:style w:type="paragraph" w:styleId="Titlu9">
    <w:name w:val="heading 9"/>
    <w:basedOn w:val="Normal"/>
    <w:next w:val="Normal"/>
    <w:link w:val="Titlu9Caracter"/>
    <w:qFormat/>
    <w:rsid w:val="00D46625"/>
    <w:pPr>
      <w:keepNext/>
      <w:spacing w:after="0" w:line="240" w:lineRule="auto"/>
      <w:outlineLvl w:val="8"/>
    </w:pPr>
    <w:rPr>
      <w:rFonts w:ascii="Times New Roman" w:eastAsia="Times New Roman" w:hAnsi="Times New Roman" w:cs="Times New Roman"/>
      <w:color w:val="000000"/>
      <w:sz w:val="24"/>
      <w:szCs w:val="20"/>
      <w:lang w:val="fr-FR" w:eastAsia="fr-FR"/>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rsid w:val="00D46625"/>
    <w:rPr>
      <w:rFonts w:ascii="Times New Roman" w:eastAsia="Times New Roman" w:hAnsi="Times New Roman" w:cs="Times New Roman"/>
      <w:b/>
      <w:bCs/>
      <w:sz w:val="24"/>
      <w:szCs w:val="20"/>
      <w:lang w:eastAsia="x-none"/>
    </w:rPr>
  </w:style>
  <w:style w:type="character" w:customStyle="1" w:styleId="Titlu2Caracter">
    <w:name w:val="Titlu 2 Caracter"/>
    <w:basedOn w:val="Fontdeparagrafimplicit"/>
    <w:link w:val="Titlu2"/>
    <w:rsid w:val="00D46625"/>
    <w:rPr>
      <w:rFonts w:ascii="Times New Roman" w:eastAsia="Times New Roman" w:hAnsi="Times New Roman" w:cs="Times New Roman"/>
      <w:b/>
      <w:i/>
      <w:sz w:val="44"/>
      <w:szCs w:val="24"/>
      <w:lang w:val="fr-FR" w:eastAsia="fr-FR"/>
    </w:rPr>
  </w:style>
  <w:style w:type="character" w:customStyle="1" w:styleId="Titlu3Caracter">
    <w:name w:val="Titlu 3 Caracter"/>
    <w:aliases w:val=" Caracter Caracter"/>
    <w:basedOn w:val="Fontdeparagrafimplicit"/>
    <w:link w:val="Titlu3"/>
    <w:rsid w:val="00D46625"/>
    <w:rPr>
      <w:rFonts w:ascii="Times New Roman" w:eastAsia="Times New Roman" w:hAnsi="Times New Roman" w:cs="Times New Roman"/>
      <w:b/>
      <w:bCs/>
      <w:i/>
      <w:iCs/>
      <w:sz w:val="24"/>
      <w:szCs w:val="20"/>
      <w:lang w:val="x-none"/>
    </w:rPr>
  </w:style>
  <w:style w:type="character" w:customStyle="1" w:styleId="Titlu4Caracter">
    <w:name w:val="Titlu 4 Caracter"/>
    <w:basedOn w:val="Fontdeparagrafimplicit"/>
    <w:link w:val="Titlu4"/>
    <w:rsid w:val="00D46625"/>
    <w:rPr>
      <w:rFonts w:ascii="Times New Roman" w:eastAsia="Times New Roman" w:hAnsi="Times New Roman" w:cs="Times New Roman"/>
      <w:b/>
      <w:i/>
      <w:sz w:val="20"/>
      <w:szCs w:val="20"/>
      <w:lang w:val="fr-FR" w:eastAsia="fr-FR"/>
    </w:rPr>
  </w:style>
  <w:style w:type="character" w:customStyle="1" w:styleId="Titlu5Caracter">
    <w:name w:val="Titlu 5 Caracter"/>
    <w:basedOn w:val="Fontdeparagrafimplicit"/>
    <w:link w:val="Titlu5"/>
    <w:rsid w:val="00D46625"/>
    <w:rPr>
      <w:rFonts w:ascii="Times New Roman" w:eastAsia="Times New Roman" w:hAnsi="Times New Roman" w:cs="Times New Roman"/>
      <w:b/>
      <w:sz w:val="24"/>
      <w:szCs w:val="20"/>
      <w:lang w:eastAsia="x-none"/>
    </w:rPr>
  </w:style>
  <w:style w:type="character" w:customStyle="1" w:styleId="Titlu6Caracter">
    <w:name w:val="Titlu 6 Caracter"/>
    <w:basedOn w:val="Fontdeparagrafimplicit"/>
    <w:link w:val="Titlu6"/>
    <w:rsid w:val="00D46625"/>
    <w:rPr>
      <w:rFonts w:ascii="Times New Roman" w:eastAsia="Times New Roman" w:hAnsi="Times New Roman" w:cs="Times New Roman"/>
      <w:b/>
      <w:sz w:val="24"/>
      <w:szCs w:val="24"/>
      <w:lang w:eastAsia="x-none"/>
    </w:rPr>
  </w:style>
  <w:style w:type="character" w:customStyle="1" w:styleId="Titlu7Caracter">
    <w:name w:val="Titlu 7 Caracter"/>
    <w:basedOn w:val="Fontdeparagrafimplicit"/>
    <w:link w:val="Titlu7"/>
    <w:rsid w:val="00D46625"/>
    <w:rPr>
      <w:rFonts w:ascii="Times New Roman" w:eastAsia="Times New Roman" w:hAnsi="Times New Roman" w:cs="Times New Roman"/>
      <w:b/>
      <w:color w:val="0000FF"/>
      <w:szCs w:val="20"/>
      <w:u w:val="single"/>
      <w:lang w:val="fr-FR" w:eastAsia="fr-FR"/>
    </w:rPr>
  </w:style>
  <w:style w:type="character" w:customStyle="1" w:styleId="Titlu8Caracter">
    <w:name w:val="Titlu 8 Caracter"/>
    <w:basedOn w:val="Fontdeparagrafimplicit"/>
    <w:link w:val="Titlu8"/>
    <w:rsid w:val="00D46625"/>
    <w:rPr>
      <w:rFonts w:ascii="Times New Roman" w:eastAsia="Times New Roman" w:hAnsi="Times New Roman" w:cs="Times New Roman"/>
      <w:b/>
      <w:sz w:val="20"/>
      <w:szCs w:val="20"/>
      <w:lang w:val="x-none" w:eastAsia="x-none"/>
    </w:rPr>
  </w:style>
  <w:style w:type="character" w:customStyle="1" w:styleId="Titlu9Caracter">
    <w:name w:val="Titlu 9 Caracter"/>
    <w:basedOn w:val="Fontdeparagrafimplicit"/>
    <w:link w:val="Titlu9"/>
    <w:rsid w:val="00D46625"/>
    <w:rPr>
      <w:rFonts w:ascii="Times New Roman" w:eastAsia="Times New Roman" w:hAnsi="Times New Roman" w:cs="Times New Roman"/>
      <w:color w:val="000000"/>
      <w:sz w:val="24"/>
      <w:szCs w:val="20"/>
      <w:lang w:val="fr-FR" w:eastAsia="fr-FR"/>
    </w:rPr>
  </w:style>
  <w:style w:type="numbering" w:customStyle="1" w:styleId="FrListare1">
    <w:name w:val="Fără Listare1"/>
    <w:next w:val="FrListare"/>
    <w:uiPriority w:val="99"/>
    <w:semiHidden/>
    <w:unhideWhenUsed/>
    <w:rsid w:val="00D46625"/>
  </w:style>
  <w:style w:type="paragraph" w:styleId="Antet">
    <w:name w:val="header"/>
    <w:aliases w:val="Glava - napis, Char1,Char1"/>
    <w:basedOn w:val="Normal"/>
    <w:link w:val="AntetCaracter"/>
    <w:rsid w:val="00D46625"/>
    <w:pPr>
      <w:tabs>
        <w:tab w:val="center" w:pos="4536"/>
        <w:tab w:val="right" w:pos="9072"/>
      </w:tabs>
      <w:spacing w:after="0" w:line="240" w:lineRule="auto"/>
    </w:pPr>
    <w:rPr>
      <w:rFonts w:ascii="Times New Roman" w:eastAsia="Times New Roman" w:hAnsi="Times New Roman" w:cs="Times New Roman"/>
      <w:sz w:val="24"/>
      <w:szCs w:val="24"/>
      <w:lang w:val="fr-FR" w:eastAsia="fr-FR"/>
    </w:rPr>
  </w:style>
  <w:style w:type="character" w:customStyle="1" w:styleId="AntetCaracter">
    <w:name w:val="Antet Caracter"/>
    <w:aliases w:val="Glava - napis Caracter, Char1 Caracter,Char1 Caracter"/>
    <w:basedOn w:val="Fontdeparagrafimplicit"/>
    <w:link w:val="Antet"/>
    <w:rsid w:val="00D46625"/>
    <w:rPr>
      <w:rFonts w:ascii="Times New Roman" w:eastAsia="Times New Roman" w:hAnsi="Times New Roman" w:cs="Times New Roman"/>
      <w:sz w:val="24"/>
      <w:szCs w:val="24"/>
      <w:lang w:val="fr-FR" w:eastAsia="fr-FR"/>
    </w:rPr>
  </w:style>
  <w:style w:type="paragraph" w:styleId="Subsol">
    <w:name w:val="footer"/>
    <w:basedOn w:val="Normal"/>
    <w:link w:val="SubsolCaracter"/>
    <w:uiPriority w:val="99"/>
    <w:rsid w:val="00D46625"/>
    <w:pPr>
      <w:tabs>
        <w:tab w:val="center" w:pos="4153"/>
        <w:tab w:val="right" w:pos="8306"/>
      </w:tabs>
      <w:spacing w:after="0" w:line="240" w:lineRule="auto"/>
    </w:pPr>
    <w:rPr>
      <w:rFonts w:ascii="Times New Roman" w:eastAsia="Times New Roman" w:hAnsi="Times New Roman" w:cs="Times New Roman"/>
      <w:sz w:val="24"/>
      <w:szCs w:val="24"/>
      <w:lang w:val="x-none" w:eastAsia="x-none"/>
    </w:rPr>
  </w:style>
  <w:style w:type="character" w:customStyle="1" w:styleId="SubsolCaracter">
    <w:name w:val="Subsol Caracter"/>
    <w:basedOn w:val="Fontdeparagrafimplicit"/>
    <w:link w:val="Subsol"/>
    <w:uiPriority w:val="99"/>
    <w:rsid w:val="00D46625"/>
    <w:rPr>
      <w:rFonts w:ascii="Times New Roman" w:eastAsia="Times New Roman" w:hAnsi="Times New Roman" w:cs="Times New Roman"/>
      <w:sz w:val="24"/>
      <w:szCs w:val="24"/>
      <w:lang w:val="x-none" w:eastAsia="x-none"/>
    </w:rPr>
  </w:style>
  <w:style w:type="paragraph" w:styleId="Corptext2">
    <w:name w:val="Body Text 2"/>
    <w:basedOn w:val="Normal"/>
    <w:link w:val="Corptext2Caracter"/>
    <w:rsid w:val="00D46625"/>
    <w:pPr>
      <w:spacing w:after="0" w:line="240" w:lineRule="auto"/>
    </w:pPr>
    <w:rPr>
      <w:rFonts w:ascii="Times New Roman" w:eastAsia="Times New Roman" w:hAnsi="Times New Roman" w:cs="Times New Roman"/>
      <w:b/>
      <w:sz w:val="20"/>
      <w:szCs w:val="20"/>
      <w:u w:val="single"/>
      <w:lang w:val="fr-FR" w:eastAsia="fr-FR"/>
    </w:rPr>
  </w:style>
  <w:style w:type="character" w:customStyle="1" w:styleId="Corptext2Caracter">
    <w:name w:val="Corp text 2 Caracter"/>
    <w:basedOn w:val="Fontdeparagrafimplicit"/>
    <w:link w:val="Corptext2"/>
    <w:rsid w:val="00D46625"/>
    <w:rPr>
      <w:rFonts w:ascii="Times New Roman" w:eastAsia="Times New Roman" w:hAnsi="Times New Roman" w:cs="Times New Roman"/>
      <w:b/>
      <w:sz w:val="20"/>
      <w:szCs w:val="20"/>
      <w:u w:val="single"/>
      <w:lang w:val="fr-FR" w:eastAsia="fr-FR"/>
    </w:rPr>
  </w:style>
  <w:style w:type="paragraph" w:styleId="Subtitlu">
    <w:name w:val="Subtitle"/>
    <w:basedOn w:val="Normal"/>
    <w:link w:val="SubtitluCaracter"/>
    <w:qFormat/>
    <w:rsid w:val="00D46625"/>
    <w:pPr>
      <w:spacing w:after="0" w:line="240" w:lineRule="auto"/>
      <w:jc w:val="center"/>
    </w:pPr>
    <w:rPr>
      <w:rFonts w:ascii="Times New Roman" w:eastAsia="Times New Roman" w:hAnsi="Times New Roman" w:cs="Times New Roman"/>
      <w:b/>
      <w:bCs/>
      <w:sz w:val="24"/>
      <w:szCs w:val="24"/>
      <w:u w:val="single"/>
      <w:lang w:val="fr-FR" w:eastAsia="fr-FR"/>
    </w:rPr>
  </w:style>
  <w:style w:type="character" w:customStyle="1" w:styleId="SubtitluCaracter">
    <w:name w:val="Subtitlu Caracter"/>
    <w:basedOn w:val="Fontdeparagrafimplicit"/>
    <w:link w:val="Subtitlu"/>
    <w:rsid w:val="00D46625"/>
    <w:rPr>
      <w:rFonts w:ascii="Times New Roman" w:eastAsia="Times New Roman" w:hAnsi="Times New Roman" w:cs="Times New Roman"/>
      <w:b/>
      <w:bCs/>
      <w:sz w:val="24"/>
      <w:szCs w:val="24"/>
      <w:u w:val="single"/>
      <w:lang w:val="fr-FR" w:eastAsia="fr-FR"/>
    </w:rPr>
  </w:style>
  <w:style w:type="paragraph" w:styleId="TextnBalon">
    <w:name w:val="Balloon Text"/>
    <w:basedOn w:val="Normal"/>
    <w:link w:val="TextnBalonCaracter"/>
    <w:rsid w:val="00D46625"/>
    <w:pPr>
      <w:spacing w:after="0" w:line="240" w:lineRule="auto"/>
    </w:pPr>
    <w:rPr>
      <w:rFonts w:ascii="Tahoma" w:eastAsia="Times New Roman" w:hAnsi="Tahoma" w:cs="Times New Roman"/>
      <w:sz w:val="16"/>
      <w:szCs w:val="16"/>
      <w:lang w:val="x-none" w:eastAsia="x-none"/>
    </w:rPr>
  </w:style>
  <w:style w:type="character" w:customStyle="1" w:styleId="TextnBalonCaracter">
    <w:name w:val="Text în Balon Caracter"/>
    <w:basedOn w:val="Fontdeparagrafimplicit"/>
    <w:link w:val="TextnBalon"/>
    <w:rsid w:val="00D46625"/>
    <w:rPr>
      <w:rFonts w:ascii="Tahoma" w:eastAsia="Times New Roman" w:hAnsi="Tahoma" w:cs="Times New Roman"/>
      <w:sz w:val="16"/>
      <w:szCs w:val="16"/>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w:basedOn w:val="Normal"/>
    <w:link w:val="TextnotdesubsolCaracter"/>
    <w:rsid w:val="00D46625"/>
    <w:pPr>
      <w:spacing w:after="0" w:line="240" w:lineRule="auto"/>
    </w:pPr>
    <w:rPr>
      <w:rFonts w:ascii="Times New Roman" w:eastAsia="Times New Roman" w:hAnsi="Times New Roman" w:cs="Times New Roman"/>
      <w:sz w:val="20"/>
      <w:szCs w:val="20"/>
      <w:lang w:eastAsia="ro-RO"/>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D46625"/>
    <w:rPr>
      <w:rFonts w:ascii="Times New Roman" w:eastAsia="Times New Roman" w:hAnsi="Times New Roman" w:cs="Times New Roman"/>
      <w:sz w:val="20"/>
      <w:szCs w:val="20"/>
      <w:lang w:eastAsia="ro-RO"/>
    </w:rPr>
  </w:style>
  <w:style w:type="character" w:styleId="Referinnotdesubsol">
    <w:name w:val="footnote reference"/>
    <w:aliases w:val="Footnote,Footnote symbol,Fussnota,ftref"/>
    <w:uiPriority w:val="99"/>
    <w:semiHidden/>
    <w:rsid w:val="00D46625"/>
    <w:rPr>
      <w:vertAlign w:val="superscript"/>
    </w:rPr>
  </w:style>
  <w:style w:type="paragraph" w:customStyle="1" w:styleId="SubTitle2">
    <w:name w:val="SubTitle 2"/>
    <w:basedOn w:val="Normal"/>
    <w:rsid w:val="00D46625"/>
    <w:pPr>
      <w:spacing w:after="240" w:line="240" w:lineRule="auto"/>
      <w:jc w:val="center"/>
    </w:pPr>
    <w:rPr>
      <w:rFonts w:ascii="Times New Roman" w:eastAsia="Times New Roman" w:hAnsi="Times New Roman" w:cs="Times New Roman"/>
      <w:b/>
      <w:sz w:val="32"/>
      <w:szCs w:val="20"/>
      <w:lang w:eastAsia="fr-FR"/>
    </w:rPr>
  </w:style>
  <w:style w:type="paragraph" w:styleId="Titlu">
    <w:name w:val="Title"/>
    <w:basedOn w:val="Normal"/>
    <w:link w:val="TitluCaracter"/>
    <w:qFormat/>
    <w:rsid w:val="00D46625"/>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D46625"/>
    <w:rPr>
      <w:rFonts w:ascii="Times New Roman" w:eastAsia="Times New Roman" w:hAnsi="Times New Roman" w:cs="Times New Roman"/>
      <w:b/>
      <w:bCs/>
      <w:sz w:val="24"/>
      <w:szCs w:val="20"/>
      <w:lang w:val="fr-FR" w:eastAsia="fr-FR"/>
    </w:rPr>
  </w:style>
  <w:style w:type="paragraph" w:customStyle="1" w:styleId="SubTitle1">
    <w:name w:val="SubTitle 1"/>
    <w:basedOn w:val="Normal"/>
    <w:next w:val="SubTitle2"/>
    <w:rsid w:val="00D46625"/>
    <w:pPr>
      <w:spacing w:after="240" w:line="240" w:lineRule="auto"/>
      <w:jc w:val="center"/>
    </w:pPr>
    <w:rPr>
      <w:rFonts w:ascii="Times New Roman" w:eastAsia="Times New Roman" w:hAnsi="Times New Roman" w:cs="Times New Roman"/>
      <w:b/>
      <w:sz w:val="40"/>
      <w:szCs w:val="20"/>
      <w:lang w:eastAsia="fr-FR"/>
    </w:rPr>
  </w:style>
  <w:style w:type="paragraph" w:customStyle="1" w:styleId="Blockquote">
    <w:name w:val="Blockquote"/>
    <w:basedOn w:val="Normal"/>
    <w:rsid w:val="00D46625"/>
    <w:pPr>
      <w:widowControl w:val="0"/>
      <w:spacing w:before="100" w:after="100" w:line="240" w:lineRule="auto"/>
      <w:ind w:left="360" w:right="360"/>
    </w:pPr>
    <w:rPr>
      <w:rFonts w:ascii="Times New Roman" w:eastAsia="Times New Roman" w:hAnsi="Times New Roman" w:cs="Times New Roman"/>
      <w:snapToGrid w:val="0"/>
      <w:sz w:val="24"/>
      <w:szCs w:val="20"/>
      <w:lang w:val="en-US"/>
    </w:rPr>
  </w:style>
  <w:style w:type="paragraph" w:styleId="Cuprins1">
    <w:name w:val="toc 1"/>
    <w:basedOn w:val="Normal"/>
    <w:next w:val="Normal"/>
    <w:autoRedefine/>
    <w:uiPriority w:val="39"/>
    <w:rsid w:val="00D46625"/>
    <w:pPr>
      <w:tabs>
        <w:tab w:val="left" w:pos="3372"/>
        <w:tab w:val="left" w:pos="4332"/>
        <w:tab w:val="right" w:leader="dot" w:pos="9060"/>
      </w:tabs>
      <w:spacing w:after="0" w:line="240" w:lineRule="auto"/>
    </w:pPr>
    <w:rPr>
      <w:rFonts w:ascii="Times New Roman" w:eastAsia="Times New Roman" w:hAnsi="Times New Roman" w:cs="Times New Roman"/>
      <w:b/>
      <w:bCs/>
      <w:noProof/>
      <w:sz w:val="24"/>
      <w:szCs w:val="24"/>
      <w:lang w:val="fr-FR"/>
    </w:rPr>
  </w:style>
  <w:style w:type="paragraph" w:styleId="Corptext3">
    <w:name w:val="Body Text 3"/>
    <w:basedOn w:val="Normal"/>
    <w:link w:val="Corptext3Caracter"/>
    <w:rsid w:val="00D46625"/>
    <w:pPr>
      <w:overflowPunct w:val="0"/>
      <w:autoSpaceDE w:val="0"/>
      <w:autoSpaceDN w:val="0"/>
      <w:adjustRightInd w:val="0"/>
      <w:spacing w:after="0" w:line="240" w:lineRule="auto"/>
      <w:jc w:val="center"/>
      <w:textAlignment w:val="baseline"/>
    </w:pPr>
    <w:rPr>
      <w:rFonts w:ascii="Times New Roman" w:eastAsia="Times New Roman" w:hAnsi="Times New Roman" w:cs="Times New Roman"/>
      <w:b/>
      <w:bCs/>
      <w:sz w:val="28"/>
      <w:szCs w:val="20"/>
      <w:lang w:val="fr-FR" w:eastAsia="fr-FR"/>
    </w:rPr>
  </w:style>
  <w:style w:type="character" w:customStyle="1" w:styleId="Corptext3Caracter">
    <w:name w:val="Corp text 3 Caracter"/>
    <w:basedOn w:val="Fontdeparagrafimplicit"/>
    <w:link w:val="Corptext3"/>
    <w:rsid w:val="00D46625"/>
    <w:rPr>
      <w:rFonts w:ascii="Times New Roman" w:eastAsia="Times New Roman" w:hAnsi="Times New Roman" w:cs="Times New Roman"/>
      <w:b/>
      <w:bCs/>
      <w:sz w:val="28"/>
      <w:szCs w:val="20"/>
      <w:lang w:val="fr-FR" w:eastAsia="fr-FR"/>
    </w:rPr>
  </w:style>
  <w:style w:type="paragraph" w:customStyle="1" w:styleId="Text1">
    <w:name w:val="Text 1"/>
    <w:basedOn w:val="Normal"/>
    <w:rsid w:val="00D46625"/>
    <w:pPr>
      <w:spacing w:after="240" w:line="240" w:lineRule="auto"/>
      <w:ind w:left="482"/>
      <w:jc w:val="both"/>
    </w:pPr>
    <w:rPr>
      <w:rFonts w:ascii="Times New Roman" w:eastAsia="Times New Roman" w:hAnsi="Times New Roman" w:cs="Times New Roman"/>
      <w:sz w:val="24"/>
      <w:szCs w:val="20"/>
      <w:lang w:eastAsia="fr-FR"/>
    </w:rPr>
  </w:style>
  <w:style w:type="paragraph" w:styleId="Corptext">
    <w:name w:val="Body Text"/>
    <w:basedOn w:val="Normal"/>
    <w:link w:val="CorptextCaracter"/>
    <w:rsid w:val="00D46625"/>
    <w:pPr>
      <w:spacing w:after="0" w:line="240" w:lineRule="auto"/>
      <w:jc w:val="center"/>
    </w:pPr>
    <w:rPr>
      <w:rFonts w:ascii="Times New Roman" w:eastAsia="Times New Roman" w:hAnsi="Times New Roman" w:cs="Times New Roman"/>
      <w:b/>
      <w:bCs/>
      <w:sz w:val="24"/>
      <w:szCs w:val="20"/>
      <w:lang w:val="x-none"/>
    </w:rPr>
  </w:style>
  <w:style w:type="character" w:customStyle="1" w:styleId="CorptextCaracter">
    <w:name w:val="Corp text Caracter"/>
    <w:basedOn w:val="Fontdeparagrafimplicit"/>
    <w:link w:val="Corptext"/>
    <w:rsid w:val="00D46625"/>
    <w:rPr>
      <w:rFonts w:ascii="Times New Roman" w:eastAsia="Times New Roman" w:hAnsi="Times New Roman" w:cs="Times New Roman"/>
      <w:b/>
      <w:bCs/>
      <w:sz w:val="24"/>
      <w:szCs w:val="20"/>
      <w:lang w:val="x-none"/>
    </w:rPr>
  </w:style>
  <w:style w:type="paragraph" w:styleId="Indentcorptext">
    <w:name w:val="Body Text Indent"/>
    <w:basedOn w:val="Normal"/>
    <w:link w:val="IndentcorptextCaracter"/>
    <w:rsid w:val="00D46625"/>
    <w:pPr>
      <w:spacing w:after="0" w:line="240" w:lineRule="auto"/>
      <w:ind w:left="720" w:hanging="360"/>
      <w:jc w:val="both"/>
    </w:pPr>
    <w:rPr>
      <w:rFonts w:ascii="Times New Roman" w:eastAsia="Times New Roman" w:hAnsi="Times New Roman" w:cs="Times New Roman"/>
      <w:sz w:val="24"/>
      <w:szCs w:val="20"/>
      <w:lang w:eastAsia="x-none"/>
    </w:rPr>
  </w:style>
  <w:style w:type="character" w:customStyle="1" w:styleId="IndentcorptextCaracter">
    <w:name w:val="Indent corp text Caracter"/>
    <w:basedOn w:val="Fontdeparagrafimplicit"/>
    <w:link w:val="Indentcorptext"/>
    <w:rsid w:val="00D46625"/>
    <w:rPr>
      <w:rFonts w:ascii="Times New Roman" w:eastAsia="Times New Roman" w:hAnsi="Times New Roman" w:cs="Times New Roman"/>
      <w:sz w:val="24"/>
      <w:szCs w:val="20"/>
      <w:lang w:eastAsia="x-none"/>
    </w:rPr>
  </w:style>
  <w:style w:type="paragraph" w:customStyle="1" w:styleId="xl47">
    <w:name w:val="xl47"/>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customStyle="1" w:styleId="xl55">
    <w:name w:val="xl55"/>
    <w:basedOn w:val="Normal"/>
    <w:rsid w:val="00D46625"/>
    <w:pPr>
      <w:spacing w:before="100" w:beforeAutospacing="1" w:after="100" w:afterAutospacing="1" w:line="240" w:lineRule="auto"/>
    </w:pPr>
    <w:rPr>
      <w:rFonts w:ascii="Times New Roman" w:eastAsia="Arial Unicode MS" w:hAnsi="Times New Roman" w:cs="Times New Roman"/>
      <w:b/>
      <w:bCs/>
      <w:sz w:val="24"/>
      <w:szCs w:val="20"/>
      <w:lang w:eastAsia="ro-RO"/>
    </w:rPr>
  </w:style>
  <w:style w:type="paragraph" w:customStyle="1" w:styleId="xl65">
    <w:name w:val="xl65"/>
    <w:basedOn w:val="Normal"/>
    <w:rsid w:val="00D46625"/>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BodyText21">
    <w:name w:val="Body Text 21"/>
    <w:basedOn w:val="Normal"/>
    <w:rsid w:val="00D46625"/>
    <w:pPr>
      <w:widowControl w:val="0"/>
      <w:tabs>
        <w:tab w:val="left" w:pos="405"/>
      </w:tabs>
      <w:autoSpaceDE w:val="0"/>
      <w:autoSpaceDN w:val="0"/>
      <w:adjustRightInd w:val="0"/>
      <w:spacing w:after="0" w:line="240" w:lineRule="auto"/>
      <w:ind w:left="45"/>
      <w:jc w:val="both"/>
    </w:pPr>
    <w:rPr>
      <w:rFonts w:ascii="Times New Roman" w:eastAsia="Times New Roman" w:hAnsi="Times New Roman" w:cs="Times New Roman"/>
      <w:sz w:val="20"/>
      <w:szCs w:val="20"/>
      <w:lang w:eastAsia="ro-RO"/>
    </w:rPr>
  </w:style>
  <w:style w:type="paragraph" w:styleId="Indentcorptext3">
    <w:name w:val="Body Text Indent 3"/>
    <w:basedOn w:val="Normal"/>
    <w:link w:val="Indentcorptext3Caracter"/>
    <w:rsid w:val="00D46625"/>
    <w:pPr>
      <w:widowControl w:val="0"/>
      <w:tabs>
        <w:tab w:val="left" w:pos="360"/>
        <w:tab w:val="left" w:pos="720"/>
      </w:tabs>
      <w:autoSpaceDE w:val="0"/>
      <w:autoSpaceDN w:val="0"/>
      <w:adjustRightInd w:val="0"/>
      <w:spacing w:after="0" w:line="240" w:lineRule="auto"/>
      <w:ind w:left="360"/>
      <w:jc w:val="both"/>
    </w:pPr>
    <w:rPr>
      <w:rFonts w:ascii="Times New Roman" w:eastAsia="Times New Roman" w:hAnsi="Times New Roman" w:cs="Times New Roman"/>
      <w:noProof/>
      <w:color w:val="FF00FF"/>
      <w:sz w:val="28"/>
      <w:szCs w:val="28"/>
      <w:lang w:val="x-none" w:eastAsia="ro-RO"/>
    </w:rPr>
  </w:style>
  <w:style w:type="character" w:customStyle="1" w:styleId="Indentcorptext3Caracter">
    <w:name w:val="Indent corp text 3 Caracter"/>
    <w:basedOn w:val="Fontdeparagrafimplicit"/>
    <w:link w:val="Indentcorptext3"/>
    <w:rsid w:val="00D46625"/>
    <w:rPr>
      <w:rFonts w:ascii="Times New Roman" w:eastAsia="Times New Roman" w:hAnsi="Times New Roman" w:cs="Times New Roman"/>
      <w:noProof/>
      <w:color w:val="FF00FF"/>
      <w:sz w:val="28"/>
      <w:szCs w:val="28"/>
      <w:lang w:val="x-none" w:eastAsia="ro-RO"/>
    </w:rPr>
  </w:style>
  <w:style w:type="paragraph" w:customStyle="1" w:styleId="xl35">
    <w:name w:val="xl35"/>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styleId="Legend">
    <w:name w:val="caption"/>
    <w:basedOn w:val="Normal"/>
    <w:next w:val="Normal"/>
    <w:qFormat/>
    <w:rsid w:val="00D46625"/>
    <w:pPr>
      <w:spacing w:after="0" w:line="240" w:lineRule="auto"/>
    </w:pPr>
    <w:rPr>
      <w:rFonts w:ascii="Times New Roman" w:eastAsia="Times New Roman" w:hAnsi="Times New Roman" w:cs="Times New Roman"/>
      <w:i/>
      <w:iCs/>
      <w:sz w:val="20"/>
      <w:szCs w:val="24"/>
      <w:lang w:val="fr-FR"/>
    </w:rPr>
  </w:style>
  <w:style w:type="paragraph" w:customStyle="1" w:styleId="Style1">
    <w:name w:val="Style1"/>
    <w:basedOn w:val="Normal"/>
    <w:rsid w:val="00D46625"/>
    <w:pPr>
      <w:spacing w:after="0" w:line="240" w:lineRule="auto"/>
      <w:jc w:val="center"/>
    </w:pPr>
    <w:rPr>
      <w:rFonts w:ascii="Times New Roman" w:eastAsia="Times New Roman" w:hAnsi="Times New Roman" w:cs="Times New Roman"/>
      <w:b/>
      <w:bCs/>
      <w:sz w:val="24"/>
      <w:szCs w:val="24"/>
      <w:lang w:eastAsia="ro-RO"/>
    </w:rPr>
  </w:style>
  <w:style w:type="paragraph" w:styleId="Cuprins3">
    <w:name w:val="toc 3"/>
    <w:basedOn w:val="Normal"/>
    <w:next w:val="Normal"/>
    <w:autoRedefine/>
    <w:uiPriority w:val="39"/>
    <w:rsid w:val="00D46625"/>
    <w:pPr>
      <w:spacing w:after="0" w:line="240" w:lineRule="auto"/>
      <w:ind w:left="480"/>
    </w:pPr>
    <w:rPr>
      <w:rFonts w:ascii="Times New Roman" w:eastAsia="Times New Roman" w:hAnsi="Times New Roman" w:cs="Times New Roman"/>
      <w:i/>
      <w:iCs/>
      <w:sz w:val="24"/>
      <w:szCs w:val="24"/>
    </w:rPr>
  </w:style>
  <w:style w:type="paragraph" w:styleId="Textcomentariu">
    <w:name w:val="annotation text"/>
    <w:basedOn w:val="Normal"/>
    <w:link w:val="TextcomentariuCaracter"/>
    <w:uiPriority w:val="99"/>
    <w:rsid w:val="00D46625"/>
    <w:pPr>
      <w:spacing w:after="0" w:line="240" w:lineRule="auto"/>
    </w:pPr>
    <w:rPr>
      <w:rFonts w:ascii="Times New Roman" w:eastAsia="Times New Roman" w:hAnsi="Times New Roman"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D46625"/>
    <w:rPr>
      <w:rFonts w:ascii="Times New Roman" w:eastAsia="Times New Roman" w:hAnsi="Times New Roman" w:cs="Times New Roman"/>
      <w:sz w:val="20"/>
      <w:szCs w:val="20"/>
      <w:lang w:val="x-none" w:eastAsia="x-none"/>
    </w:rPr>
  </w:style>
  <w:style w:type="paragraph" w:customStyle="1" w:styleId="Stil1">
    <w:name w:val="Stil1"/>
    <w:basedOn w:val="Normal"/>
    <w:rsid w:val="00D46625"/>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Guidelines3">
    <w:name w:val="Guidelines 3"/>
    <w:basedOn w:val="Text2"/>
    <w:rsid w:val="00D46625"/>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rsid w:val="00D46625"/>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61">
    <w:name w:val="xl61"/>
    <w:basedOn w:val="Normal"/>
    <w:rsid w:val="00D46625"/>
    <w:pPr>
      <w:pBdr>
        <w:left w:val="single" w:sz="8" w:space="0" w:color="auto"/>
      </w:pBdr>
      <w:spacing w:before="100" w:beforeAutospacing="1" w:after="100" w:afterAutospacing="1" w:line="240" w:lineRule="auto"/>
      <w:jc w:val="both"/>
    </w:pPr>
    <w:rPr>
      <w:rFonts w:ascii="Arial" w:eastAsia="Times New Roman" w:hAnsi="Arial" w:cs="Arial"/>
      <w:sz w:val="24"/>
      <w:szCs w:val="20"/>
      <w:lang w:val="fr-FR" w:eastAsia="fr-FR"/>
    </w:rPr>
  </w:style>
  <w:style w:type="paragraph" w:customStyle="1" w:styleId="titlefront">
    <w:name w:val="title_front"/>
    <w:basedOn w:val="Normal"/>
    <w:rsid w:val="00D46625"/>
    <w:pPr>
      <w:spacing w:before="240" w:after="0" w:line="240" w:lineRule="auto"/>
      <w:ind w:left="1701"/>
      <w:jc w:val="right"/>
    </w:pPr>
    <w:rPr>
      <w:rFonts w:ascii="Optima" w:eastAsia="Times New Roman" w:hAnsi="Optima" w:cs="Times New Roman"/>
      <w:b/>
      <w:bCs/>
      <w:sz w:val="28"/>
      <w:szCs w:val="20"/>
      <w:lang w:val="en-GB"/>
    </w:rPr>
  </w:style>
  <w:style w:type="paragraph" w:customStyle="1" w:styleId="xl40">
    <w:name w:val="xl40"/>
    <w:basedOn w:val="Normal"/>
    <w:rsid w:val="00D46625"/>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styleId="Hyperlink">
    <w:name w:val="Hyperlink"/>
    <w:uiPriority w:val="99"/>
    <w:rsid w:val="00D46625"/>
    <w:rPr>
      <w:color w:val="0000FF"/>
      <w:u w:val="single"/>
    </w:rPr>
  </w:style>
  <w:style w:type="character" w:customStyle="1" w:styleId="CaracterCaracter">
    <w:name w:val="Caracter Caracter"/>
    <w:rsid w:val="00D46625"/>
    <w:rPr>
      <w:b/>
      <w:bCs/>
      <w:i/>
      <w:iCs/>
      <w:sz w:val="24"/>
      <w:lang w:val="ro-RO" w:eastAsia="en-US" w:bidi="ar-SA"/>
    </w:rPr>
  </w:style>
  <w:style w:type="character" w:styleId="Numrdepagin">
    <w:name w:val="page number"/>
    <w:basedOn w:val="Fontdeparagrafimplicit"/>
    <w:rsid w:val="00D46625"/>
  </w:style>
  <w:style w:type="paragraph" w:styleId="Indentcorptext2">
    <w:name w:val="Body Text Indent 2"/>
    <w:basedOn w:val="Normal"/>
    <w:link w:val="Indentcorptext2Caracter"/>
    <w:rsid w:val="00D46625"/>
    <w:pPr>
      <w:spacing w:after="0" w:line="240" w:lineRule="auto"/>
      <w:ind w:left="348"/>
      <w:jc w:val="both"/>
    </w:pPr>
    <w:rPr>
      <w:rFonts w:ascii="Times New Roman" w:eastAsia="Times New Roman" w:hAnsi="Times New Roman" w:cs="Times New Roman"/>
      <w:color w:val="FF0000"/>
      <w:sz w:val="20"/>
      <w:szCs w:val="24"/>
      <w:lang w:val="x-none" w:eastAsia="x-none"/>
    </w:rPr>
  </w:style>
  <w:style w:type="character" w:customStyle="1" w:styleId="Indentcorptext2Caracter">
    <w:name w:val="Indent corp text 2 Caracter"/>
    <w:basedOn w:val="Fontdeparagrafimplicit"/>
    <w:link w:val="Indentcorptext2"/>
    <w:rsid w:val="00D46625"/>
    <w:rPr>
      <w:rFonts w:ascii="Times New Roman" w:eastAsia="Times New Roman" w:hAnsi="Times New Roman" w:cs="Times New Roman"/>
      <w:color w:val="FF0000"/>
      <w:sz w:val="20"/>
      <w:szCs w:val="24"/>
      <w:lang w:val="x-none" w:eastAsia="x-none"/>
    </w:rPr>
  </w:style>
  <w:style w:type="paragraph" w:styleId="Cuprins2">
    <w:name w:val="toc 2"/>
    <w:basedOn w:val="Normal"/>
    <w:next w:val="Normal"/>
    <w:autoRedefine/>
    <w:uiPriority w:val="39"/>
    <w:rsid w:val="00D46625"/>
    <w:pPr>
      <w:spacing w:after="0" w:line="240" w:lineRule="auto"/>
      <w:ind w:left="240"/>
    </w:pPr>
    <w:rPr>
      <w:rFonts w:ascii="Times New Roman" w:eastAsia="Times New Roman" w:hAnsi="Times New Roman" w:cs="Times New Roman"/>
      <w:sz w:val="24"/>
      <w:szCs w:val="24"/>
      <w:lang w:val="en-US"/>
    </w:rPr>
  </w:style>
  <w:style w:type="paragraph" w:customStyle="1" w:styleId="xl34">
    <w:name w:val="xl34"/>
    <w:basedOn w:val="Normal"/>
    <w:rsid w:val="00D46625"/>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fr-FR" w:eastAsia="fr-FR"/>
    </w:rPr>
  </w:style>
  <w:style w:type="character" w:styleId="HyperlinkParcurs">
    <w:name w:val="FollowedHyperlink"/>
    <w:uiPriority w:val="99"/>
    <w:rsid w:val="00D46625"/>
    <w:rPr>
      <w:color w:val="800080"/>
      <w:u w:val="single"/>
    </w:rPr>
  </w:style>
  <w:style w:type="character" w:customStyle="1" w:styleId="titre1">
    <w:name w:val="titre1"/>
    <w:basedOn w:val="Fontdeparagrafimplicit"/>
    <w:rsid w:val="00D46625"/>
  </w:style>
  <w:style w:type="paragraph" w:customStyle="1" w:styleId="Address">
    <w:name w:val="Address"/>
    <w:basedOn w:val="Normal"/>
    <w:rsid w:val="00D46625"/>
    <w:pPr>
      <w:spacing w:after="0" w:line="240" w:lineRule="auto"/>
    </w:pPr>
    <w:rPr>
      <w:rFonts w:ascii="Times New Roman" w:eastAsia="Times New Roman" w:hAnsi="Times New Roman" w:cs="Times New Roman"/>
      <w:sz w:val="24"/>
      <w:szCs w:val="20"/>
      <w:lang w:val="en-GB" w:eastAsia="fr-FR"/>
    </w:rPr>
  </w:style>
  <w:style w:type="table" w:styleId="Tabelgril">
    <w:name w:val="Table Grid"/>
    <w:basedOn w:val="TabelNormal"/>
    <w:uiPriority w:val="59"/>
    <w:rsid w:val="00D46625"/>
    <w:pPr>
      <w:spacing w:after="0" w:line="240" w:lineRule="auto"/>
    </w:pPr>
    <w:rPr>
      <w:rFonts w:ascii="Times New Roman" w:eastAsia="SimSu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mailStyle571">
    <w:name w:val="EmailStyle571"/>
    <w:semiHidden/>
    <w:rsid w:val="00D46625"/>
    <w:rPr>
      <w:rFonts w:ascii="Arial" w:hAnsi="Arial" w:cs="Arial"/>
      <w:color w:val="auto"/>
      <w:sz w:val="20"/>
      <w:szCs w:val="20"/>
    </w:rPr>
  </w:style>
  <w:style w:type="paragraph" w:customStyle="1" w:styleId="CaracterCharCharCharCharCaracter">
    <w:name w:val="Caracter Char Char Char Char Caracte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Titreobjet">
    <w:name w:val="Titre objet"/>
    <w:basedOn w:val="Normal"/>
    <w:next w:val="Normal"/>
    <w:rsid w:val="00D46625"/>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customStyle="1" w:styleId="CharCharCaracterCharCharChar">
    <w:name w:val="Char Char Caracte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character" w:styleId="Referincomentariu">
    <w:name w:val="annotation reference"/>
    <w:uiPriority w:val="99"/>
    <w:rsid w:val="00D46625"/>
    <w:rPr>
      <w:sz w:val="16"/>
      <w:szCs w:val="16"/>
    </w:rPr>
  </w:style>
  <w:style w:type="paragraph" w:styleId="SubiectComentariu">
    <w:name w:val="annotation subject"/>
    <w:basedOn w:val="Textcomentariu"/>
    <w:next w:val="Textcomentariu"/>
    <w:link w:val="SubiectComentariuCaracter"/>
    <w:rsid w:val="00D46625"/>
    <w:rPr>
      <w:b/>
      <w:bCs/>
    </w:rPr>
  </w:style>
  <w:style w:type="character" w:customStyle="1" w:styleId="SubiectComentariuCaracter">
    <w:name w:val="Subiect Comentariu Caracter"/>
    <w:basedOn w:val="TextcomentariuCaracter"/>
    <w:link w:val="SubiectComentariu"/>
    <w:rsid w:val="00D46625"/>
    <w:rPr>
      <w:rFonts w:ascii="Times New Roman" w:eastAsia="Times New Roman" w:hAnsi="Times New Roman" w:cs="Times New Roman"/>
      <w:b/>
      <w:bCs/>
      <w:sz w:val="20"/>
      <w:szCs w:val="20"/>
      <w:lang w:val="x-none" w:eastAsia="x-none"/>
    </w:rPr>
  </w:style>
  <w:style w:type="character" w:customStyle="1" w:styleId="tpt1">
    <w:name w:val="tpt1"/>
    <w:basedOn w:val="Fontdeparagrafimplicit"/>
    <w:rsid w:val="00D46625"/>
  </w:style>
  <w:style w:type="character" w:customStyle="1" w:styleId="pt1">
    <w:name w:val="pt1"/>
    <w:rsid w:val="00D46625"/>
    <w:rPr>
      <w:b/>
      <w:bCs/>
      <w:color w:val="8F0000"/>
    </w:rPr>
  </w:style>
  <w:style w:type="paragraph" w:customStyle="1" w:styleId="CharCharCharChar">
    <w:name w:val="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StilStil1Stnga">
    <w:name w:val="Stil Stil1 + Stânga"/>
    <w:basedOn w:val="Normal"/>
    <w:rsid w:val="00D46625"/>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NormalWeb2">
    <w:name w:val="Normal (Web)2"/>
    <w:basedOn w:val="Normal"/>
    <w:link w:val="NormalWeb2Char"/>
    <w:rsid w:val="00D46625"/>
    <w:pPr>
      <w:spacing w:before="105" w:after="105" w:line="240" w:lineRule="auto"/>
      <w:ind w:left="105" w:right="105"/>
    </w:pPr>
    <w:rPr>
      <w:rFonts w:ascii="Times New Roman" w:eastAsia="Times New Roman" w:hAnsi="Times New Roman" w:cs="Times New Roman"/>
      <w:color w:val="000000"/>
      <w:sz w:val="24"/>
      <w:szCs w:val="24"/>
      <w:lang w:val="en-GB" w:eastAsia="x-none"/>
    </w:rPr>
  </w:style>
  <w:style w:type="paragraph" w:styleId="Plandocument">
    <w:name w:val="Document Map"/>
    <w:basedOn w:val="Normal"/>
    <w:link w:val="PlandocumentCaracter"/>
    <w:semiHidden/>
    <w:rsid w:val="00D46625"/>
    <w:pPr>
      <w:shd w:val="clear" w:color="auto" w:fill="000080"/>
      <w:spacing w:after="0" w:line="240" w:lineRule="auto"/>
    </w:pPr>
    <w:rPr>
      <w:rFonts w:ascii="Tahoma" w:eastAsia="Times New Roman" w:hAnsi="Tahoma" w:cs="Times New Roman"/>
      <w:sz w:val="24"/>
      <w:szCs w:val="24"/>
      <w:lang w:eastAsia="x-none"/>
    </w:rPr>
  </w:style>
  <w:style w:type="character" w:customStyle="1" w:styleId="PlandocumentCaracter">
    <w:name w:val="Plan document Caracter"/>
    <w:basedOn w:val="Fontdeparagrafimplicit"/>
    <w:link w:val="Plandocument"/>
    <w:semiHidden/>
    <w:rsid w:val="00D46625"/>
    <w:rPr>
      <w:rFonts w:ascii="Tahoma" w:eastAsia="Times New Roman" w:hAnsi="Tahoma" w:cs="Times New Roman"/>
      <w:sz w:val="24"/>
      <w:szCs w:val="24"/>
      <w:shd w:val="clear" w:color="auto" w:fill="000080"/>
      <w:lang w:eastAsia="x-none"/>
    </w:rPr>
  </w:style>
  <w:style w:type="paragraph" w:customStyle="1" w:styleId="FR1">
    <w:name w:val="FR1"/>
    <w:rsid w:val="00D46625"/>
    <w:pPr>
      <w:widowControl w:val="0"/>
      <w:spacing w:after="0" w:line="240" w:lineRule="auto"/>
    </w:pPr>
    <w:rPr>
      <w:rFonts w:ascii="Arial" w:eastAsia="Times New Roman" w:hAnsi="Arial" w:cs="Times New Roman"/>
      <w:b/>
      <w:sz w:val="36"/>
      <w:szCs w:val="20"/>
      <w:lang w:val="en-US"/>
    </w:rPr>
  </w:style>
  <w:style w:type="paragraph" w:customStyle="1" w:styleId="DefaultText">
    <w:name w:val="Default Text"/>
    <w:basedOn w:val="Normal"/>
    <w:rsid w:val="00D46625"/>
    <w:pPr>
      <w:widowControl w:val="0"/>
      <w:spacing w:after="0" w:line="240" w:lineRule="auto"/>
    </w:pPr>
    <w:rPr>
      <w:rFonts w:ascii="Times New Roman" w:eastAsia="Times New Roman" w:hAnsi="Times New Roman" w:cs="Times New Roman"/>
      <w:sz w:val="24"/>
      <w:szCs w:val="20"/>
      <w:lang w:val="en-US" w:eastAsia="ro-RO"/>
    </w:rPr>
  </w:style>
  <w:style w:type="paragraph" w:customStyle="1" w:styleId="CaracterCaracter1">
    <w:name w:val="Caracte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1">
    <w:name w:val="Caracter Char Char Char Char Caracter1"/>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ListParagraph1">
    <w:name w:val="List Paragraph1"/>
    <w:aliases w:val="Normal bullet 2"/>
    <w:basedOn w:val="Normal"/>
    <w:link w:val="ListParagraphChar"/>
    <w:uiPriority w:val="34"/>
    <w:qFormat/>
    <w:rsid w:val="00D46625"/>
    <w:pPr>
      <w:spacing w:after="0" w:line="240" w:lineRule="auto"/>
      <w:ind w:left="720"/>
      <w:contextualSpacing/>
    </w:pPr>
    <w:rPr>
      <w:rFonts w:ascii="Times New Roman" w:eastAsia="Times New Roman" w:hAnsi="Times New Roman" w:cs="Times New Roman"/>
      <w:sz w:val="24"/>
      <w:szCs w:val="24"/>
      <w:lang w:val="x-none" w:eastAsia="x-none"/>
    </w:rPr>
  </w:style>
  <w:style w:type="paragraph" w:customStyle="1" w:styleId="CaracterCaracter5">
    <w:name w:val="Caracter Caracter5"/>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styleId="Frspaiere">
    <w:name w:val="No Spacing"/>
    <w:link w:val="FrspaiereCaracter"/>
    <w:uiPriority w:val="1"/>
    <w:qFormat/>
    <w:rsid w:val="00D46625"/>
    <w:pPr>
      <w:spacing w:after="0" w:line="240" w:lineRule="auto"/>
    </w:pPr>
    <w:rPr>
      <w:rFonts w:ascii="Calibri" w:eastAsia="Times New Roman" w:hAnsi="Calibri" w:cs="Times New Roman"/>
      <w:lang w:val="en-US"/>
    </w:rPr>
  </w:style>
  <w:style w:type="numbering" w:customStyle="1" w:styleId="NoList1">
    <w:name w:val="No List1"/>
    <w:next w:val="FrListare"/>
    <w:uiPriority w:val="99"/>
    <w:semiHidden/>
    <w:unhideWhenUsed/>
    <w:rsid w:val="00D46625"/>
  </w:style>
  <w:style w:type="paragraph" w:styleId="Titlucuprins">
    <w:name w:val="TOC Heading"/>
    <w:basedOn w:val="Titlu1"/>
    <w:next w:val="Normal"/>
    <w:uiPriority w:val="39"/>
    <w:qFormat/>
    <w:rsid w:val="00D46625"/>
    <w:pPr>
      <w:keepLines/>
      <w:spacing w:before="480" w:line="276" w:lineRule="auto"/>
      <w:outlineLvl w:val="9"/>
    </w:pPr>
    <w:rPr>
      <w:rFonts w:ascii="Cambria" w:hAnsi="Cambria"/>
      <w:color w:val="365F91"/>
      <w:sz w:val="28"/>
      <w:szCs w:val="28"/>
      <w:lang w:val="en-US" w:eastAsia="ja-JP"/>
    </w:rPr>
  </w:style>
  <w:style w:type="character" w:customStyle="1" w:styleId="NormalWeb2Char">
    <w:name w:val="Normal (Web)2 Char"/>
    <w:link w:val="NormalWeb2"/>
    <w:rsid w:val="00D46625"/>
    <w:rPr>
      <w:rFonts w:ascii="Times New Roman" w:eastAsia="Times New Roman" w:hAnsi="Times New Roman" w:cs="Times New Roman"/>
      <w:color w:val="000000"/>
      <w:sz w:val="24"/>
      <w:szCs w:val="24"/>
      <w:lang w:val="en-GB" w:eastAsia="x-none"/>
    </w:rPr>
  </w:style>
  <w:style w:type="character" w:styleId="Referireintens">
    <w:name w:val="Intense Reference"/>
    <w:uiPriority w:val="32"/>
    <w:qFormat/>
    <w:rsid w:val="00D46625"/>
    <w:rPr>
      <w:b/>
      <w:bCs/>
      <w:smallCaps/>
      <w:color w:val="C0504D"/>
      <w:spacing w:val="5"/>
      <w:u w:val="single"/>
    </w:rPr>
  </w:style>
  <w:style w:type="numbering" w:customStyle="1" w:styleId="NoList11">
    <w:name w:val="No List11"/>
    <w:next w:val="FrListare"/>
    <w:uiPriority w:val="99"/>
    <w:semiHidden/>
    <w:unhideWhenUsed/>
    <w:rsid w:val="00D46625"/>
  </w:style>
  <w:style w:type="paragraph" w:styleId="Textsimplu">
    <w:name w:val="Plain Text"/>
    <w:basedOn w:val="Normal"/>
    <w:link w:val="TextsimpluCaracter"/>
    <w:uiPriority w:val="99"/>
    <w:unhideWhenUsed/>
    <w:rsid w:val="00D46625"/>
    <w:pPr>
      <w:spacing w:after="0" w:line="240" w:lineRule="auto"/>
    </w:pPr>
    <w:rPr>
      <w:rFonts w:ascii="Consolas" w:eastAsia="Calibri" w:hAnsi="Consolas" w:cs="Times New Roman"/>
      <w:sz w:val="21"/>
      <w:szCs w:val="21"/>
      <w:lang w:val="x-none" w:eastAsia="x-none"/>
    </w:rPr>
  </w:style>
  <w:style w:type="character" w:customStyle="1" w:styleId="TextsimpluCaracter">
    <w:name w:val="Text simplu Caracter"/>
    <w:basedOn w:val="Fontdeparagrafimplicit"/>
    <w:link w:val="Textsimplu"/>
    <w:uiPriority w:val="99"/>
    <w:rsid w:val="00D46625"/>
    <w:rPr>
      <w:rFonts w:ascii="Consolas" w:eastAsia="Calibri" w:hAnsi="Consolas" w:cs="Times New Roman"/>
      <w:sz w:val="21"/>
      <w:szCs w:val="21"/>
      <w:lang w:val="x-none" w:eastAsia="x-none"/>
    </w:rPr>
  </w:style>
  <w:style w:type="paragraph" w:customStyle="1" w:styleId="CharCharCharCharCharCharChar">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CharChar">
    <w:name w:val="Caracter Caracte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styleId="Revizuire">
    <w:name w:val="Revision"/>
    <w:hidden/>
    <w:uiPriority w:val="99"/>
    <w:semiHidden/>
    <w:rsid w:val="00D46625"/>
    <w:pPr>
      <w:spacing w:after="0" w:line="240" w:lineRule="auto"/>
    </w:pPr>
    <w:rPr>
      <w:rFonts w:ascii="Times New Roman" w:eastAsia="Times New Roman" w:hAnsi="Times New Roman" w:cs="Times New Roman"/>
      <w:sz w:val="24"/>
      <w:szCs w:val="24"/>
      <w:lang w:val="en-US"/>
    </w:rPr>
  </w:style>
  <w:style w:type="table" w:customStyle="1" w:styleId="TableGrid1">
    <w:name w:val="Table Grid1"/>
    <w:basedOn w:val="TabelNormal"/>
    <w:next w:val="Tabelgril"/>
    <w:uiPriority w:val="59"/>
    <w:rsid w:val="00D46625"/>
    <w:pPr>
      <w:spacing w:after="0" w:line="240" w:lineRule="auto"/>
    </w:pPr>
    <w:rPr>
      <w:rFonts w:ascii="Calibri" w:eastAsia="Calibri" w:hAnsi="Calibri" w:cs="Times New Roman"/>
      <w:sz w:val="20"/>
      <w:szCs w:val="20"/>
      <w:lang w:eastAsia="ro-RO"/>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D46625"/>
    <w:rPr>
      <w:b/>
      <w:lang w:val="ro-RO"/>
    </w:rPr>
  </w:style>
  <w:style w:type="paragraph" w:customStyle="1" w:styleId="msolistparagraph0">
    <w:name w:val="msolistparagraph"/>
    <w:basedOn w:val="Normal"/>
    <w:rsid w:val="00D46625"/>
    <w:pPr>
      <w:spacing w:after="0" w:line="240" w:lineRule="auto"/>
      <w:ind w:left="720"/>
    </w:pPr>
    <w:rPr>
      <w:rFonts w:ascii="Calibri" w:eastAsia="Times New Roman" w:hAnsi="Calibri" w:cs="Times New Roman"/>
      <w:lang w:eastAsia="ro-RO"/>
    </w:rPr>
  </w:style>
  <w:style w:type="table" w:customStyle="1" w:styleId="TableGrid11">
    <w:name w:val="Table Grid11"/>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uprins4">
    <w:name w:val="toc 4"/>
    <w:basedOn w:val="Normal"/>
    <w:next w:val="Normal"/>
    <w:autoRedefine/>
    <w:uiPriority w:val="39"/>
    <w:unhideWhenUsed/>
    <w:rsid w:val="00D46625"/>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D46625"/>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D46625"/>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D46625"/>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D46625"/>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D46625"/>
    <w:pPr>
      <w:spacing w:after="100" w:line="276" w:lineRule="auto"/>
      <w:ind w:left="1760"/>
    </w:pPr>
    <w:rPr>
      <w:rFonts w:ascii="Calibri" w:eastAsia="Times New Roman" w:hAnsi="Calibri" w:cs="Times New Roman"/>
      <w:lang w:val="en-US"/>
    </w:rPr>
  </w:style>
  <w:style w:type="paragraph" w:styleId="NormalWeb">
    <w:name w:val="Normal (Web)"/>
    <w:basedOn w:val="Normal"/>
    <w:uiPriority w:val="99"/>
    <w:semiHidden/>
    <w:unhideWhenUsed/>
    <w:rsid w:val="00D466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Robust">
    <w:name w:val="Strong"/>
    <w:uiPriority w:val="22"/>
    <w:qFormat/>
    <w:rsid w:val="00D46625"/>
    <w:rPr>
      <w:b/>
      <w:bCs/>
    </w:rPr>
  </w:style>
  <w:style w:type="numbering" w:customStyle="1" w:styleId="NoList2">
    <w:name w:val="No List2"/>
    <w:next w:val="FrListare"/>
    <w:uiPriority w:val="99"/>
    <w:semiHidden/>
    <w:unhideWhenUsed/>
    <w:rsid w:val="00D46625"/>
  </w:style>
  <w:style w:type="character" w:customStyle="1" w:styleId="BalloonTextChar1">
    <w:name w:val="Balloon Text Char1"/>
    <w:uiPriority w:val="99"/>
    <w:semiHidden/>
    <w:rsid w:val="00D46625"/>
    <w:rPr>
      <w:rFonts w:ascii="Tahoma" w:eastAsia="Times New Roman" w:hAnsi="Tahoma" w:cs="Tahoma"/>
      <w:sz w:val="16"/>
      <w:szCs w:val="16"/>
    </w:rPr>
  </w:style>
  <w:style w:type="character" w:customStyle="1" w:styleId="BodyTextIndentChar1">
    <w:name w:val="Body Text Indent Char1"/>
    <w:uiPriority w:val="99"/>
    <w:semiHidden/>
    <w:rsid w:val="00D46625"/>
    <w:rPr>
      <w:rFonts w:ascii="Times New Roman" w:eastAsia="Times New Roman" w:hAnsi="Times New Roman"/>
      <w:sz w:val="24"/>
      <w:szCs w:val="24"/>
    </w:rPr>
  </w:style>
  <w:style w:type="character" w:customStyle="1" w:styleId="BodyTextIndent3Char1">
    <w:name w:val="Body Text Indent 3 Char1"/>
    <w:uiPriority w:val="99"/>
    <w:semiHidden/>
    <w:rsid w:val="00D46625"/>
    <w:rPr>
      <w:rFonts w:ascii="Times New Roman" w:eastAsia="Times New Roman" w:hAnsi="Times New Roman"/>
      <w:sz w:val="16"/>
      <w:szCs w:val="16"/>
    </w:rPr>
  </w:style>
  <w:style w:type="character" w:customStyle="1" w:styleId="CommentTextChar1">
    <w:name w:val="Comment Text Char1"/>
    <w:uiPriority w:val="99"/>
    <w:semiHidden/>
    <w:rsid w:val="00D46625"/>
    <w:rPr>
      <w:rFonts w:ascii="Times New Roman" w:eastAsia="Times New Roman" w:hAnsi="Times New Roman"/>
    </w:rPr>
  </w:style>
  <w:style w:type="character" w:customStyle="1" w:styleId="BodyTextIndent2Char1">
    <w:name w:val="Body Text Indent 2 Char1"/>
    <w:uiPriority w:val="99"/>
    <w:semiHidden/>
    <w:rsid w:val="00D46625"/>
    <w:rPr>
      <w:rFonts w:ascii="Times New Roman" w:eastAsia="Times New Roman" w:hAnsi="Times New Roman"/>
      <w:sz w:val="24"/>
      <w:szCs w:val="24"/>
    </w:rPr>
  </w:style>
  <w:style w:type="character" w:customStyle="1" w:styleId="CommentSubjectChar1">
    <w:name w:val="Comment Subject Char1"/>
    <w:uiPriority w:val="99"/>
    <w:semiHidden/>
    <w:rsid w:val="00D46625"/>
    <w:rPr>
      <w:rFonts w:ascii="Times New Roman" w:eastAsia="Times New Roman" w:hAnsi="Times New Roman"/>
      <w:b/>
      <w:bCs/>
    </w:rPr>
  </w:style>
  <w:style w:type="paragraph" w:customStyle="1" w:styleId="CharCharCharCharCharCharChar0">
    <w:name w:val="Char Char Char Char Char Char Char"/>
    <w:basedOn w:val="Normal"/>
    <w:rsid w:val="00D46625"/>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0">
    <w:name w:val="Char Char1 Caracter Caracter Char Char Caracter Caracter1 Char Char Caracter Caracter Char Char Caracter Caracter Char Char Caracter Caracter Char Char1 Caracter Caracter Char Char2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5CharCharCaracterCaracter">
    <w:name w:val="Caracter Caracter5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al1">
    <w:name w:val="tal1"/>
    <w:rsid w:val="00D46625"/>
  </w:style>
  <w:style w:type="paragraph" w:customStyle="1" w:styleId="ZchnZchnCharCharChar">
    <w:name w:val="Zchn Zchn Char Char Cha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tsp1">
    <w:name w:val="tsp1"/>
    <w:rsid w:val="00D46625"/>
  </w:style>
  <w:style w:type="table" w:customStyle="1" w:styleId="TableGrid2">
    <w:name w:val="Table Grid2"/>
    <w:basedOn w:val="TabelNormal"/>
    <w:next w:val="Tabelgril"/>
    <w:uiPriority w:val="59"/>
    <w:rsid w:val="00D46625"/>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xl101">
    <w:name w:val="xl101"/>
    <w:basedOn w:val="Normal"/>
    <w:rsid w:val="00D46625"/>
    <w:pPr>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02">
    <w:name w:val="xl102"/>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03">
    <w:name w:val="xl103"/>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n-US"/>
    </w:rPr>
  </w:style>
  <w:style w:type="paragraph" w:customStyle="1" w:styleId="xl104">
    <w:name w:val="xl104"/>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5">
    <w:name w:val="xl1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6">
    <w:name w:val="xl106"/>
    <w:basedOn w:val="Normal"/>
    <w:rsid w:val="00D46625"/>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7">
    <w:name w:val="xl107"/>
    <w:basedOn w:val="Normal"/>
    <w:rsid w:val="00D46625"/>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08">
    <w:name w:val="xl108"/>
    <w:basedOn w:val="Normal"/>
    <w:rsid w:val="00D46625"/>
    <w:pPr>
      <w:pBdr>
        <w:top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09">
    <w:name w:val="xl109"/>
    <w:basedOn w:val="Normal"/>
    <w:rsid w:val="00D46625"/>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0">
    <w:name w:val="xl110"/>
    <w:basedOn w:val="Normal"/>
    <w:rsid w:val="00D4662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1">
    <w:name w:val="xl111"/>
    <w:basedOn w:val="Normal"/>
    <w:rsid w:val="00D46625"/>
    <w:pPr>
      <w:pBdr>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2">
    <w:name w:val="xl112"/>
    <w:basedOn w:val="Normal"/>
    <w:rsid w:val="00D46625"/>
    <w:pPr>
      <w:pBdr>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3">
    <w:name w:val="xl113"/>
    <w:basedOn w:val="Normal"/>
    <w:rsid w:val="00D46625"/>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14">
    <w:name w:val="xl114"/>
    <w:basedOn w:val="Normal"/>
    <w:rsid w:val="00D46625"/>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5">
    <w:name w:val="xl115"/>
    <w:basedOn w:val="Normal"/>
    <w:rsid w:val="00D46625"/>
    <w:pP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16">
    <w:name w:val="xl116"/>
    <w:basedOn w:val="Normal"/>
    <w:rsid w:val="00D46625"/>
    <w:pP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17">
    <w:name w:val="xl117"/>
    <w:basedOn w:val="Normal"/>
    <w:rsid w:val="00D46625"/>
    <w:pPr>
      <w:pBdr>
        <w:top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18">
    <w:name w:val="xl11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19">
    <w:name w:val="xl119"/>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0">
    <w:name w:val="xl120"/>
    <w:basedOn w:val="Normal"/>
    <w:rsid w:val="00D46625"/>
    <w:pPr>
      <w:pBdr>
        <w:top w:val="single" w:sz="4" w:space="0" w:color="auto"/>
        <w:left w:val="single" w:sz="4" w:space="0" w:color="auto"/>
        <w:bottom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1">
    <w:name w:val="xl121"/>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2">
    <w:name w:val="xl122"/>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23">
    <w:name w:val="xl123"/>
    <w:basedOn w:val="Normal"/>
    <w:rsid w:val="00D46625"/>
    <w:pPr>
      <w:pBdr>
        <w:top w:val="dotted" w:sz="4" w:space="0" w:color="auto"/>
        <w:left w:val="dotted" w:sz="4" w:space="0" w:color="auto"/>
        <w:bottom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4">
    <w:name w:val="xl124"/>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5">
    <w:name w:val="xl125"/>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6">
    <w:name w:val="xl126"/>
    <w:basedOn w:val="Normal"/>
    <w:rsid w:val="00D46625"/>
    <w:pPr>
      <w:pBdr>
        <w:top w:val="dotted" w:sz="4" w:space="0" w:color="auto"/>
        <w:bottom w:val="dotted" w:sz="4" w:space="0" w:color="auto"/>
        <w:right w:val="dotted"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27">
    <w:name w:val="xl127"/>
    <w:basedOn w:val="Normal"/>
    <w:rsid w:val="00D46625"/>
    <w:pPr>
      <w:pBdr>
        <w:top w:val="dotted" w:sz="4" w:space="0" w:color="auto"/>
        <w:left w:val="dotted" w:sz="4" w:space="0" w:color="auto"/>
        <w:bottom w:val="dotted"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8">
    <w:name w:val="xl128"/>
    <w:basedOn w:val="Normal"/>
    <w:rsid w:val="00D46625"/>
    <w:pPr>
      <w:pBdr>
        <w:top w:val="dotted" w:sz="4" w:space="0" w:color="auto"/>
        <w:left w:val="single" w:sz="4" w:space="0" w:color="auto"/>
        <w:bottom w:val="dotted" w:sz="4" w:space="0" w:color="auto"/>
        <w:right w:val="dotted"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29">
    <w:name w:val="xl129"/>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0">
    <w:name w:val="xl130"/>
    <w:basedOn w:val="Normal"/>
    <w:rsid w:val="00D46625"/>
    <w:pPr>
      <w:shd w:val="clear" w:color="000000" w:fill="FFFFFF"/>
      <w:spacing w:before="100" w:beforeAutospacing="1" w:after="100" w:afterAutospacing="1" w:line="240" w:lineRule="auto"/>
      <w:jc w:val="center"/>
      <w:textAlignment w:val="center"/>
    </w:pPr>
    <w:rPr>
      <w:rFonts w:ascii="Arial" w:eastAsia="Times New Roman" w:hAnsi="Arial" w:cs="Arial"/>
      <w:b/>
      <w:bCs/>
      <w:color w:val="000000"/>
      <w:sz w:val="16"/>
      <w:szCs w:val="16"/>
      <w:lang w:val="en-US"/>
    </w:rPr>
  </w:style>
  <w:style w:type="paragraph" w:customStyle="1" w:styleId="xl131">
    <w:name w:val="xl131"/>
    <w:basedOn w:val="Normal"/>
    <w:rsid w:val="00D46625"/>
    <w:pPr>
      <w:pBdr>
        <w:top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32">
    <w:name w:val="xl13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3">
    <w:name w:val="xl13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4">
    <w:name w:val="xl134"/>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35">
    <w:name w:val="xl135"/>
    <w:basedOn w:val="Normal"/>
    <w:rsid w:val="00D46625"/>
    <w:pPr>
      <w:pBdr>
        <w:top w:val="single" w:sz="4" w:space="0" w:color="auto"/>
        <w:left w:val="single" w:sz="8"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6">
    <w:name w:val="xl136"/>
    <w:basedOn w:val="Normal"/>
    <w:rsid w:val="00D46625"/>
    <w:pPr>
      <w:pBdr>
        <w:left w:val="single" w:sz="4" w:space="0" w:color="auto"/>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7">
    <w:name w:val="xl137"/>
    <w:basedOn w:val="Normal"/>
    <w:rsid w:val="00D46625"/>
    <w:pPr>
      <w:pBdr>
        <w:right w:val="single" w:sz="4" w:space="0" w:color="auto"/>
      </w:pBdr>
      <w:shd w:val="clear" w:color="000000" w:fill="000000"/>
      <w:spacing w:before="100" w:beforeAutospacing="1" w:after="100" w:afterAutospacing="1" w:line="240" w:lineRule="auto"/>
      <w:jc w:val="center"/>
      <w:textAlignment w:val="center"/>
    </w:pPr>
    <w:rPr>
      <w:rFonts w:ascii="Arial" w:eastAsia="Times New Roman" w:hAnsi="Arial" w:cs="Arial"/>
      <w:i/>
      <w:iCs/>
      <w:color w:val="FFFFFF"/>
      <w:sz w:val="18"/>
      <w:szCs w:val="18"/>
      <w:lang w:val="en-US"/>
    </w:rPr>
  </w:style>
  <w:style w:type="paragraph" w:customStyle="1" w:styleId="xl138">
    <w:name w:val="xl138"/>
    <w:basedOn w:val="Normal"/>
    <w:rsid w:val="00D46625"/>
    <w:pPr>
      <w:spacing w:before="100" w:beforeAutospacing="1" w:after="100" w:afterAutospacing="1" w:line="240" w:lineRule="auto"/>
    </w:pPr>
    <w:rPr>
      <w:rFonts w:ascii="Times New Roman" w:eastAsia="Times New Roman" w:hAnsi="Times New Roman" w:cs="Times New Roman"/>
      <w:sz w:val="18"/>
      <w:szCs w:val="18"/>
      <w:lang w:val="en-US"/>
    </w:rPr>
  </w:style>
  <w:style w:type="paragraph" w:customStyle="1" w:styleId="xl139">
    <w:name w:val="xl139"/>
    <w:basedOn w:val="Normal"/>
    <w:rsid w:val="00D46625"/>
    <w:pPr>
      <w:pBdr>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0">
    <w:name w:val="xl140"/>
    <w:basedOn w:val="Normal"/>
    <w:rsid w:val="00D46625"/>
    <w:pPr>
      <w:pBdr>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1">
    <w:name w:val="xl141"/>
    <w:basedOn w:val="Normal"/>
    <w:rsid w:val="00D46625"/>
    <w:pPr>
      <w:pBdr>
        <w:left w:val="single" w:sz="4" w:space="0" w:color="auto"/>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2">
    <w:name w:val="xl142"/>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i/>
      <w:iCs/>
      <w:sz w:val="24"/>
      <w:szCs w:val="24"/>
      <w:lang w:val="en-US"/>
    </w:rPr>
  </w:style>
  <w:style w:type="paragraph" w:customStyle="1" w:styleId="xl143">
    <w:name w:val="xl143"/>
    <w:basedOn w:val="Normal"/>
    <w:rsid w:val="00D46625"/>
    <w:pPr>
      <w:pBdr>
        <w:top w:val="single" w:sz="8"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4">
    <w:name w:val="xl144"/>
    <w:basedOn w:val="Normal"/>
    <w:rsid w:val="00D46625"/>
    <w:pPr>
      <w:pBdr>
        <w:top w:val="single" w:sz="8" w:space="0" w:color="auto"/>
        <w:left w:val="single" w:sz="8" w:space="0" w:color="auto"/>
        <w:bottom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45">
    <w:name w:val="xl145"/>
    <w:basedOn w:val="Normal"/>
    <w:rsid w:val="00D46625"/>
    <w:pPr>
      <w:pBdr>
        <w:top w:val="single" w:sz="8" w:space="0" w:color="auto"/>
        <w:bottom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46">
    <w:name w:val="xl146"/>
    <w:basedOn w:val="Normal"/>
    <w:rsid w:val="00D46625"/>
    <w:pPr>
      <w:pBdr>
        <w:bottom w:val="single" w:sz="8"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147">
    <w:name w:val="xl147"/>
    <w:basedOn w:val="Normal"/>
    <w:rsid w:val="00D46625"/>
    <w:pPr>
      <w:pBdr>
        <w:top w:val="single" w:sz="8" w:space="0" w:color="auto"/>
        <w:left w:val="single" w:sz="8"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48">
    <w:name w:val="xl148"/>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49">
    <w:name w:val="xl149"/>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0">
    <w:name w:val="xl150"/>
    <w:basedOn w:val="Normal"/>
    <w:rsid w:val="00D46625"/>
    <w:pPr>
      <w:pBdr>
        <w:top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1">
    <w:name w:val="xl151"/>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2">
    <w:name w:val="xl152"/>
    <w:basedOn w:val="Normal"/>
    <w:rsid w:val="00D46625"/>
    <w:pPr>
      <w:pBdr>
        <w:top w:val="single" w:sz="8" w:space="0" w:color="auto"/>
        <w:bottom w:val="single" w:sz="8"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24"/>
      <w:szCs w:val="24"/>
      <w:lang w:val="en-US"/>
    </w:rPr>
  </w:style>
  <w:style w:type="paragraph" w:customStyle="1" w:styleId="xl153">
    <w:name w:val="xl153"/>
    <w:basedOn w:val="Normal"/>
    <w:rsid w:val="00D46625"/>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54">
    <w:name w:val="xl154"/>
    <w:basedOn w:val="Normal"/>
    <w:rsid w:val="00D46625"/>
    <w:pPr>
      <w:pBdr>
        <w:top w:val="single" w:sz="8" w:space="0" w:color="auto"/>
        <w:left w:val="single" w:sz="8" w:space="0" w:color="auto"/>
        <w:bottom w:val="single" w:sz="8" w:space="0" w:color="auto"/>
      </w:pBdr>
      <w:shd w:val="clear" w:color="000000" w:fill="FFFFFF"/>
      <w:spacing w:before="100" w:beforeAutospacing="1" w:after="100" w:afterAutospacing="1" w:line="240" w:lineRule="auto"/>
      <w:textAlignment w:val="center"/>
    </w:pPr>
    <w:rPr>
      <w:rFonts w:ascii="Arial" w:eastAsia="Times New Roman" w:hAnsi="Arial" w:cs="Arial"/>
      <w:b/>
      <w:bCs/>
      <w:color w:val="000000"/>
      <w:sz w:val="24"/>
      <w:szCs w:val="24"/>
      <w:lang w:val="en-US"/>
    </w:rPr>
  </w:style>
  <w:style w:type="paragraph" w:customStyle="1" w:styleId="xl155">
    <w:name w:val="xl15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56">
    <w:name w:val="xl156"/>
    <w:basedOn w:val="Normal"/>
    <w:rsid w:val="00D46625"/>
    <w:pPr>
      <w:pBdr>
        <w:top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57">
    <w:name w:val="xl157"/>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8">
    <w:name w:val="xl158"/>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59">
    <w:name w:val="xl159"/>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0">
    <w:name w:val="xl160"/>
    <w:basedOn w:val="Normal"/>
    <w:rsid w:val="00D46625"/>
    <w:pPr>
      <w:pBdr>
        <w:top w:val="single" w:sz="8" w:space="0" w:color="auto"/>
        <w:left w:val="single" w:sz="4" w:space="0" w:color="auto"/>
        <w:bottom w:val="single" w:sz="8" w:space="0" w:color="auto"/>
        <w:right w:val="single" w:sz="4"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1">
    <w:name w:val="xl161"/>
    <w:basedOn w:val="Normal"/>
    <w:rsid w:val="00D46625"/>
    <w:pPr>
      <w:pBdr>
        <w:top w:val="single" w:sz="8" w:space="0" w:color="auto"/>
        <w:left w:val="single" w:sz="4"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2">
    <w:name w:val="xl162"/>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3">
    <w:name w:val="xl163"/>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4">
    <w:name w:val="xl16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65">
    <w:name w:val="xl165"/>
    <w:basedOn w:val="Normal"/>
    <w:rsid w:val="00D46625"/>
    <w:pPr>
      <w:pBdr>
        <w:top w:val="single" w:sz="8"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6">
    <w:name w:val="xl166"/>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67">
    <w:name w:val="xl167"/>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168">
    <w:name w:val="xl168"/>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69">
    <w:name w:val="xl169"/>
    <w:basedOn w:val="Normal"/>
    <w:rsid w:val="00D4662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0">
    <w:name w:val="xl170"/>
    <w:basedOn w:val="Normal"/>
    <w:rsid w:val="00D46625"/>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i/>
      <w:iCs/>
      <w:color w:val="000000"/>
      <w:sz w:val="24"/>
      <w:szCs w:val="24"/>
      <w:lang w:val="en-US"/>
    </w:rPr>
  </w:style>
  <w:style w:type="paragraph" w:customStyle="1" w:styleId="xl171">
    <w:name w:val="xl171"/>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2">
    <w:name w:val="xl172"/>
    <w:basedOn w:val="Normal"/>
    <w:rsid w:val="00D46625"/>
    <w:pPr>
      <w:pBdr>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3">
    <w:name w:val="xl173"/>
    <w:basedOn w:val="Normal"/>
    <w:rsid w:val="00D46625"/>
    <w:pPr>
      <w:pBdr>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174">
    <w:name w:val="xl174"/>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175">
    <w:name w:val="xl17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6">
    <w:name w:val="xl176"/>
    <w:basedOn w:val="Normal"/>
    <w:rsid w:val="00D46625"/>
    <w:pPr>
      <w:pBdr>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7">
    <w:name w:val="xl177"/>
    <w:basedOn w:val="Normal"/>
    <w:rsid w:val="00D46625"/>
    <w:pPr>
      <w:pBdr>
        <w:left w:val="single" w:sz="8" w:space="0" w:color="auto"/>
        <w:bottom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8">
    <w:name w:val="xl178"/>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79">
    <w:name w:val="xl179"/>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0">
    <w:name w:val="xl180"/>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1">
    <w:name w:val="xl181"/>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2">
    <w:name w:val="xl182"/>
    <w:basedOn w:val="Normal"/>
    <w:rsid w:val="00D46625"/>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3">
    <w:name w:val="xl183"/>
    <w:basedOn w:val="Normal"/>
    <w:rsid w:val="00D46625"/>
    <w:pPr>
      <w:pBdr>
        <w:top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4">
    <w:name w:val="xl184"/>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85">
    <w:name w:val="xl185"/>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6">
    <w:name w:val="xl186"/>
    <w:basedOn w:val="Normal"/>
    <w:rsid w:val="00D46625"/>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en-US"/>
    </w:rPr>
  </w:style>
  <w:style w:type="paragraph" w:customStyle="1" w:styleId="xl187">
    <w:name w:val="xl187"/>
    <w:basedOn w:val="Normal"/>
    <w:rsid w:val="00D46625"/>
    <w:pPr>
      <w:pBdr>
        <w:top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8">
    <w:name w:val="xl188"/>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89">
    <w:name w:val="xl189"/>
    <w:basedOn w:val="Normal"/>
    <w:rsid w:val="00D46625"/>
    <w:pPr>
      <w:pBdr>
        <w:top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0">
    <w:name w:val="xl190"/>
    <w:basedOn w:val="Normal"/>
    <w:rsid w:val="00D46625"/>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1">
    <w:name w:val="xl191"/>
    <w:basedOn w:val="Normal"/>
    <w:rsid w:val="00D46625"/>
    <w:pPr>
      <w:pBdr>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2">
    <w:name w:val="xl192"/>
    <w:basedOn w:val="Normal"/>
    <w:rsid w:val="00D46625"/>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3">
    <w:name w:val="xl193"/>
    <w:basedOn w:val="Normal"/>
    <w:rsid w:val="00D46625"/>
    <w:pPr>
      <w:pBdr>
        <w:top w:val="single" w:sz="4"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4">
    <w:name w:val="xl194"/>
    <w:basedOn w:val="Normal"/>
    <w:rsid w:val="00D46625"/>
    <w:pPr>
      <w:pBdr>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195">
    <w:name w:val="xl195"/>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6">
    <w:name w:val="xl196"/>
    <w:basedOn w:val="Normal"/>
    <w:rsid w:val="00D4662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7">
    <w:name w:val="xl197"/>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198">
    <w:name w:val="xl198"/>
    <w:basedOn w:val="Normal"/>
    <w:rsid w:val="00D46625"/>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199">
    <w:name w:val="xl199"/>
    <w:basedOn w:val="Normal"/>
    <w:rsid w:val="00D46625"/>
    <w:pPr>
      <w:pBdr>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0">
    <w:name w:val="xl200"/>
    <w:basedOn w:val="Normal"/>
    <w:rsid w:val="00D46625"/>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n-US"/>
    </w:rPr>
  </w:style>
  <w:style w:type="paragraph" w:customStyle="1" w:styleId="xl201">
    <w:name w:val="xl20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2">
    <w:name w:val="xl20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3">
    <w:name w:val="xl203"/>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04">
    <w:name w:val="xl204"/>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5">
    <w:name w:val="xl205"/>
    <w:basedOn w:val="Normal"/>
    <w:rsid w:val="00D46625"/>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sz w:val="24"/>
      <w:szCs w:val="24"/>
      <w:lang w:val="en-US"/>
    </w:rPr>
  </w:style>
  <w:style w:type="paragraph" w:customStyle="1" w:styleId="xl206">
    <w:name w:val="xl206"/>
    <w:basedOn w:val="Normal"/>
    <w:rsid w:val="00D46625"/>
    <w:pPr>
      <w:pBdr>
        <w:top w:val="single" w:sz="8"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7">
    <w:name w:val="xl207"/>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8">
    <w:name w:val="xl208"/>
    <w:basedOn w:val="Normal"/>
    <w:rsid w:val="00D46625"/>
    <w:pPr>
      <w:pBdr>
        <w:top w:val="single" w:sz="8" w:space="0" w:color="auto"/>
        <w:lef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09">
    <w:name w:val="xl209"/>
    <w:basedOn w:val="Normal"/>
    <w:rsid w:val="00D46625"/>
    <w:pPr>
      <w:pBdr>
        <w:top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0">
    <w:name w:val="xl210"/>
    <w:basedOn w:val="Normal"/>
    <w:rsid w:val="00D46625"/>
    <w:pPr>
      <w:pBdr>
        <w:top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1">
    <w:name w:val="xl211"/>
    <w:basedOn w:val="Normal"/>
    <w:rsid w:val="00D46625"/>
    <w:pPr>
      <w:pBdr>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2">
    <w:name w:val="xl212"/>
    <w:basedOn w:val="Normal"/>
    <w:rsid w:val="00D46625"/>
    <w:pPr>
      <w:pBdr>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3">
    <w:name w:val="xl213"/>
    <w:basedOn w:val="Normal"/>
    <w:rsid w:val="00D46625"/>
    <w:pPr>
      <w:pBdr>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4">
    <w:name w:val="xl214"/>
    <w:basedOn w:val="Normal"/>
    <w:rsid w:val="00D46625"/>
    <w:pPr>
      <w:pBdr>
        <w:top w:val="single" w:sz="8" w:space="0" w:color="auto"/>
        <w:left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b/>
      <w:bCs/>
      <w:i/>
      <w:iCs/>
      <w:color w:val="000000"/>
      <w:sz w:val="24"/>
      <w:szCs w:val="24"/>
      <w:lang w:val="en-US"/>
    </w:rPr>
  </w:style>
  <w:style w:type="paragraph" w:customStyle="1" w:styleId="xl215">
    <w:name w:val="xl215"/>
    <w:basedOn w:val="Normal"/>
    <w:rsid w:val="00D46625"/>
    <w:pPr>
      <w:pBdr>
        <w:top w:val="single" w:sz="8" w:space="0" w:color="auto"/>
        <w:bottom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6">
    <w:name w:val="xl216"/>
    <w:basedOn w:val="Normal"/>
    <w:rsid w:val="00D46625"/>
    <w:pPr>
      <w:pBdr>
        <w:top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17">
    <w:name w:val="xl217"/>
    <w:basedOn w:val="Normal"/>
    <w:rsid w:val="00D46625"/>
    <w:pPr>
      <w:pBdr>
        <w:top w:val="single" w:sz="8" w:space="0" w:color="auto"/>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8">
    <w:name w:val="xl218"/>
    <w:basedOn w:val="Normal"/>
    <w:rsid w:val="00D46625"/>
    <w:pPr>
      <w:pBdr>
        <w:left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19">
    <w:name w:val="xl219"/>
    <w:basedOn w:val="Normal"/>
    <w:rsid w:val="00D46625"/>
    <w:pPr>
      <w:pBdr>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0">
    <w:name w:val="xl220"/>
    <w:basedOn w:val="Normal"/>
    <w:rsid w:val="00D46625"/>
    <w:pPr>
      <w:pBdr>
        <w:top w:val="single" w:sz="8" w:space="0" w:color="auto"/>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1">
    <w:name w:val="xl221"/>
    <w:basedOn w:val="Normal"/>
    <w:rsid w:val="00D46625"/>
    <w:pPr>
      <w:pBdr>
        <w:left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2">
    <w:name w:val="xl222"/>
    <w:basedOn w:val="Normal"/>
    <w:rsid w:val="00D46625"/>
    <w:pPr>
      <w:pBdr>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23">
    <w:name w:val="xl223"/>
    <w:basedOn w:val="Normal"/>
    <w:rsid w:val="00D4662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4">
    <w:name w:val="xl224"/>
    <w:basedOn w:val="Normal"/>
    <w:rsid w:val="00D4662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5">
    <w:name w:val="xl225"/>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paragraph" w:customStyle="1" w:styleId="xl226">
    <w:name w:val="xl226"/>
    <w:basedOn w:val="Normal"/>
    <w:rsid w:val="00D46625"/>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7">
    <w:name w:val="xl227"/>
    <w:basedOn w:val="Normal"/>
    <w:rsid w:val="00D46625"/>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8">
    <w:name w:val="xl228"/>
    <w:basedOn w:val="Normal"/>
    <w:rsid w:val="00D46625"/>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b/>
      <w:bCs/>
      <w:color w:val="000000"/>
      <w:sz w:val="24"/>
      <w:szCs w:val="24"/>
      <w:lang w:val="en-US"/>
    </w:rPr>
  </w:style>
  <w:style w:type="paragraph" w:customStyle="1" w:styleId="xl229">
    <w:name w:val="xl229"/>
    <w:basedOn w:val="Normal"/>
    <w:rsid w:val="00D46625"/>
    <w:pPr>
      <w:pBdr>
        <w:left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0">
    <w:name w:val="xl230"/>
    <w:basedOn w:val="Normal"/>
    <w:rsid w:val="00D46625"/>
    <w:pPr>
      <w:pBdr>
        <w:left w:val="single" w:sz="4" w:space="0" w:color="auto"/>
        <w:bottom w:val="single" w:sz="8"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xl231">
    <w:name w:val="xl231"/>
    <w:basedOn w:val="Normal"/>
    <w:rsid w:val="00D46625"/>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2">
    <w:name w:val="xl232"/>
    <w:basedOn w:val="Normal"/>
    <w:rsid w:val="00D46625"/>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3">
    <w:name w:val="xl233"/>
    <w:basedOn w:val="Normal"/>
    <w:rsid w:val="00D46625"/>
    <w:pPr>
      <w:pBdr>
        <w:top w:val="single" w:sz="4" w:space="0" w:color="auto"/>
        <w:left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4">
    <w:name w:val="xl234"/>
    <w:basedOn w:val="Normal"/>
    <w:rsid w:val="00D46625"/>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5">
    <w:name w:val="xl235"/>
    <w:basedOn w:val="Normal"/>
    <w:rsid w:val="00D46625"/>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6">
    <w:name w:val="xl236"/>
    <w:basedOn w:val="Normal"/>
    <w:rsid w:val="00D46625"/>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7">
    <w:name w:val="xl237"/>
    <w:basedOn w:val="Normal"/>
    <w:rsid w:val="00D46625"/>
    <w:pPr>
      <w:pBdr>
        <w:top w:val="single" w:sz="8" w:space="0" w:color="auto"/>
        <w:left w:val="single" w:sz="8"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8">
    <w:name w:val="xl238"/>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b/>
      <w:bCs/>
      <w:color w:val="000000"/>
      <w:sz w:val="24"/>
      <w:szCs w:val="24"/>
      <w:lang w:val="en-US"/>
    </w:rPr>
  </w:style>
  <w:style w:type="paragraph" w:customStyle="1" w:styleId="xl239">
    <w:name w:val="xl239"/>
    <w:basedOn w:val="Normal"/>
    <w:rsid w:val="00D46625"/>
    <w:pPr>
      <w:pBdr>
        <w:left w:val="single" w:sz="8" w:space="0" w:color="auto"/>
        <w:bottom w:val="single" w:sz="4" w:space="0" w:color="auto"/>
      </w:pBdr>
      <w:spacing w:before="100" w:beforeAutospacing="1" w:after="100" w:afterAutospacing="1" w:line="240" w:lineRule="auto"/>
      <w:jc w:val="center"/>
      <w:textAlignment w:val="center"/>
    </w:pPr>
    <w:rPr>
      <w:rFonts w:ascii="Arial" w:eastAsia="Times New Roman" w:hAnsi="Arial" w:cs="Arial"/>
      <w:color w:val="000000"/>
      <w:sz w:val="24"/>
      <w:szCs w:val="24"/>
      <w:lang w:val="en-US"/>
    </w:rPr>
  </w:style>
  <w:style w:type="character" w:customStyle="1" w:styleId="FrspaiereCaracter">
    <w:name w:val="Fără spațiere Caracter"/>
    <w:link w:val="Frspaiere"/>
    <w:uiPriority w:val="1"/>
    <w:rsid w:val="00D46625"/>
    <w:rPr>
      <w:rFonts w:ascii="Calibri" w:eastAsia="Times New Roman" w:hAnsi="Calibri" w:cs="Times New Roman"/>
      <w:lang w:val="en-US"/>
    </w:rPr>
  </w:style>
  <w:style w:type="character" w:customStyle="1" w:styleId="ListParagraphChar">
    <w:name w:val="List Paragraph Char"/>
    <w:aliases w:val="Normal bullet 2 Char"/>
    <w:link w:val="ListParagraph1"/>
    <w:uiPriority w:val="34"/>
    <w:locked/>
    <w:rsid w:val="00D46625"/>
    <w:rPr>
      <w:rFonts w:ascii="Times New Roman" w:eastAsia="Times New Roman" w:hAnsi="Times New Roman" w:cs="Times New Roman"/>
      <w:sz w:val="24"/>
      <w:szCs w:val="24"/>
      <w:lang w:val="x-none" w:eastAsia="x-none"/>
    </w:rPr>
  </w:style>
  <w:style w:type="table" w:customStyle="1" w:styleId="TableGrid3">
    <w:name w:val="Table Grid3"/>
    <w:basedOn w:val="TabelNormal"/>
    <w:next w:val="Tabelgril"/>
    <w:uiPriority w:val="59"/>
    <w:rsid w:val="00D46625"/>
    <w:pPr>
      <w:spacing w:after="0" w:line="240" w:lineRule="auto"/>
    </w:pPr>
    <w:rPr>
      <w:rFonts w:ascii="Calibri" w:eastAsia="Calibri" w:hAnsi="Calibri" w:cs="Times New Roman"/>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
    <w:name w:val="Emphasis"/>
    <w:qFormat/>
    <w:rsid w:val="00D46625"/>
    <w:rPr>
      <w:i/>
      <w:iCs/>
    </w:rPr>
  </w:style>
  <w:style w:type="paragraph" w:customStyle="1" w:styleId="Default">
    <w:name w:val="Default"/>
    <w:rsid w:val="00D46625"/>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CharChar2CaracterCaracterCharCharCaracterCaracterCharCharCaracterCaracterCharCharCaracterCaracter">
    <w:name w:val="Char Char2 Caracter Caracter Char Char Caracter Caracter Char Char Caracter Caracter Char Char Caracter Caracter"/>
    <w:basedOn w:val="Normal"/>
    <w:rsid w:val="00D46625"/>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hps">
    <w:name w:val="hps"/>
    <w:basedOn w:val="Fontdeparagrafimplicit"/>
    <w:rsid w:val="00D46625"/>
  </w:style>
  <w:style w:type="character" w:customStyle="1" w:styleId="ListLabel2">
    <w:name w:val="ListLabel 2"/>
    <w:rsid w:val="00D46625"/>
    <w:rPr>
      <w:rFonts w:cs="Wingdings"/>
    </w:rPr>
  </w:style>
  <w:style w:type="paragraph" w:styleId="Parteasuperioaraformularului-z">
    <w:name w:val="HTML Top of Form"/>
    <w:basedOn w:val="Normal"/>
    <w:next w:val="Normal"/>
    <w:link w:val="Parteasuperioaraformularului-zCaracter"/>
    <w:hidden/>
    <w:uiPriority w:val="99"/>
    <w:semiHidden/>
    <w:unhideWhenUsed/>
    <w:rsid w:val="00D46625"/>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superioaraformularului-zCaracter">
    <w:name w:val="Partea superioară a formularului-z Caracter"/>
    <w:basedOn w:val="Fontdeparagrafimplicit"/>
    <w:link w:val="Parteasuperioaraformularului-z"/>
    <w:uiPriority w:val="99"/>
    <w:semiHidden/>
    <w:rsid w:val="00D46625"/>
    <w:rPr>
      <w:rFonts w:ascii="Arial" w:eastAsia="Times New Roman" w:hAnsi="Arial" w:cs="Times New Roman"/>
      <w:vanish/>
      <w:sz w:val="16"/>
      <w:szCs w:val="16"/>
      <w:lang w:val="x-none" w:eastAsia="x-none"/>
    </w:rPr>
  </w:style>
  <w:style w:type="paragraph" w:styleId="Parteainferioaraformularului-z">
    <w:name w:val="HTML Bottom of Form"/>
    <w:basedOn w:val="Normal"/>
    <w:next w:val="Normal"/>
    <w:link w:val="Parteainferioaraformularului-zCaracter"/>
    <w:hidden/>
    <w:uiPriority w:val="99"/>
    <w:semiHidden/>
    <w:unhideWhenUsed/>
    <w:rsid w:val="00D46625"/>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Parteainferioaraformularului-zCaracter">
    <w:name w:val="Partea inferioară a formularului-z Caracter"/>
    <w:basedOn w:val="Fontdeparagrafimplicit"/>
    <w:link w:val="Parteainferioaraformularului-z"/>
    <w:uiPriority w:val="99"/>
    <w:semiHidden/>
    <w:rsid w:val="00D46625"/>
    <w:rPr>
      <w:rFonts w:ascii="Arial" w:eastAsia="Times New Roman" w:hAnsi="Arial" w:cs="Times New Roman"/>
      <w:vanish/>
      <w:sz w:val="16"/>
      <w:szCs w:val="16"/>
      <w:lang w:val="x-none" w:eastAsia="x-none"/>
    </w:rPr>
  </w:style>
  <w:style w:type="paragraph" w:styleId="Listparagraf">
    <w:name w:val="List Paragraph"/>
    <w:basedOn w:val="Normal"/>
    <w:uiPriority w:val="34"/>
    <w:qFormat/>
    <w:rsid w:val="00D46625"/>
    <w:pPr>
      <w:spacing w:after="0" w:line="240" w:lineRule="auto"/>
      <w:ind w:left="720"/>
    </w:pPr>
    <w:rPr>
      <w:rFonts w:ascii="Times New Roman" w:eastAsia="Times New Roman" w:hAnsi="Times New Roman" w:cs="Times New Roman"/>
      <w:sz w:val="24"/>
      <w:szCs w:val="24"/>
      <w:lang w:val="en-US"/>
    </w:rPr>
  </w:style>
  <w:style w:type="character" w:customStyle="1" w:styleId="HeaderChar1">
    <w:name w:val="Header Char1"/>
    <w:aliases w:val="Glava - napis Char1, Char1 Char1,Char1 Char1"/>
    <w:rsid w:val="00D46625"/>
    <w:rPr>
      <w:sz w:val="24"/>
      <w:szCs w:val="24"/>
      <w:lang w:val="fr-FR" w:eastAsia="fr-FR"/>
    </w:rPr>
  </w:style>
  <w:style w:type="character" w:customStyle="1" w:styleId="HeaderChar2">
    <w:name w:val="Header Char2"/>
    <w:uiPriority w:val="99"/>
    <w:rsid w:val="00D46625"/>
    <w:rPr>
      <w:sz w:val="24"/>
      <w:szCs w:val="24"/>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www.mapam.ro/images/Leader.png"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tarasecaselor.ro" TargetMode="External"/><Relationship Id="rId5" Type="http://schemas.openxmlformats.org/officeDocument/2006/relationships/image" Target="media/image1.emf"/><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15</Pages>
  <Words>5570</Words>
  <Characters>31754</Characters>
  <Application>Microsoft Office Word</Application>
  <DocSecurity>0</DocSecurity>
  <Lines>264</Lines>
  <Paragraphs>74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37250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6</cp:revision>
  <dcterms:created xsi:type="dcterms:W3CDTF">2018-02-05T13:16:00Z</dcterms:created>
  <dcterms:modified xsi:type="dcterms:W3CDTF">2018-02-09T12:58:00Z</dcterms:modified>
</cp:coreProperties>
</file>